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56731" w14:textId="77777777" w:rsidR="0015209C" w:rsidRPr="00F96EE0" w:rsidRDefault="0015209C" w:rsidP="00F96EE0">
      <w:pPr>
        <w:spacing w:after="200" w:line="276" w:lineRule="auto"/>
        <w:contextualSpacing/>
        <w:jc w:val="both"/>
        <w:rPr>
          <w:rFonts w:eastAsia="Calibri" w:cs="Times New Roman"/>
          <w:lang w:val="ka-GE"/>
        </w:rPr>
      </w:pPr>
    </w:p>
    <w:p w14:paraId="6254AB40" w14:textId="77777777" w:rsidR="0015209C" w:rsidRPr="00F96EE0" w:rsidRDefault="0015209C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lang w:val="ka-GE"/>
        </w:rPr>
      </w:pPr>
    </w:p>
    <w:p w14:paraId="13E74652" w14:textId="77777777" w:rsidR="0015209C" w:rsidRPr="00F96EE0" w:rsidRDefault="00000000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bCs/>
          <w:lang w:val="ka-GE"/>
        </w:rPr>
      </w:pPr>
      <w:r w:rsidRPr="00F96EE0">
        <w:rPr>
          <w:rFonts w:eastAsia="Calibri" w:cs="Times New Roman"/>
          <w:b/>
          <w:bCs/>
          <w:lang w:val="ka-GE"/>
        </w:rPr>
        <w:t>დამტკიცებულია დირექტორის ბრძანებით</w:t>
      </w:r>
    </w:p>
    <w:p w14:paraId="2A818258" w14:textId="77777777" w:rsidR="0015209C" w:rsidRPr="00F96EE0" w:rsidRDefault="0015209C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lang w:val="ka-GE"/>
        </w:rPr>
      </w:pPr>
    </w:p>
    <w:p w14:paraId="4572398B" w14:textId="77777777" w:rsidR="0015209C" w:rsidRPr="00F96EE0" w:rsidRDefault="00000000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  <w:r w:rsidRPr="00F96EE0">
        <w:rPr>
          <w:rFonts w:eastAsia="Calibri" w:cs="Times New Roman"/>
          <w:b/>
          <w:lang w:val="ka-GE"/>
        </w:rPr>
        <w:t>№02/0</w:t>
      </w:r>
      <w:r w:rsidRPr="00F96EE0">
        <w:rPr>
          <w:rFonts w:eastAsia="Calibri" w:cs="Times New Roman"/>
          <w:b/>
          <w:lang w:val="en-US"/>
        </w:rPr>
        <w:t>2</w:t>
      </w:r>
      <w:r w:rsidRPr="00F96EE0">
        <w:rPr>
          <w:rFonts w:eastAsia="Calibri" w:cs="Times New Roman"/>
          <w:b/>
          <w:lang w:val="ka-GE"/>
        </w:rPr>
        <w:t xml:space="preserve">    30.04.2026</w:t>
      </w:r>
    </w:p>
    <w:p w14:paraId="4BF3F4FA" w14:textId="7FD507FB" w:rsidR="0096271F" w:rsidRPr="00F96EE0" w:rsidRDefault="0096271F" w:rsidP="00F96EE0">
      <w:pPr>
        <w:widowControl/>
        <w:autoSpaceDE/>
        <w:autoSpaceDN/>
        <w:spacing w:after="200" w:line="276" w:lineRule="auto"/>
        <w:jc w:val="both"/>
        <w:rPr>
          <w:rFonts w:eastAsia="MS Mincho" w:cs="Times New Roman"/>
          <w:lang w:val="en-US"/>
        </w:rPr>
      </w:pPr>
      <w:proofErr w:type="spellStart"/>
      <w:r w:rsidRPr="00F96EE0">
        <w:rPr>
          <w:rFonts w:eastAsia="MS Mincho" w:cs="Times New Roman"/>
          <w:b/>
          <w:lang w:val="en-US"/>
        </w:rPr>
        <w:t>ბოლო</w:t>
      </w:r>
      <w:proofErr w:type="spellEnd"/>
      <w:r w:rsidRPr="00F96EE0">
        <w:rPr>
          <w:rFonts w:eastAsia="MS Mincho" w:cs="Times New Roman"/>
          <w:b/>
          <w:lang w:val="en-US"/>
        </w:rPr>
        <w:t xml:space="preserve"> </w:t>
      </w:r>
      <w:proofErr w:type="spellStart"/>
      <w:r w:rsidRPr="00F96EE0">
        <w:rPr>
          <w:rFonts w:eastAsia="MS Mincho" w:cs="Times New Roman"/>
          <w:b/>
          <w:lang w:val="en-US"/>
        </w:rPr>
        <w:t>ცვლილება</w:t>
      </w:r>
      <w:proofErr w:type="spellEnd"/>
      <w:r w:rsidRPr="00F96EE0">
        <w:rPr>
          <w:rFonts w:eastAsia="MS Mincho" w:cs="Times New Roman"/>
          <w:b/>
          <w:lang w:val="en-US"/>
        </w:rPr>
        <w:t xml:space="preserve"> </w:t>
      </w:r>
      <w:proofErr w:type="spellStart"/>
      <w:r w:rsidRPr="00F96EE0">
        <w:rPr>
          <w:rFonts w:eastAsia="MS Mincho" w:cs="Times New Roman"/>
          <w:b/>
          <w:lang w:val="en-US"/>
        </w:rPr>
        <w:t>შეტანილია</w:t>
      </w:r>
      <w:proofErr w:type="spellEnd"/>
      <w:r w:rsidRPr="00F96EE0">
        <w:rPr>
          <w:rFonts w:eastAsia="MS Mincho" w:cs="Times New Roman"/>
          <w:b/>
          <w:lang w:val="en-US"/>
        </w:rPr>
        <w:t xml:space="preserve"> </w:t>
      </w:r>
      <w:proofErr w:type="spellStart"/>
      <w:r w:rsidRPr="00F96EE0">
        <w:rPr>
          <w:rFonts w:eastAsia="MS Mincho" w:cs="Times New Roman"/>
          <w:b/>
          <w:lang w:val="en-US"/>
        </w:rPr>
        <w:t>ბრძანება</w:t>
      </w:r>
      <w:proofErr w:type="spellEnd"/>
      <w:r w:rsidRPr="00F96EE0">
        <w:rPr>
          <w:rFonts w:eastAsia="MS Mincho" w:cs="Times New Roman"/>
          <w:b/>
          <w:lang w:val="en-US"/>
        </w:rPr>
        <w:t xml:space="preserve"> №02/</w:t>
      </w:r>
      <w:proofErr w:type="gramStart"/>
      <w:r w:rsidRPr="00F96EE0">
        <w:rPr>
          <w:rFonts w:eastAsia="MS Mincho" w:cs="Times New Roman"/>
          <w:b/>
          <w:lang w:val="en-US"/>
        </w:rPr>
        <w:t>56  06</w:t>
      </w:r>
      <w:proofErr w:type="gramEnd"/>
      <w:r w:rsidRPr="00F96EE0">
        <w:rPr>
          <w:rFonts w:eastAsia="MS Mincho" w:cs="Times New Roman"/>
          <w:b/>
          <w:lang w:val="en-US"/>
        </w:rPr>
        <w:t xml:space="preserve">/08/2026 </w:t>
      </w:r>
      <w:proofErr w:type="spellStart"/>
      <w:r w:rsidRPr="00F96EE0">
        <w:rPr>
          <w:rFonts w:eastAsia="MS Mincho" w:cs="Times New Roman"/>
          <w:b/>
          <w:lang w:val="en-US"/>
        </w:rPr>
        <w:t>საფუძველზე</w:t>
      </w:r>
      <w:proofErr w:type="spellEnd"/>
      <w:r w:rsidRPr="00F96EE0">
        <w:rPr>
          <w:rFonts w:eastAsia="MS Mincho" w:cs="Times New Roman"/>
          <w:b/>
          <w:lang w:val="en-US"/>
        </w:rPr>
        <w:br/>
      </w:r>
    </w:p>
    <w:p w14:paraId="18841F9E" w14:textId="77777777" w:rsidR="0096271F" w:rsidRPr="00F96EE0" w:rsidRDefault="0096271F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</w:p>
    <w:p w14:paraId="4A165F97" w14:textId="77777777" w:rsidR="0015209C" w:rsidRPr="00F96EE0" w:rsidRDefault="0015209C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</w:p>
    <w:p w14:paraId="575DF261" w14:textId="77777777" w:rsidR="0015209C" w:rsidRPr="00F96EE0" w:rsidRDefault="0015209C" w:rsidP="00F96EE0">
      <w:pPr>
        <w:spacing w:after="200" w:line="276" w:lineRule="auto"/>
        <w:contextualSpacing/>
        <w:jc w:val="both"/>
        <w:rPr>
          <w:rFonts w:eastAsia="Calibri" w:cs="Times New Roman"/>
          <w:b/>
          <w:lang w:val="en-US"/>
        </w:rPr>
      </w:pPr>
    </w:p>
    <w:p w14:paraId="4A285ADD" w14:textId="77777777" w:rsidR="0015209C" w:rsidRPr="00F96EE0" w:rsidRDefault="0015209C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</w:p>
    <w:p w14:paraId="0932B225" w14:textId="77777777" w:rsidR="0015209C" w:rsidRPr="00F96EE0" w:rsidRDefault="00000000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  <w:r w:rsidRPr="00F96EE0">
        <w:rPr>
          <w:rFonts w:eastAsia="Calibri" w:cs="Times New Roman"/>
          <w:b/>
          <w:lang w:val="ka-GE"/>
        </w:rPr>
        <w:t>შპს სკოლა ჰორიზონტის</w:t>
      </w:r>
    </w:p>
    <w:p w14:paraId="78E8F175" w14:textId="77777777" w:rsidR="0015209C" w:rsidRPr="00F96EE0" w:rsidRDefault="0015209C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</w:p>
    <w:p w14:paraId="1B84024D" w14:textId="77777777" w:rsidR="0015209C" w:rsidRPr="00F96EE0" w:rsidRDefault="00000000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b/>
          <w:lang w:val="ka-GE"/>
        </w:rPr>
      </w:pPr>
      <w:r w:rsidRPr="00F96EE0">
        <w:rPr>
          <w:rFonts w:eastAsia="Calibri" w:cs="Times New Roman"/>
          <w:b/>
          <w:lang w:val="ka-GE"/>
        </w:rPr>
        <w:t>შ ი ნ ა გ ა ნ ა წ ე ს ი</w:t>
      </w:r>
    </w:p>
    <w:p w14:paraId="325913EC" w14:textId="77777777" w:rsidR="0015209C" w:rsidRPr="00F96EE0" w:rsidRDefault="0015209C" w:rsidP="00F96EE0">
      <w:pPr>
        <w:spacing w:after="200" w:line="276" w:lineRule="auto"/>
        <w:ind w:left="720"/>
        <w:contextualSpacing/>
        <w:jc w:val="both"/>
        <w:rPr>
          <w:rFonts w:eastAsia="Calibri" w:cs="Times New Roman"/>
          <w:lang w:val="ka-GE"/>
        </w:rPr>
      </w:pPr>
    </w:p>
    <w:p w14:paraId="1E5E174F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1AB0EB9F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104BF5E7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4D2548CD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2A66CEEB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451CDD2B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7F5DA59D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46A786EC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23EFF490" w14:textId="77777777" w:rsidR="0015209C" w:rsidRPr="00F96EE0" w:rsidRDefault="0015209C" w:rsidP="00F96EE0">
      <w:pPr>
        <w:pStyle w:val="BodyText"/>
        <w:ind w:left="0"/>
        <w:jc w:val="both"/>
        <w:rPr>
          <w:rFonts w:ascii="Calibri"/>
          <w:sz w:val="22"/>
          <w:szCs w:val="22"/>
          <w:lang w:val="ka-GE"/>
        </w:rPr>
      </w:pPr>
    </w:p>
    <w:p w14:paraId="471ED88B" w14:textId="05662B5C" w:rsidR="003428B6" w:rsidRPr="00F96EE0" w:rsidRDefault="003428B6" w:rsidP="00F96EE0">
      <w:pPr>
        <w:pStyle w:val="BodyText"/>
        <w:spacing w:before="22" w:line="556" w:lineRule="auto"/>
        <w:ind w:left="0" w:right="6830"/>
        <w:jc w:val="both"/>
        <w:rPr>
          <w:rFonts w:ascii="Calibri"/>
          <w:b/>
          <w:bCs/>
          <w:sz w:val="22"/>
          <w:szCs w:val="22"/>
          <w:lang w:val="ka-GE"/>
        </w:rPr>
      </w:pPr>
    </w:p>
    <w:p w14:paraId="3B9A1A40" w14:textId="21EDDB13" w:rsidR="003428B6" w:rsidRPr="00F96EE0" w:rsidRDefault="003428B6" w:rsidP="00F96EE0">
      <w:pPr>
        <w:pStyle w:val="BodyText"/>
        <w:spacing w:before="22" w:line="556" w:lineRule="auto"/>
        <w:ind w:left="0" w:right="6830"/>
        <w:jc w:val="both"/>
        <w:rPr>
          <w:rFonts w:ascii="Calibri"/>
          <w:b/>
          <w:bCs/>
          <w:sz w:val="22"/>
          <w:szCs w:val="22"/>
          <w:lang w:val="ka-GE"/>
        </w:rPr>
      </w:pPr>
    </w:p>
    <w:p w14:paraId="3CFA28DE" w14:textId="63FE92A1" w:rsidR="003428B6" w:rsidRPr="00F96EE0" w:rsidRDefault="003428B6" w:rsidP="00F96EE0">
      <w:pPr>
        <w:pStyle w:val="BodyText"/>
        <w:spacing w:before="22" w:line="556" w:lineRule="auto"/>
        <w:ind w:left="0" w:right="6830"/>
        <w:jc w:val="both"/>
        <w:rPr>
          <w:rFonts w:ascii="Calibri"/>
          <w:b/>
          <w:bCs/>
          <w:sz w:val="22"/>
          <w:szCs w:val="22"/>
          <w:lang w:val="ka-GE"/>
        </w:rPr>
      </w:pPr>
    </w:p>
    <w:p w14:paraId="384C1D5B" w14:textId="5B0EF0FE" w:rsidR="003428B6" w:rsidRPr="00F96EE0" w:rsidRDefault="003428B6" w:rsidP="00F96EE0">
      <w:pPr>
        <w:pStyle w:val="BodyText"/>
        <w:spacing w:before="22" w:line="556" w:lineRule="auto"/>
        <w:ind w:left="0" w:right="6830"/>
        <w:jc w:val="both"/>
        <w:rPr>
          <w:rFonts w:ascii="Calibri"/>
          <w:b/>
          <w:bCs/>
          <w:sz w:val="22"/>
          <w:szCs w:val="22"/>
          <w:lang w:val="ka-GE"/>
        </w:rPr>
      </w:pPr>
    </w:p>
    <w:p w14:paraId="67401E4E" w14:textId="21D794F8" w:rsidR="003428B6" w:rsidRPr="00F96EE0" w:rsidRDefault="003428B6" w:rsidP="00F96EE0">
      <w:pPr>
        <w:pStyle w:val="BodyText"/>
        <w:spacing w:before="22" w:line="556" w:lineRule="auto"/>
        <w:ind w:left="0" w:right="6830"/>
        <w:jc w:val="both"/>
        <w:rPr>
          <w:rFonts w:ascii="Calibri"/>
          <w:b/>
          <w:bCs/>
          <w:sz w:val="22"/>
          <w:szCs w:val="22"/>
          <w:lang w:val="ka-GE"/>
        </w:rPr>
      </w:pPr>
    </w:p>
    <w:p w14:paraId="337A680A" w14:textId="77777777" w:rsidR="003428B6" w:rsidRPr="00F96EE0" w:rsidRDefault="003428B6" w:rsidP="00F96EE0">
      <w:pPr>
        <w:pStyle w:val="BodyText"/>
        <w:spacing w:before="22" w:line="556" w:lineRule="auto"/>
        <w:ind w:left="720" w:right="6830" w:firstLine="720"/>
        <w:jc w:val="both"/>
        <w:rPr>
          <w:rFonts w:ascii="Calibri"/>
          <w:b/>
          <w:bCs/>
          <w:sz w:val="22"/>
          <w:szCs w:val="22"/>
          <w:lang w:val="ka-GE"/>
        </w:rPr>
      </w:pPr>
    </w:p>
    <w:p w14:paraId="0738E3C9" w14:textId="77777777" w:rsidR="003428B6" w:rsidRPr="00F96EE0" w:rsidRDefault="00000000" w:rsidP="00F96EE0">
      <w:pPr>
        <w:pStyle w:val="BodyText"/>
        <w:shd w:val="clear" w:color="auto" w:fill="17365D" w:themeFill="text2" w:themeFillShade="BF"/>
        <w:spacing w:before="22" w:line="556" w:lineRule="auto"/>
        <w:ind w:left="720" w:right="1" w:hanging="11"/>
        <w:jc w:val="both"/>
        <w:rPr>
          <w:rFonts w:asciiTheme="minorHAnsi" w:hAnsiTheme="minorHAnsi"/>
          <w:sz w:val="22"/>
          <w:szCs w:val="22"/>
        </w:rPr>
      </w:pPr>
      <w:r w:rsidRPr="00F96EE0">
        <w:rPr>
          <w:b/>
          <w:bCs/>
          <w:sz w:val="22"/>
          <w:szCs w:val="22"/>
          <w:shd w:val="clear" w:color="auto" w:fill="244061" w:themeFill="accent1" w:themeFillShade="80"/>
        </w:rPr>
        <w:t>თავი 1. ზოგადი დებულებები</w:t>
      </w:r>
      <w:r w:rsidRPr="00F96EE0">
        <w:rPr>
          <w:sz w:val="22"/>
          <w:szCs w:val="22"/>
        </w:rPr>
        <w:t xml:space="preserve"> </w:t>
      </w:r>
    </w:p>
    <w:p w14:paraId="785D0E6C" w14:textId="67D5916D" w:rsidR="0015209C" w:rsidRPr="00F96EE0" w:rsidRDefault="00000000" w:rsidP="00F96EE0">
      <w:pPr>
        <w:pStyle w:val="BodyText"/>
        <w:shd w:val="clear" w:color="auto" w:fill="548DD4" w:themeFill="text2" w:themeFillTint="99"/>
        <w:tabs>
          <w:tab w:val="left" w:pos="2977"/>
        </w:tabs>
        <w:spacing w:before="22" w:line="556" w:lineRule="auto"/>
        <w:ind w:left="720" w:right="1" w:hanging="11"/>
        <w:jc w:val="both"/>
        <w:rPr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</w:rPr>
        <w:t>მუხლი</w:t>
      </w:r>
      <w:r w:rsidRPr="00F96EE0">
        <w:rPr>
          <w:b/>
          <w:bCs/>
          <w:color w:val="FFFFFF" w:themeColor="background1"/>
          <w:spacing w:val="-13"/>
          <w:sz w:val="22"/>
          <w:szCs w:val="22"/>
          <w:shd w:val="clear" w:color="auto" w:fill="548DD4" w:themeFill="text2" w:themeFillTint="99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</w:rPr>
        <w:t>1.</w:t>
      </w:r>
      <w:r w:rsidRPr="00F96EE0">
        <w:rPr>
          <w:color w:val="FFFFFF" w:themeColor="background1"/>
          <w:spacing w:val="-13"/>
          <w:sz w:val="22"/>
          <w:szCs w:val="22"/>
          <w:shd w:val="clear" w:color="auto" w:fill="548DD4" w:themeFill="text2" w:themeFillTint="99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</w:rPr>
        <w:t>ზოგადი</w:t>
      </w:r>
      <w:r w:rsidRPr="00F96EE0">
        <w:rPr>
          <w:b/>
          <w:bCs/>
          <w:color w:val="FFFFFF" w:themeColor="background1"/>
          <w:spacing w:val="-13"/>
          <w:sz w:val="22"/>
          <w:szCs w:val="22"/>
          <w:shd w:val="clear" w:color="auto" w:fill="548DD4" w:themeFill="text2" w:themeFillTint="99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</w:rPr>
        <w:t>დებულებები</w:t>
      </w:r>
    </w:p>
    <w:p w14:paraId="24FF3807" w14:textId="77777777" w:rsidR="0015209C" w:rsidRPr="00F96EE0" w:rsidRDefault="00000000" w:rsidP="00F96EE0">
      <w:pPr>
        <w:pStyle w:val="BodyText"/>
        <w:spacing w:line="204" w:lineRule="exact"/>
        <w:ind w:left="90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1.შპს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  <w:lang w:val="ka-GE"/>
        </w:rPr>
        <w:t xml:space="preserve">სკოლა ჰორიზონტის </w:t>
      </w:r>
      <w:r w:rsidRPr="00F96EE0">
        <w:rPr>
          <w:sz w:val="22"/>
          <w:szCs w:val="22"/>
        </w:rPr>
        <w:t>(შემდგომში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შედგენილია</w:t>
      </w:r>
    </w:p>
    <w:p w14:paraId="6E152282" w14:textId="77777777" w:rsidR="0015209C" w:rsidRPr="00F96EE0" w:rsidRDefault="00000000" w:rsidP="00F96EE0">
      <w:pPr>
        <w:pStyle w:val="BodyText"/>
        <w:ind w:left="108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საქართველოს კონსტიტუციის, საქართველოს კანონის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„ზოგადი განათლების შესახებ“, საქართველოს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შრომის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კოდექსის,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ეთიკის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კოდექსის,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 პროფესიული ეთიკის კოდექსის, მოსწავლის ქცევის კოდექსის, პედაგოგის პროფესიული სტანდარტის,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წესდებისა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ნორმატიული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აქტების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საფუძველზე.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შეესაბამება სკოლის მისიას,ხედვასა და პრინციპებს.</w:t>
      </w:r>
    </w:p>
    <w:p w14:paraId="3BD9B762" w14:textId="77777777" w:rsidR="0015209C" w:rsidRPr="00F96EE0" w:rsidRDefault="00000000" w:rsidP="00F96EE0">
      <w:pPr>
        <w:pStyle w:val="BodyText"/>
        <w:ind w:left="901" w:right="3136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2.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შინაგანაწესის შემუშავება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-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განხილვისა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მიღების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პროცედურებია: </w:t>
      </w:r>
      <w:r w:rsidRPr="00F96EE0">
        <w:rPr>
          <w:sz w:val="22"/>
          <w:szCs w:val="22"/>
        </w:rPr>
        <w:t>ა) დირექციის მიერ შინაგანაწესის პროექტის მომზადება;</w:t>
      </w:r>
    </w:p>
    <w:p w14:paraId="2A5D02A5" w14:textId="77777777" w:rsidR="0015209C" w:rsidRPr="00F96EE0" w:rsidRDefault="00000000" w:rsidP="00F96EE0">
      <w:pPr>
        <w:pStyle w:val="BodyText"/>
        <w:spacing w:before="4" w:line="237" w:lineRule="auto"/>
        <w:ind w:left="901"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რეკომენდაციების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შემუშავება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პედაგოგიური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საბჭოს,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სტრუქტურული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ერთეულების,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 შორის, მშობელთა სათათბიროს, მოსწავლეთა საბჭოს მიერ;</w:t>
      </w:r>
    </w:p>
    <w:p w14:paraId="4D3B37D3" w14:textId="77777777" w:rsidR="0015209C" w:rsidRPr="00F96EE0" w:rsidRDefault="00000000" w:rsidP="00F96EE0">
      <w:pPr>
        <w:pStyle w:val="BodyText"/>
        <w:spacing w:before="1"/>
        <w:ind w:left="90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დამტკიცება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მიერ;</w:t>
      </w:r>
    </w:p>
    <w:p w14:paraId="73D98938" w14:textId="77777777" w:rsidR="0015209C" w:rsidRPr="00F96EE0" w:rsidRDefault="00000000" w:rsidP="00F96EE0">
      <w:pPr>
        <w:pStyle w:val="BodyText"/>
        <w:spacing w:before="1"/>
        <w:ind w:left="90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გამოიყენება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შრომის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კოდექსითა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 შინაგანაწესით გათვალისწინებული პასუხისმგებლობის ზომები.</w:t>
      </w:r>
    </w:p>
    <w:p w14:paraId="7B7214F0" w14:textId="77777777" w:rsidR="0015209C" w:rsidRPr="00F96EE0" w:rsidRDefault="00000000" w:rsidP="00F96EE0">
      <w:pPr>
        <w:pStyle w:val="BodyText"/>
        <w:spacing w:before="1"/>
        <w:ind w:left="901"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 შინაგანაწესის გაცნობა შესაძლებელია ნებისმიერ დროს, ნებისმიერი პირისთვის; ხელმისაწვდომია დაინტერესებულ პირთათვის. შინაგანაწესი სკოლაში განთავსებულია თვალსაჩინოდ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საინფორმაციო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დაფაზე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ვებგვერდზე.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დირექცია/კლასის დამრიგებელი მოქმედ შინაგანაწესს აცნობს ყველა ახალ თანამშრომელს, მოსწავლესა და </w:t>
      </w:r>
      <w:r w:rsidRPr="00F96EE0">
        <w:rPr>
          <w:spacing w:val="-2"/>
          <w:sz w:val="22"/>
          <w:szCs w:val="22"/>
        </w:rPr>
        <w:t>მშობელს.</w:t>
      </w:r>
    </w:p>
    <w:p w14:paraId="629A3518" w14:textId="77777777" w:rsidR="0015209C" w:rsidRPr="00F96EE0" w:rsidRDefault="00000000" w:rsidP="00F96EE0">
      <w:pPr>
        <w:pStyle w:val="BodyText"/>
        <w:ind w:left="901" w:right="639"/>
        <w:jc w:val="both"/>
        <w:rPr>
          <w:sz w:val="22"/>
          <w:szCs w:val="22"/>
        </w:rPr>
      </w:pPr>
      <w:r w:rsidRPr="00F96EE0">
        <w:rPr>
          <w:color w:val="6B6B6B"/>
          <w:sz w:val="22"/>
          <w:szCs w:val="22"/>
        </w:rPr>
        <w:t xml:space="preserve">5. </w:t>
      </w:r>
      <w:r w:rsidRPr="00F96EE0">
        <w:rPr>
          <w:sz w:val="22"/>
          <w:szCs w:val="22"/>
        </w:rPr>
        <w:t>შინაგანაწესი წარმოადგენს სკოლის მარეგლამენტირებელ დოკუმენტს, რომელიც არეგულირებს სკოლის დირექტორსა და დასაქმებულთა, მოსწავლეთა და მათ მშობელთა შორის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წარმოშობილ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ურთიერთობებს,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ადგენს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სკოლასა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მოსწავლეს,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მშობლებს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შორის</w:t>
      </w:r>
    </w:p>
    <w:p w14:paraId="50F3C7F0" w14:textId="77777777" w:rsidR="0015209C" w:rsidRPr="00F96EE0" w:rsidRDefault="00000000" w:rsidP="00F96EE0">
      <w:pPr>
        <w:pStyle w:val="BodyText"/>
        <w:spacing w:before="2" w:line="314" w:lineRule="exact"/>
        <w:ind w:left="90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ურთიერთობათა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პირობებს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ხელშეკრულებებითა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5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მოქმედი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შესაბამისად.</w:t>
      </w:r>
    </w:p>
    <w:p w14:paraId="334A2372" w14:textId="77777777" w:rsidR="0015209C" w:rsidRPr="00F96EE0" w:rsidRDefault="00000000" w:rsidP="00F96EE0">
      <w:pPr>
        <w:pStyle w:val="BodyText"/>
        <w:ind w:left="901"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6.დირექცია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საზოგადოებას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შინაგანაწესში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შეტანილ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ცვლილებებს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აცნობს დამტკიცებიდან არაუგვიანეს 10 სამუშაო დღის განმავლობაში.</w:t>
      </w:r>
    </w:p>
    <w:p w14:paraId="3E3E9D69" w14:textId="77777777" w:rsidR="0015209C" w:rsidRPr="00F96EE0" w:rsidRDefault="00000000" w:rsidP="00F96EE0">
      <w:pPr>
        <w:pStyle w:val="BodyText"/>
        <w:tabs>
          <w:tab w:val="left" w:pos="2163"/>
          <w:tab w:val="left" w:pos="4262"/>
          <w:tab w:val="left" w:pos="5794"/>
        </w:tabs>
        <w:ind w:left="901"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7.შინაგანაწესი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წარმოადგენს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დასაქმებულებს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შორის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გაფორმებული </w:t>
      </w:r>
      <w:r w:rsidRPr="00F96EE0">
        <w:rPr>
          <w:spacing w:val="-2"/>
          <w:sz w:val="22"/>
          <w:szCs w:val="22"/>
        </w:rPr>
        <w:t>შრომითი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ხელშეკრულების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განუყოფელ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ნაწილს.</w:t>
      </w:r>
    </w:p>
    <w:p w14:paraId="0329AC8D" w14:textId="77777777" w:rsidR="0015209C" w:rsidRPr="00F96EE0" w:rsidRDefault="0015209C" w:rsidP="00F96EE0">
      <w:pPr>
        <w:pStyle w:val="BodyText"/>
        <w:spacing w:before="69"/>
        <w:ind w:left="0"/>
        <w:jc w:val="both"/>
        <w:rPr>
          <w:sz w:val="22"/>
          <w:szCs w:val="22"/>
        </w:rPr>
      </w:pPr>
    </w:p>
    <w:p w14:paraId="70CD43CF" w14:textId="77777777" w:rsidR="0015209C" w:rsidRPr="00F96EE0" w:rsidRDefault="00000000" w:rsidP="00F96EE0">
      <w:pPr>
        <w:pStyle w:val="BodyText"/>
        <w:shd w:val="clear" w:color="auto" w:fill="548DD4" w:themeFill="text2" w:themeFillTint="99"/>
        <w:spacing w:before="1"/>
        <w:ind w:left="993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2.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შინაგანაწესით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განისაზღვრება:</w:t>
      </w:r>
    </w:p>
    <w:p w14:paraId="0DAF4AF3" w14:textId="77777777" w:rsidR="0015209C" w:rsidRPr="00F96EE0" w:rsidRDefault="00000000" w:rsidP="00F96EE0">
      <w:pPr>
        <w:pStyle w:val="BodyText"/>
        <w:spacing w:before="15" w:line="261" w:lineRule="auto"/>
        <w:ind w:left="987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კვირის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ხანგრძლივობა,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ყოველდღიური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დაწყებისა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დამთავრების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დრო; ბ) დასვენების ხანგრძლივობა;</w:t>
      </w:r>
    </w:p>
    <w:p w14:paraId="18DB024E" w14:textId="77777777" w:rsidR="0015209C" w:rsidRPr="00F96EE0" w:rsidRDefault="00000000" w:rsidP="00F96EE0">
      <w:pPr>
        <w:pStyle w:val="BodyText"/>
        <w:spacing w:line="299" w:lineRule="exact"/>
        <w:ind w:left="98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შრომის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ანაზღაურების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გაცემის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2"/>
          <w:sz w:val="22"/>
          <w:szCs w:val="22"/>
        </w:rPr>
        <w:t xml:space="preserve"> წესი;</w:t>
      </w:r>
    </w:p>
    <w:p w14:paraId="24F41C64" w14:textId="77777777" w:rsidR="0015209C" w:rsidRPr="00F96EE0" w:rsidRDefault="00000000" w:rsidP="00F96EE0">
      <w:pPr>
        <w:pStyle w:val="BodyText"/>
        <w:spacing w:before="10" w:line="247" w:lineRule="auto"/>
        <w:ind w:left="987" w:right="352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ანაზღაურებადი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შვებულების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ხანგრძლივობა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მიცემის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წესი; ე) ანაზღაურების გარეშე შვებულების ხანგრძლივობა და მიცემის</w:t>
      </w:r>
    </w:p>
    <w:p w14:paraId="43F1E8B1" w14:textId="77777777" w:rsidR="0015209C" w:rsidRPr="00F96EE0" w:rsidRDefault="00000000" w:rsidP="00F96EE0">
      <w:pPr>
        <w:pStyle w:val="BodyText"/>
        <w:spacing w:before="7"/>
        <w:ind w:left="1174"/>
        <w:jc w:val="both"/>
        <w:rPr>
          <w:sz w:val="22"/>
          <w:szCs w:val="22"/>
        </w:rPr>
      </w:pPr>
      <w:r w:rsidRPr="00F96EE0">
        <w:rPr>
          <w:spacing w:val="-4"/>
          <w:sz w:val="22"/>
          <w:szCs w:val="22"/>
        </w:rPr>
        <w:t>წესი;</w:t>
      </w:r>
    </w:p>
    <w:p w14:paraId="3278A944" w14:textId="77777777" w:rsidR="0015209C" w:rsidRPr="00F96EE0" w:rsidRDefault="00000000" w:rsidP="00F96EE0">
      <w:pPr>
        <w:pStyle w:val="BodyText"/>
        <w:spacing w:before="29"/>
        <w:ind w:left="98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შრომის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პირობების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დაცვის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წესები;</w:t>
      </w:r>
    </w:p>
    <w:p w14:paraId="5A025CCF" w14:textId="2DAFA7D6" w:rsidR="0015209C" w:rsidRPr="00F96EE0" w:rsidRDefault="00000000" w:rsidP="00F96EE0">
      <w:pPr>
        <w:pStyle w:val="BodyText"/>
        <w:spacing w:before="16"/>
        <w:ind w:left="987"/>
        <w:jc w:val="both"/>
        <w:rPr>
          <w:rFonts w:asciiTheme="minorHAnsi" w:hAnsiTheme="minorHAnsi"/>
          <w:spacing w:val="-2"/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წახალისებისა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სახე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გამოყენების</w:t>
      </w:r>
      <w:r w:rsidRPr="00F96EE0">
        <w:rPr>
          <w:spacing w:val="-2"/>
          <w:sz w:val="22"/>
          <w:szCs w:val="22"/>
        </w:rPr>
        <w:t xml:space="preserve"> წესი;</w:t>
      </w:r>
    </w:p>
    <w:p w14:paraId="62FF3AE0" w14:textId="77777777" w:rsidR="00991C5C" w:rsidRPr="00F96EE0" w:rsidRDefault="00991C5C" w:rsidP="00F96EE0">
      <w:pPr>
        <w:pStyle w:val="BodyText"/>
        <w:spacing w:before="21"/>
        <w:ind w:left="98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მატერიალური</w:t>
      </w:r>
      <w:r w:rsidRPr="00F96EE0">
        <w:rPr>
          <w:spacing w:val="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პასუხისმგებლობა;</w:t>
      </w:r>
    </w:p>
    <w:p w14:paraId="23591FBD" w14:textId="77777777" w:rsidR="003214DE" w:rsidRPr="00F96EE0" w:rsidRDefault="003214DE" w:rsidP="00F96EE0">
      <w:pPr>
        <w:pStyle w:val="BodyText"/>
        <w:spacing w:before="1" w:line="261" w:lineRule="auto"/>
        <w:ind w:left="987" w:right="3908"/>
        <w:jc w:val="both"/>
        <w:rPr>
          <w:sz w:val="22"/>
          <w:szCs w:val="22"/>
          <w:lang w:val="ka-GE"/>
        </w:rPr>
      </w:pPr>
      <w:r w:rsidRPr="00F96EE0">
        <w:rPr>
          <w:sz w:val="22"/>
          <w:szCs w:val="22"/>
          <w:lang w:val="ka-GE"/>
        </w:rPr>
        <w:t>ი</w:t>
      </w:r>
      <w:r w:rsidR="00991C5C" w:rsidRPr="00F96EE0">
        <w:rPr>
          <w:sz w:val="22"/>
          <w:szCs w:val="22"/>
        </w:rPr>
        <w:t>)</w:t>
      </w:r>
      <w:r w:rsidR="00991C5C" w:rsidRPr="00F96EE0">
        <w:rPr>
          <w:spacing w:val="-6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სასწავლო</w:t>
      </w:r>
      <w:r w:rsidR="00991C5C" w:rsidRPr="00F96EE0">
        <w:rPr>
          <w:spacing w:val="-5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პროცესის</w:t>
      </w:r>
      <w:r w:rsidR="00991C5C" w:rsidRPr="00F96EE0">
        <w:rPr>
          <w:spacing w:val="-6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მარეგულირებელი</w:t>
      </w:r>
      <w:r w:rsidR="00991C5C" w:rsidRPr="00F96EE0">
        <w:rPr>
          <w:spacing w:val="-2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ზოგადი</w:t>
      </w:r>
      <w:r w:rsidR="00991C5C" w:rsidRPr="00F96EE0">
        <w:rPr>
          <w:spacing w:val="-5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 xml:space="preserve">ნორმები; </w:t>
      </w:r>
    </w:p>
    <w:p w14:paraId="4ED38417" w14:textId="41AD67DD" w:rsidR="00991C5C" w:rsidRPr="00F96EE0" w:rsidRDefault="003214DE" w:rsidP="00F96EE0">
      <w:pPr>
        <w:pStyle w:val="BodyText"/>
        <w:spacing w:before="1" w:line="261" w:lineRule="auto"/>
        <w:ind w:left="987" w:right="3908"/>
        <w:jc w:val="both"/>
        <w:rPr>
          <w:sz w:val="22"/>
          <w:szCs w:val="22"/>
        </w:rPr>
      </w:pPr>
      <w:r w:rsidRPr="00F96EE0">
        <w:rPr>
          <w:sz w:val="22"/>
          <w:szCs w:val="22"/>
          <w:lang w:val="ka-GE"/>
        </w:rPr>
        <w:t>კ</w:t>
      </w:r>
      <w:r w:rsidR="00991C5C" w:rsidRPr="00F96EE0">
        <w:rPr>
          <w:sz w:val="22"/>
          <w:szCs w:val="22"/>
        </w:rPr>
        <w:t>) სკოლაში ჩაცმულობის წესი;</w:t>
      </w:r>
    </w:p>
    <w:p w14:paraId="36225D7A" w14:textId="77777777" w:rsidR="003214DE" w:rsidRPr="00F96EE0" w:rsidRDefault="003214DE" w:rsidP="00F96EE0">
      <w:pPr>
        <w:pStyle w:val="BodyText"/>
        <w:spacing w:line="252" w:lineRule="auto"/>
        <w:ind w:left="901" w:right="2035" w:firstLine="182"/>
        <w:jc w:val="both"/>
        <w:rPr>
          <w:sz w:val="22"/>
          <w:szCs w:val="22"/>
          <w:lang w:val="ka-GE"/>
        </w:rPr>
      </w:pPr>
      <w:r w:rsidRPr="00F96EE0">
        <w:rPr>
          <w:sz w:val="22"/>
          <w:szCs w:val="22"/>
          <w:lang w:val="ka-GE"/>
        </w:rPr>
        <w:t>ლ</w:t>
      </w:r>
      <w:r w:rsidR="00991C5C" w:rsidRPr="00F96EE0">
        <w:rPr>
          <w:sz w:val="22"/>
          <w:szCs w:val="22"/>
        </w:rPr>
        <w:t>)</w:t>
      </w:r>
      <w:r w:rsidR="00991C5C" w:rsidRPr="00F96EE0">
        <w:rPr>
          <w:spacing w:val="-4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უსაფრთხოებისა</w:t>
      </w:r>
      <w:r w:rsidR="00991C5C" w:rsidRPr="00F96EE0">
        <w:rPr>
          <w:spacing w:val="-1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და</w:t>
      </w:r>
      <w:r w:rsidR="00991C5C" w:rsidRPr="00F96EE0">
        <w:rPr>
          <w:spacing w:val="-3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საზოგადოებრივი წესრიგის დაცვის</w:t>
      </w:r>
      <w:r w:rsidR="00991C5C" w:rsidRPr="00F96EE0">
        <w:rPr>
          <w:spacing w:val="-4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წესი</w:t>
      </w:r>
      <w:r w:rsidR="00991C5C" w:rsidRPr="00F96EE0">
        <w:rPr>
          <w:spacing w:val="-5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და</w:t>
      </w:r>
      <w:r w:rsidR="00991C5C" w:rsidRPr="00F96EE0">
        <w:rPr>
          <w:spacing w:val="-3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პირობები</w:t>
      </w:r>
    </w:p>
    <w:p w14:paraId="237F3CC0" w14:textId="5374BF35" w:rsidR="00991C5C" w:rsidRPr="00F96EE0" w:rsidRDefault="00991C5C" w:rsidP="00F96EE0">
      <w:pPr>
        <w:pStyle w:val="BodyText"/>
        <w:spacing w:line="252" w:lineRule="auto"/>
        <w:ind w:left="901" w:right="2035" w:firstLine="18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 </w:t>
      </w:r>
      <w:r w:rsidR="003214DE" w:rsidRPr="00F96EE0">
        <w:rPr>
          <w:sz w:val="22"/>
          <w:szCs w:val="22"/>
          <w:lang w:val="ka-GE"/>
        </w:rPr>
        <w:t>მ</w:t>
      </w:r>
      <w:r w:rsidRPr="00F96EE0">
        <w:rPr>
          <w:sz w:val="22"/>
          <w:szCs w:val="22"/>
        </w:rPr>
        <w:t>) შინაგანაწესის დამტკიცებისა და მასში ცვლილებების შეტანის წესი;</w:t>
      </w:r>
    </w:p>
    <w:p w14:paraId="634A55C8" w14:textId="77777777" w:rsidR="00991C5C" w:rsidRPr="00F96EE0" w:rsidRDefault="00991C5C" w:rsidP="00F96EE0">
      <w:pPr>
        <w:pStyle w:val="BodyText"/>
        <w:spacing w:before="6"/>
        <w:ind w:left="140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მუხლი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3.შინაგანაწესში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გამოყენებული</w:t>
      </w:r>
      <w:r w:rsidRPr="00F96EE0">
        <w:rPr>
          <w:spacing w:val="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ტერმინები</w:t>
      </w:r>
    </w:p>
    <w:p w14:paraId="35C9D729" w14:textId="77777777" w:rsidR="00991C5C" w:rsidRPr="00F96EE0" w:rsidRDefault="00991C5C" w:rsidP="00F96EE0">
      <w:pPr>
        <w:pStyle w:val="BodyText"/>
        <w:spacing w:before="35"/>
        <w:ind w:left="114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შინაგანაწესში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ტერმინებს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აქვთ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-2"/>
          <w:sz w:val="22"/>
          <w:szCs w:val="22"/>
        </w:rPr>
        <w:t xml:space="preserve"> მნიშვნელობა:</w:t>
      </w:r>
    </w:p>
    <w:p w14:paraId="1B502341" w14:textId="77777777" w:rsidR="00991C5C" w:rsidRPr="00F96EE0" w:rsidRDefault="00991C5C" w:rsidP="00F96EE0">
      <w:pPr>
        <w:pStyle w:val="BodyText"/>
        <w:spacing w:before="10"/>
        <w:ind w:left="665" w:hanging="8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--სკოლაში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შრომითი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ხელშეკრულებით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პირები(გარდა მასწავლებლისა), - ხარისხის მართვის მენეჯერი, საქმისწარმოებლი ,ბიბლიოთეკარი, ექიმი,ფსიქოლოგი, ტექნიკური ბაზის კოორდინატორი.</w:t>
      </w:r>
    </w:p>
    <w:p w14:paraId="6C65228B" w14:textId="77777777" w:rsidR="00991C5C" w:rsidRPr="00F96EE0" w:rsidRDefault="00991C5C" w:rsidP="00F96EE0">
      <w:pPr>
        <w:pStyle w:val="BodyText"/>
        <w:spacing w:before="22" w:line="244" w:lineRule="auto"/>
        <w:ind w:left="5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დირექცია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–სკოლის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მოადგილე სასწავლო-აღმზრდელობით დარგშიი, ბუღალტერი.</w:t>
      </w:r>
    </w:p>
    <w:p w14:paraId="7EEB1598" w14:textId="77777777" w:rsidR="00991C5C" w:rsidRPr="00F96EE0" w:rsidRDefault="00991C5C" w:rsidP="00F96EE0">
      <w:pPr>
        <w:pStyle w:val="BodyText"/>
        <w:spacing w:line="249" w:lineRule="auto"/>
        <w:ind w:left="665" w:right="375" w:hanging="8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–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გეგმით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განსაზღვრული პროცესის,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აგრეთვე,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მიერ ინიცირებული,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ორგანიზებული,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კონტროლირებული,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დაფინანსებული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 ღონისძიების მიმდინარეობის დრო.</w:t>
      </w:r>
    </w:p>
    <w:p w14:paraId="1BDF86B6" w14:textId="1D3D07DD" w:rsidR="00991C5C" w:rsidRPr="00F96EE0" w:rsidRDefault="00991C5C" w:rsidP="00F96EE0">
      <w:pPr>
        <w:pStyle w:val="BodyText"/>
        <w:spacing w:before="21"/>
        <w:ind w:left="0"/>
        <w:jc w:val="both"/>
        <w:rPr>
          <w:sz w:val="22"/>
          <w:szCs w:val="22"/>
        </w:rPr>
      </w:pPr>
    </w:p>
    <w:p w14:paraId="693FC5A3" w14:textId="77777777" w:rsidR="00991C5C" w:rsidRPr="00F96EE0" w:rsidRDefault="00991C5C" w:rsidP="00F96EE0">
      <w:pPr>
        <w:pStyle w:val="BodyText"/>
        <w:spacing w:before="8"/>
        <w:ind w:left="0"/>
        <w:jc w:val="both"/>
        <w:rPr>
          <w:sz w:val="22"/>
          <w:szCs w:val="22"/>
        </w:rPr>
      </w:pPr>
    </w:p>
    <w:p w14:paraId="4E8DF008" w14:textId="700D6368" w:rsidR="00991C5C" w:rsidRPr="00F96EE0" w:rsidRDefault="00991C5C" w:rsidP="00F96EE0">
      <w:pPr>
        <w:pStyle w:val="BodyText"/>
        <w:shd w:val="clear" w:color="auto" w:fill="548DD4" w:themeFill="text2" w:themeFillTint="99"/>
        <w:ind w:left="137"/>
        <w:jc w:val="both"/>
        <w:rPr>
          <w:rFonts w:asciiTheme="minorHAnsi" w:hAnsiTheme="minorHAnsi"/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თავი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  <w:lang w:val="en-US"/>
        </w:rPr>
        <w:t>2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შრომითი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ურთიერთობის</w:t>
      </w:r>
      <w:r w:rsidRPr="00F96EE0">
        <w:rPr>
          <w:b/>
          <w:bCs/>
          <w:color w:val="FFFFFF" w:themeColor="background1"/>
          <w:spacing w:val="-14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პირობები</w:t>
      </w:r>
    </w:p>
    <w:p w14:paraId="4CAB77B4" w14:textId="77777777" w:rsidR="00991C5C" w:rsidRPr="00F96EE0" w:rsidRDefault="00991C5C" w:rsidP="00F96EE0">
      <w:pPr>
        <w:pStyle w:val="BodyText"/>
        <w:ind w:left="137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363E3960" w14:textId="7585B1A7" w:rsidR="00991C5C" w:rsidRPr="00F96EE0" w:rsidRDefault="00991C5C" w:rsidP="00F96EE0">
      <w:pPr>
        <w:pStyle w:val="BodyText"/>
        <w:spacing w:before="44"/>
        <w:jc w:val="both"/>
        <w:rPr>
          <w:b/>
          <w:bCs/>
          <w:sz w:val="22"/>
          <w:szCs w:val="22"/>
        </w:rPr>
      </w:pPr>
      <w:r w:rsidRPr="00F96EE0">
        <w:rPr>
          <w:b/>
          <w:bCs/>
          <w:spacing w:val="-2"/>
          <w:sz w:val="22"/>
          <w:szCs w:val="22"/>
        </w:rPr>
        <w:t>მუხლი</w:t>
      </w:r>
      <w:r w:rsidRPr="00F96EE0">
        <w:rPr>
          <w:b/>
          <w:bCs/>
          <w:spacing w:val="-9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  <w:lang w:val="en-US"/>
        </w:rPr>
        <w:t>3</w:t>
      </w:r>
      <w:r w:rsidRPr="00F96EE0">
        <w:rPr>
          <w:b/>
          <w:bCs/>
          <w:spacing w:val="-2"/>
          <w:sz w:val="22"/>
          <w:szCs w:val="22"/>
        </w:rPr>
        <w:t>.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სამუშაო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კვირის</w:t>
      </w:r>
      <w:r w:rsidRPr="00F96EE0">
        <w:rPr>
          <w:b/>
          <w:bCs/>
          <w:spacing w:val="-10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ხანგრძლივობა,</w:t>
      </w:r>
      <w:r w:rsidRPr="00F96EE0">
        <w:rPr>
          <w:b/>
          <w:bCs/>
          <w:spacing w:val="-9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სამუშაოს</w:t>
      </w:r>
      <w:r w:rsidRPr="00F96EE0">
        <w:rPr>
          <w:b/>
          <w:bCs/>
          <w:spacing w:val="-5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დაწყებისა</w:t>
      </w:r>
      <w:r w:rsidRPr="00F96EE0">
        <w:rPr>
          <w:b/>
          <w:bCs/>
          <w:spacing w:val="-7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და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დამთავრების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5"/>
          <w:sz w:val="22"/>
          <w:szCs w:val="22"/>
        </w:rPr>
        <w:t>დრო</w:t>
      </w:r>
    </w:p>
    <w:p w14:paraId="0C2BE2E2" w14:textId="77777777" w:rsidR="00991C5C" w:rsidRPr="00F96EE0" w:rsidRDefault="00991C5C" w:rsidP="00F96EE0">
      <w:pPr>
        <w:pStyle w:val="BodyText"/>
        <w:spacing w:before="15" w:line="247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 სამუშაო კვირა ხუთდღიანია (ორშაბათიდან პარასკევის ჩათვლით). სამუშაო დროის ხანგრძლივობა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შეადგენს 40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საათს კვირაში,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რაც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გულისხმობს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8-საათიან 5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დღეს (სამუშაო დროში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იგულისხმება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შესვენების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მე-2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 დასვენების დღეები.</w:t>
      </w:r>
    </w:p>
    <w:p w14:paraId="0AABA4C3" w14:textId="77777777" w:rsidR="00991C5C" w:rsidRPr="00F96EE0" w:rsidRDefault="00991C5C" w:rsidP="00F96EE0">
      <w:pPr>
        <w:pStyle w:val="BodyText"/>
        <w:spacing w:before="4" w:line="247" w:lineRule="auto"/>
        <w:ind w:left="353" w:right="639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2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შაბათ-კვირა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კანონმდებლობით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უქმე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დღეები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დასვენების </w:t>
      </w:r>
      <w:r w:rsidRPr="00F96EE0">
        <w:rPr>
          <w:spacing w:val="-2"/>
          <w:sz w:val="22"/>
          <w:szCs w:val="22"/>
        </w:rPr>
        <w:t>დღეები.</w:t>
      </w:r>
    </w:p>
    <w:p w14:paraId="75DC8A34" w14:textId="77777777" w:rsidR="00991C5C" w:rsidRPr="00F96EE0" w:rsidRDefault="00991C5C" w:rsidP="00F96EE0">
      <w:pPr>
        <w:pStyle w:val="BodyText"/>
        <w:spacing w:before="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2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დასაწყისია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09:</w:t>
      </w:r>
      <w:r w:rsidRPr="00F96EE0">
        <w:rPr>
          <w:sz w:val="22"/>
          <w:szCs w:val="22"/>
          <w:lang w:val="ka-GE"/>
        </w:rPr>
        <w:t>00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საათი,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ხოლო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დასასრული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-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17:00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საათი.</w:t>
      </w:r>
    </w:p>
    <w:p w14:paraId="28AEE407" w14:textId="77777777" w:rsidR="00991C5C" w:rsidRPr="00F96EE0" w:rsidRDefault="00991C5C" w:rsidP="00F96EE0">
      <w:pPr>
        <w:pStyle w:val="BodyText"/>
        <w:spacing w:before="44" w:line="247" w:lineRule="auto"/>
        <w:ind w:left="353" w:right="639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დასაქმებული,</w:t>
      </w:r>
      <w:r w:rsidRPr="00F96EE0">
        <w:rPr>
          <w:spacing w:val="78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მეძუძური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დედაა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კვებავს</w:t>
      </w:r>
      <w:r w:rsidRPr="00F96EE0">
        <w:rPr>
          <w:spacing w:val="78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</w:t>
      </w:r>
      <w:r w:rsidRPr="00F96EE0">
        <w:rPr>
          <w:spacing w:val="7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წლამდე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ასაკის</w:t>
      </w:r>
      <w:r w:rsidRPr="00F96EE0">
        <w:rPr>
          <w:spacing w:val="78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 მოთხოვნის საფუძველზე, ეძლევა დამატებითი შესვენება დღეში არანაკლებ 1 (ერთი) საათისა, რომელიც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შეუძლია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მონაკვეთში.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აღნიშნული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ითვლება სამუშაო დროში და ანაზღაურდება.</w:t>
      </w:r>
    </w:p>
    <w:p w14:paraId="586EB330" w14:textId="77777777" w:rsidR="00991C5C" w:rsidRPr="00F96EE0" w:rsidRDefault="00991C5C" w:rsidP="00F96EE0">
      <w:pPr>
        <w:pStyle w:val="BodyText"/>
        <w:tabs>
          <w:tab w:val="left" w:pos="4593"/>
          <w:tab w:val="left" w:pos="5102"/>
          <w:tab w:val="left" w:pos="6749"/>
          <w:tab w:val="left" w:pos="8751"/>
          <w:tab w:val="left" w:pos="9957"/>
        </w:tabs>
        <w:spacing w:before="13" w:line="247" w:lineRule="auto"/>
        <w:ind w:left="353" w:right="730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დასაქმებულებისთვის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ამ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მუხლისაგან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განსხვავებული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სამუშაო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კვირის </w:t>
      </w:r>
      <w:r w:rsidRPr="00F96EE0">
        <w:rPr>
          <w:sz w:val="22"/>
          <w:szCs w:val="22"/>
        </w:rPr>
        <w:t>ხანგრძლივობა,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შესვენების,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დასვენებისა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განისაზღვროს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მხარეთა შორის გაფორმებული შრომითი ხელშეკრულებით.</w:t>
      </w:r>
    </w:p>
    <w:p w14:paraId="73AA147F" w14:textId="77777777" w:rsidR="003428B6" w:rsidRPr="00F96EE0" w:rsidRDefault="00991C5C" w:rsidP="00F96EE0">
      <w:pPr>
        <w:pStyle w:val="BodyText"/>
        <w:spacing w:before="3" w:line="259" w:lineRule="auto"/>
        <w:ind w:right="551" w:firstLine="9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6.სკოლის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ინიცირებული, ორგანიზებული, კონტროლირებული, დაფინანსებული ნებისმიერი ღონისძიებისთვის საჭირო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ემთხვევა უქმე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საათებს, შეიძლება ანაზღაურდეს სხვა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დამატებითი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დასვენების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ხარჯზე,სკოლის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დირექციასთან შეთანხმებით.</w:t>
      </w:r>
    </w:p>
    <w:p w14:paraId="29DD1FB1" w14:textId="0C6AAE36" w:rsidR="00991C5C" w:rsidRPr="00F96EE0" w:rsidRDefault="00991C5C" w:rsidP="00F96EE0">
      <w:pPr>
        <w:pStyle w:val="BodyText"/>
        <w:shd w:val="clear" w:color="auto" w:fill="548DD4" w:themeFill="text2" w:themeFillTint="99"/>
        <w:spacing w:before="3" w:line="259" w:lineRule="auto"/>
        <w:ind w:right="551" w:firstLine="9"/>
        <w:jc w:val="both"/>
        <w:rPr>
          <w:color w:val="FFFFFF" w:themeColor="background1"/>
          <w:sz w:val="22"/>
          <w:szCs w:val="22"/>
        </w:rPr>
      </w:pPr>
      <w:r w:rsidRPr="00F96EE0">
        <w:rPr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  <w:shd w:val="clear" w:color="auto" w:fill="548DD4" w:themeFill="text2" w:themeFillTint="99"/>
        </w:rPr>
        <w:t xml:space="preserve">მუხლი </w:t>
      </w:r>
      <w:r w:rsidRPr="00F96EE0">
        <w:rPr>
          <w:b/>
          <w:bCs/>
          <w:color w:val="FFFFFF" w:themeColor="background1"/>
          <w:sz w:val="22"/>
          <w:szCs w:val="22"/>
          <w:shd w:val="clear" w:color="auto" w:fill="548DD4" w:themeFill="text2" w:themeFillTint="99"/>
          <w:lang w:val="en-US"/>
        </w:rPr>
        <w:t>4</w:t>
      </w:r>
      <w:r w:rsidRPr="00F96EE0">
        <w:rPr>
          <w:b/>
          <w:bCs/>
          <w:color w:val="FFFFFF" w:themeColor="background1"/>
          <w:sz w:val="22"/>
          <w:szCs w:val="22"/>
          <w:shd w:val="clear" w:color="auto" w:fill="548DD4" w:themeFill="text2" w:themeFillTint="99"/>
        </w:rPr>
        <w:t>. სამუშაო დროის აღრიცხვა</w:t>
      </w:r>
    </w:p>
    <w:p w14:paraId="23158851" w14:textId="77777777" w:rsidR="00991C5C" w:rsidRPr="00F96EE0" w:rsidRDefault="00991C5C" w:rsidP="00F96EE0">
      <w:pPr>
        <w:pStyle w:val="BodyText"/>
        <w:spacing w:line="244" w:lineRule="auto"/>
        <w:ind w:left="709" w:right="654" w:hanging="36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 დასაქმებულთა სამუშაო დროის ყოველთვიური აღრიცხვა წარმოებს საქართველოს ოკუპირებული ტერიტორიებიდან დევნილთა, შრომის, ჯანმრთელობისა და სოციალური დაცვის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მინისტრის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2021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12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თებერვალის №01-15/ნ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ბრძანების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აღრიცხვის ფორმისა და მისი წარმოების წესის დანართი N2 შესაბამისად;</w:t>
      </w:r>
    </w:p>
    <w:p w14:paraId="0C1B5C0D" w14:textId="45B40DC9" w:rsidR="00991C5C" w:rsidRPr="00F96EE0" w:rsidRDefault="00991C5C" w:rsidP="00F96EE0">
      <w:pPr>
        <w:pStyle w:val="BodyText"/>
        <w:shd w:val="clear" w:color="auto" w:fill="548DD4" w:themeFill="text2" w:themeFillTint="99"/>
        <w:spacing w:before="35" w:line="261" w:lineRule="auto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8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  <w:lang w:val="en-US"/>
        </w:rPr>
        <w:t>5</w:t>
      </w:r>
      <w:r w:rsidRPr="00F96EE0">
        <w:rPr>
          <w:b/>
          <w:bCs/>
          <w:color w:val="FFFFFF" w:themeColor="background1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7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სამუშაო</w:t>
      </w:r>
      <w:r w:rsidRPr="00F96EE0">
        <w:rPr>
          <w:b/>
          <w:bCs/>
          <w:color w:val="FFFFFF" w:themeColor="background1"/>
          <w:spacing w:val="7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ადგილზე</w:t>
      </w:r>
      <w:r w:rsidRPr="00F96EE0">
        <w:rPr>
          <w:b/>
          <w:bCs/>
          <w:color w:val="FFFFFF" w:themeColor="background1"/>
          <w:spacing w:val="7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დაგვიანებით</w:t>
      </w:r>
      <w:r w:rsidRPr="00F96EE0">
        <w:rPr>
          <w:b/>
          <w:bCs/>
          <w:color w:val="FFFFFF" w:themeColor="background1"/>
          <w:spacing w:val="8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გამოცხადებისა</w:t>
      </w:r>
      <w:r w:rsidRPr="00F96EE0">
        <w:rPr>
          <w:b/>
          <w:bCs/>
          <w:color w:val="FFFFFF" w:themeColor="background1"/>
          <w:spacing w:val="7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7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გამოუცხადებლობის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შემთხვევაში შეტყობინების წესი</w:t>
      </w:r>
    </w:p>
    <w:p w14:paraId="10A72349" w14:textId="38917DE3" w:rsidR="00991C5C" w:rsidRPr="00F96EE0" w:rsidRDefault="00991C5C" w:rsidP="00F96EE0">
      <w:pPr>
        <w:pStyle w:val="BodyText"/>
        <w:tabs>
          <w:tab w:val="left" w:pos="709"/>
          <w:tab w:val="left" w:pos="9405"/>
        </w:tabs>
        <w:spacing w:line="247" w:lineRule="auto"/>
        <w:ind w:left="353" w:right="730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წინასწარ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ცნობილი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მიზეზით,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ადგილზე</w:t>
      </w:r>
      <w:r w:rsidR="003428B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გამოუცხადებლობის</w:t>
      </w:r>
      <w:r w:rsidR="003428B6" w:rsidRPr="00F96EE0">
        <w:rPr>
          <w:sz w:val="22"/>
          <w:szCs w:val="22"/>
          <w:lang w:val="ka-GE"/>
        </w:rPr>
        <w:t xml:space="preserve">  </w:t>
      </w:r>
      <w:r w:rsidRPr="00F96EE0">
        <w:rPr>
          <w:spacing w:val="-2"/>
          <w:sz w:val="22"/>
          <w:szCs w:val="22"/>
        </w:rPr>
        <w:t xml:space="preserve">შემთხვევაში, </w:t>
      </w:r>
      <w:r w:rsidRPr="00F96EE0">
        <w:rPr>
          <w:sz w:val="22"/>
          <w:szCs w:val="22"/>
        </w:rPr>
        <w:t>დასაქმებული ვალდებულია წინასწარ (წინა დღეს, განსაკუთრებულ შემთხვევებში კი სამუშაოს დაწყებამდე მინიმუმ 1 (ერთი საათით ადრე), გააფრთხილოს სკოლის დირექტორი/დირექტორის მოადგილე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გამოუცხადებლობის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ადგილზე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არყოფნის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სავარაუდო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პერიოდის თაობაზე, შესაბამისი აუცილებლობისა და მიზეზების მითითებით.</w:t>
      </w:r>
    </w:p>
    <w:p w14:paraId="770162B6" w14:textId="77777777" w:rsidR="00991C5C" w:rsidRPr="00F96EE0" w:rsidRDefault="00991C5C" w:rsidP="00F96EE0">
      <w:pPr>
        <w:pStyle w:val="BodyText"/>
        <w:tabs>
          <w:tab w:val="left" w:pos="2936"/>
          <w:tab w:val="left" w:pos="3393"/>
          <w:tab w:val="left" w:pos="4540"/>
          <w:tab w:val="left" w:pos="5568"/>
          <w:tab w:val="left" w:pos="7368"/>
          <w:tab w:val="left" w:pos="8516"/>
          <w:tab w:val="left" w:pos="9304"/>
          <w:tab w:val="left" w:pos="9798"/>
        </w:tabs>
        <w:spacing w:line="244" w:lineRule="auto"/>
        <w:ind w:left="353" w:right="654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გადაუდებელი აუცილებლობის (სამედიცინო ან ოჯახური პირობები) გამო </w:t>
      </w:r>
      <w:r w:rsidRPr="00F96EE0">
        <w:rPr>
          <w:sz w:val="22"/>
          <w:szCs w:val="22"/>
        </w:rPr>
        <w:t xml:space="preserve">სამუშაო ადგილზე </w:t>
      </w:r>
      <w:r w:rsidRPr="00F96EE0">
        <w:rPr>
          <w:spacing w:val="-2"/>
          <w:sz w:val="22"/>
          <w:szCs w:val="22"/>
        </w:rPr>
        <w:t>გამოუცხადებლობის,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სამუშაო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დროის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განმავლობაში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სამუშაო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ადგილის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დატოვების </w:t>
      </w:r>
      <w:r w:rsidRPr="00F96EE0">
        <w:rPr>
          <w:sz w:val="22"/>
          <w:szCs w:val="22"/>
        </w:rPr>
        <w:t>შემთხვევაში, დასაქმებული ვალდებულია გონივრულ ვადაში, შესაძლებლობისთანავე აცნობოს სკოლის დირექტორს/დირექტორის მოადგილეს გამოუცხადებლობის/სამუშაო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დროის </w:t>
      </w:r>
      <w:r w:rsidRPr="00F96EE0">
        <w:rPr>
          <w:sz w:val="22"/>
          <w:szCs w:val="22"/>
        </w:rPr>
        <w:t>განმავლობაში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დატოვების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აუცილებლობისა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მიზეზების </w:t>
      </w:r>
      <w:r w:rsidRPr="00F96EE0">
        <w:rPr>
          <w:spacing w:val="-2"/>
          <w:sz w:val="22"/>
          <w:szCs w:val="22"/>
        </w:rPr>
        <w:t>მითითებით.</w:t>
      </w:r>
    </w:p>
    <w:p w14:paraId="0B34CCFE" w14:textId="245739B1" w:rsidR="00991C5C" w:rsidRPr="00F96EE0" w:rsidRDefault="00991C5C" w:rsidP="00F96EE0">
      <w:pPr>
        <w:pStyle w:val="BodyText"/>
        <w:tabs>
          <w:tab w:val="left" w:pos="5966"/>
          <w:tab w:val="left" w:pos="9741"/>
        </w:tabs>
        <w:spacing w:before="22" w:line="244" w:lineRule="auto"/>
        <w:ind w:left="353" w:right="73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დირექტორი/დირექტორის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მოადგილე</w:t>
      </w:r>
      <w:r w:rsidRPr="00F96EE0">
        <w:rPr>
          <w:sz w:val="22"/>
          <w:szCs w:val="22"/>
        </w:rPr>
        <w:tab/>
        <w:t>აკონტროლებენ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დასაქმებულთა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სამუშაო </w:t>
      </w:r>
      <w:r w:rsidRPr="00F96EE0">
        <w:rPr>
          <w:sz w:val="22"/>
          <w:szCs w:val="22"/>
        </w:rPr>
        <w:t>ადგილზე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განმავლობაში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დატოვებას</w:t>
      </w:r>
      <w:r w:rsidRPr="00F96EE0">
        <w:rPr>
          <w:spacing w:val="80"/>
          <w:sz w:val="22"/>
          <w:szCs w:val="22"/>
        </w:rPr>
        <w:t xml:space="preserve"> </w:t>
      </w:r>
    </w:p>
    <w:p w14:paraId="03A8DCE8" w14:textId="77777777" w:rsidR="00991C5C" w:rsidRPr="00F96EE0" w:rsidRDefault="00991C5C" w:rsidP="00F96EE0">
      <w:pPr>
        <w:pStyle w:val="BodyText"/>
        <w:spacing w:line="244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40" w:right="428" w:bottom="280" w:left="141" w:header="720" w:footer="720" w:gutter="0"/>
          <w:cols w:space="720"/>
        </w:sectPr>
      </w:pPr>
    </w:p>
    <w:p w14:paraId="002F5F57" w14:textId="77777777" w:rsidR="00991C5C" w:rsidRPr="00F96EE0" w:rsidRDefault="00991C5C" w:rsidP="00F96EE0">
      <w:pPr>
        <w:pStyle w:val="BodyText"/>
        <w:tabs>
          <w:tab w:val="left" w:pos="1558"/>
          <w:tab w:val="left" w:pos="2936"/>
          <w:tab w:val="left" w:pos="5539"/>
          <w:tab w:val="left" w:pos="7325"/>
          <w:tab w:val="left" w:pos="8775"/>
          <w:tab w:val="left" w:pos="9669"/>
        </w:tabs>
        <w:spacing w:before="12" w:line="244" w:lineRule="auto"/>
        <w:ind w:left="353" w:right="707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სამუშაო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ადგილზე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გამოუცხადებლობას.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არასაპატიოდ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გაცდენისა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ან/და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დაგვიანების </w:t>
      </w:r>
      <w:r w:rsidRPr="00F96EE0">
        <w:rPr>
          <w:sz w:val="22"/>
          <w:szCs w:val="22"/>
        </w:rPr>
        <w:t>შემთხვევაში, დასაქმებულს ჩამოერთმევა წერილობითი ახსნა-განმარტება.</w:t>
      </w:r>
    </w:p>
    <w:p w14:paraId="346942C8" w14:textId="77777777" w:rsidR="00991C5C" w:rsidRPr="00F96EE0" w:rsidRDefault="00991C5C" w:rsidP="00F96EE0">
      <w:pPr>
        <w:pStyle w:val="BodyText"/>
        <w:spacing w:before="13" w:line="244" w:lineRule="auto"/>
        <w:ind w:left="353" w:right="37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4.დასაქმებულის</w:t>
      </w:r>
      <w:r w:rsidRPr="00F96EE0">
        <w:rPr>
          <w:spacing w:val="3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3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ადგილზე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გამოუცხადებლობის/სამუშაო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განმავლობაში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 ადგილის საპატიო მიზეზით დატოვების შემთხვევაში, დასაქმებულზე არ გავრცელდება დისციპლინური პასუხისმგებლობის ზომები, თუმცა, მას ხელფასიდან დაუკავდება გაცდენილი სამუშაო დროის შესაბამისი ანაზღაურება.</w:t>
      </w:r>
    </w:p>
    <w:p w14:paraId="2427407C" w14:textId="77777777" w:rsidR="00456BF9" w:rsidRPr="00F96EE0" w:rsidRDefault="00991C5C" w:rsidP="00F96EE0">
      <w:pPr>
        <w:pStyle w:val="BodyText"/>
        <w:tabs>
          <w:tab w:val="left" w:pos="2298"/>
          <w:tab w:val="left" w:pos="3210"/>
          <w:tab w:val="left" w:pos="4089"/>
          <w:tab w:val="left" w:pos="4348"/>
          <w:tab w:val="left" w:pos="5669"/>
          <w:tab w:val="left" w:pos="6144"/>
          <w:tab w:val="left" w:pos="8094"/>
          <w:tab w:val="left" w:pos="8550"/>
          <w:tab w:val="left" w:pos="9635"/>
          <w:tab w:val="left" w:pos="9697"/>
          <w:tab w:val="left" w:pos="10744"/>
        </w:tabs>
        <w:spacing w:before="17"/>
        <w:ind w:left="353" w:right="712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5.არასაპატიო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მიზეზით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სამუშაო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ადგილზე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გამოუცხადებლობა,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სამუშაო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დროის </w:t>
      </w:r>
      <w:r w:rsidRPr="00F96EE0">
        <w:rPr>
          <w:sz w:val="22"/>
          <w:szCs w:val="22"/>
        </w:rPr>
        <w:t>განმავლობაში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დატოვება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განიხილება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გადაცდომად</w:t>
      </w:r>
      <w:r w:rsidRPr="00F96EE0">
        <w:rPr>
          <w:sz w:val="22"/>
          <w:szCs w:val="22"/>
        </w:rPr>
        <w:tab/>
      </w:r>
    </w:p>
    <w:p w14:paraId="37A3E9D3" w14:textId="77777777" w:rsidR="00456BF9" w:rsidRPr="00F96EE0" w:rsidRDefault="00991C5C" w:rsidP="00F96EE0">
      <w:pPr>
        <w:pStyle w:val="BodyText"/>
        <w:tabs>
          <w:tab w:val="left" w:pos="2298"/>
          <w:tab w:val="left" w:pos="3210"/>
          <w:tab w:val="left" w:pos="4089"/>
          <w:tab w:val="left" w:pos="4348"/>
          <w:tab w:val="left" w:pos="5669"/>
          <w:tab w:val="left" w:pos="6144"/>
          <w:tab w:val="left" w:pos="8094"/>
          <w:tab w:val="left" w:pos="8550"/>
          <w:tab w:val="left" w:pos="9635"/>
          <w:tab w:val="left" w:pos="9697"/>
          <w:tab w:val="left" w:pos="10744"/>
        </w:tabs>
        <w:spacing w:before="17"/>
        <w:ind w:left="353" w:right="712"/>
        <w:jc w:val="both"/>
        <w:rPr>
          <w:rFonts w:asciiTheme="minorHAnsi" w:hAnsiTheme="minorHAnsi"/>
          <w:sz w:val="22"/>
          <w:szCs w:val="22"/>
        </w:rPr>
      </w:pPr>
      <w:r w:rsidRPr="00F96EE0">
        <w:rPr>
          <w:spacing w:val="-6"/>
          <w:sz w:val="22"/>
          <w:szCs w:val="22"/>
        </w:rPr>
        <w:t xml:space="preserve">და </w:t>
      </w:r>
      <w:r w:rsidRPr="00F96EE0">
        <w:rPr>
          <w:spacing w:val="-2"/>
          <w:sz w:val="22"/>
          <w:szCs w:val="22"/>
        </w:rPr>
        <w:t>დასაქმებულზე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გავრცელდება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პასუხისმგებლობის</w:t>
      </w:r>
      <w:r w:rsidRPr="00F96EE0">
        <w:rPr>
          <w:sz w:val="22"/>
          <w:szCs w:val="22"/>
        </w:rPr>
        <w:tab/>
      </w:r>
    </w:p>
    <w:p w14:paraId="4533B2A6" w14:textId="10E18B26" w:rsidR="00991C5C" w:rsidRPr="00F96EE0" w:rsidRDefault="00991C5C" w:rsidP="00F96EE0">
      <w:pPr>
        <w:pStyle w:val="BodyText"/>
        <w:tabs>
          <w:tab w:val="left" w:pos="2298"/>
          <w:tab w:val="left" w:pos="3210"/>
          <w:tab w:val="left" w:pos="4089"/>
          <w:tab w:val="left" w:pos="4348"/>
          <w:tab w:val="left" w:pos="5669"/>
          <w:tab w:val="left" w:pos="6144"/>
          <w:tab w:val="left" w:pos="8094"/>
          <w:tab w:val="left" w:pos="8550"/>
          <w:tab w:val="left" w:pos="9635"/>
          <w:tab w:val="left" w:pos="9697"/>
          <w:tab w:val="left" w:pos="10744"/>
        </w:tabs>
        <w:spacing w:before="17"/>
        <w:ind w:left="353" w:right="712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ზომები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წინამდებარე </w:t>
      </w:r>
      <w:r w:rsidRPr="00F96EE0">
        <w:rPr>
          <w:sz w:val="22"/>
          <w:szCs w:val="22"/>
        </w:rPr>
        <w:t>შინაგანაწესით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წესით.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გარდა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ამისა,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ხელფასიდან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დაუკავდება გაცდენილი სამუშაო დროის შესაბამისი ანაზღაურება.</w:t>
      </w:r>
    </w:p>
    <w:p w14:paraId="6B5950CF" w14:textId="3720A49E" w:rsidR="00991C5C" w:rsidRPr="00F96EE0" w:rsidRDefault="00991C5C" w:rsidP="00F96EE0">
      <w:pPr>
        <w:pStyle w:val="BodyText"/>
        <w:shd w:val="clear" w:color="auto" w:fill="548DD4" w:themeFill="text2" w:themeFillTint="99"/>
        <w:spacing w:before="66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  <w:lang w:val="en-US"/>
        </w:rPr>
        <w:t>6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შრომის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ანაზღაურების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გაცემის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დრო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>წესი</w:t>
      </w:r>
    </w:p>
    <w:p w14:paraId="5C7E127A" w14:textId="4BC7B0D5" w:rsidR="00991C5C" w:rsidRPr="00F96EE0" w:rsidRDefault="00991C5C" w:rsidP="00F96EE0">
      <w:pPr>
        <w:pStyle w:val="BodyText"/>
        <w:spacing w:before="20" w:line="247" w:lineRule="auto"/>
        <w:ind w:left="353" w:right="665" w:firstLine="101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შრომის ანაზღაურება გაიცემა ყოველთვიურად, ყოველი მომდევნო თვის 5 რიცხვამდე. ანაზღაურების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გაცემა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ხდება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უნაღდო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ანგარიშსწორების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ფორმით, დასაქმებულის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საბანკო ანგარიშზე თანხის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ჩარიცხვის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გზით.</w:t>
      </w:r>
    </w:p>
    <w:p w14:paraId="46D7B67E" w14:textId="77777777" w:rsidR="00991C5C" w:rsidRPr="00F96EE0" w:rsidRDefault="00991C5C" w:rsidP="00F96EE0">
      <w:pPr>
        <w:pStyle w:val="BodyText"/>
        <w:spacing w:before="20" w:line="247" w:lineRule="auto"/>
        <w:ind w:left="353" w:right="665" w:firstLine="101"/>
        <w:jc w:val="both"/>
        <w:rPr>
          <w:rFonts w:asciiTheme="minorHAnsi" w:hAnsiTheme="minorHAnsi"/>
          <w:sz w:val="22"/>
          <w:szCs w:val="22"/>
        </w:rPr>
      </w:pPr>
    </w:p>
    <w:p w14:paraId="6B97C722" w14:textId="1B013FF6" w:rsidR="00991C5C" w:rsidRPr="00F96EE0" w:rsidRDefault="00456BF9" w:rsidP="00F96EE0">
      <w:pPr>
        <w:pStyle w:val="BodyText"/>
        <w:shd w:val="clear" w:color="auto" w:fill="17365D" w:themeFill="text2" w:themeFillShade="BF"/>
        <w:spacing w:before="7"/>
        <w:ind w:left="137"/>
        <w:jc w:val="both"/>
        <w:rPr>
          <w:rFonts w:asciiTheme="minorHAnsi" w:hAnsiTheme="minorHAnsi"/>
          <w:b/>
          <w:bCs/>
          <w:color w:val="202020"/>
          <w:spacing w:val="-2"/>
          <w:sz w:val="22"/>
          <w:szCs w:val="22"/>
        </w:rPr>
      </w:pPr>
      <w:r w:rsidRPr="00F96EE0">
        <w:rPr>
          <w:b/>
          <w:bCs/>
          <w:spacing w:val="-2"/>
          <w:sz w:val="22"/>
          <w:szCs w:val="22"/>
          <w:lang w:val="ka-GE"/>
        </w:rPr>
        <w:t xml:space="preserve">     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თავი</w:t>
      </w:r>
      <w:r w:rsidR="00991C5C"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  <w:lang w:val="en-US"/>
        </w:rPr>
        <w:t xml:space="preserve">3.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 xml:space="preserve"> შვებულების</w:t>
      </w:r>
      <w:r w:rsidR="00991C5C"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ხანგრძლივობა</w:t>
      </w:r>
      <w:r w:rsidR="00991C5C"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="00991C5C"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მიცემის</w:t>
      </w:r>
      <w:r w:rsidR="00991C5C" w:rsidRPr="00F96EE0">
        <w:rPr>
          <w:b/>
          <w:bCs/>
          <w:color w:val="FFFFFF" w:themeColor="background1"/>
          <w:spacing w:val="-3"/>
          <w:sz w:val="22"/>
          <w:szCs w:val="22"/>
        </w:rPr>
        <w:t xml:space="preserve">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წესი;</w:t>
      </w:r>
    </w:p>
    <w:p w14:paraId="0C4B9CB6" w14:textId="77777777" w:rsidR="00991C5C" w:rsidRPr="00F96EE0" w:rsidRDefault="00991C5C" w:rsidP="00F96EE0">
      <w:pPr>
        <w:pStyle w:val="BodyText"/>
        <w:spacing w:before="7"/>
        <w:ind w:left="137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38BF4403" w14:textId="1E465DFD" w:rsidR="00991C5C" w:rsidRPr="00F96EE0" w:rsidRDefault="00456BF9" w:rsidP="00F96EE0">
      <w:pPr>
        <w:pStyle w:val="BodyText"/>
        <w:shd w:val="clear" w:color="auto" w:fill="548DD4" w:themeFill="text2" w:themeFillTint="99"/>
        <w:spacing w:before="66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 xml:space="preserve">     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მუხლი 7.ანაზღაურებადი შვებულების ხანგრძლივობა და მიცემის წესი ;</w:t>
      </w:r>
    </w:p>
    <w:p w14:paraId="1CA0E6DB" w14:textId="77777777" w:rsidR="00991C5C" w:rsidRPr="00F96EE0" w:rsidRDefault="00991C5C" w:rsidP="00F96EE0">
      <w:pPr>
        <w:pStyle w:val="BodyText"/>
        <w:spacing w:before="30"/>
        <w:ind w:left="0"/>
        <w:jc w:val="both"/>
        <w:rPr>
          <w:sz w:val="22"/>
          <w:szCs w:val="22"/>
        </w:rPr>
      </w:pPr>
    </w:p>
    <w:p w14:paraId="63C52923" w14:textId="77777777" w:rsidR="00991C5C" w:rsidRPr="00F96EE0" w:rsidRDefault="00991C5C" w:rsidP="00F96EE0">
      <w:pPr>
        <w:pStyle w:val="BodyText"/>
        <w:spacing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2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აქვს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ისარგებლოს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ანაზღაურებადი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შვებულებით,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წელიწადში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5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სამუშაო </w:t>
      </w:r>
      <w:r w:rsidRPr="00F96EE0">
        <w:rPr>
          <w:spacing w:val="-2"/>
          <w:sz w:val="22"/>
          <w:szCs w:val="22"/>
        </w:rPr>
        <w:t>დღით.</w:t>
      </w:r>
    </w:p>
    <w:p w14:paraId="1DC80BCB" w14:textId="77777777" w:rsidR="00991C5C" w:rsidRPr="00F96EE0" w:rsidRDefault="00991C5C" w:rsidP="00F96EE0">
      <w:pPr>
        <w:pStyle w:val="BodyText"/>
        <w:spacing w:before="32"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2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შვებულების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ხანგრძლივობა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განისაზღვრება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სკოლასა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მასწავლებელს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შორის გაფორმებული ხელშეკრულებით.</w:t>
      </w:r>
    </w:p>
    <w:p w14:paraId="1E7929B0" w14:textId="77777777" w:rsidR="00991C5C" w:rsidRPr="00F96EE0" w:rsidRDefault="00991C5C" w:rsidP="00F96EE0">
      <w:pPr>
        <w:pStyle w:val="BodyText"/>
        <w:spacing w:before="33" w:line="249" w:lineRule="auto"/>
        <w:ind w:left="353" w:right="855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 შვებულებით სარგებლობის მოთხოვნით, დასაქმებული სკოლის დირექტორს მიმართვს წერილობითი განცხადებით, 5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(ხუთი)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 დღით ადრე (გარდა ობიექტური გარემოებებისა) შვებულება ფორმდება სკოლის დირექტორის ბრძანებით.</w:t>
      </w:r>
    </w:p>
    <w:p w14:paraId="29410E98" w14:textId="77777777" w:rsidR="00991C5C" w:rsidRPr="00F96EE0" w:rsidRDefault="00991C5C" w:rsidP="00F96EE0">
      <w:pPr>
        <w:pStyle w:val="BodyText"/>
        <w:spacing w:before="2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2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ანაზღაურებადი</w:t>
      </w:r>
      <w:r w:rsidRPr="00F96EE0">
        <w:rPr>
          <w:spacing w:val="58"/>
          <w:sz w:val="22"/>
          <w:szCs w:val="22"/>
        </w:rPr>
        <w:t xml:space="preserve">  </w:t>
      </w:r>
      <w:r w:rsidRPr="00F96EE0">
        <w:rPr>
          <w:sz w:val="22"/>
          <w:szCs w:val="22"/>
        </w:rPr>
        <w:t>შვებულებით</w:t>
      </w:r>
      <w:r w:rsidRPr="00F96EE0">
        <w:rPr>
          <w:spacing w:val="58"/>
          <w:sz w:val="22"/>
          <w:szCs w:val="22"/>
        </w:rPr>
        <w:t xml:space="preserve">  </w:t>
      </w:r>
      <w:r w:rsidRPr="00F96EE0">
        <w:rPr>
          <w:sz w:val="22"/>
          <w:szCs w:val="22"/>
        </w:rPr>
        <w:t>სარგებლობისა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საშვებულებო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ანაზღაურებასთან</w:t>
      </w:r>
    </w:p>
    <w:p w14:paraId="3FD9A5E6" w14:textId="77777777" w:rsidR="00991C5C" w:rsidRPr="00F96EE0" w:rsidRDefault="00991C5C" w:rsidP="00F96EE0">
      <w:pPr>
        <w:pStyle w:val="BodyText"/>
        <w:spacing w:before="15" w:line="247" w:lineRule="auto"/>
        <w:ind w:left="353" w:right="71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დაკავშირებული სხვა საკითხები რეგულირდება მხარეთა შორის გაფორმებული შრომითი ხელშეკრულებითა და მოქმედი კანონმდებლობის შესაბამისად.</w:t>
      </w:r>
    </w:p>
    <w:p w14:paraId="1BBE49BD" w14:textId="77777777" w:rsidR="00991C5C" w:rsidRPr="00F96EE0" w:rsidRDefault="00991C5C" w:rsidP="00F96EE0">
      <w:pPr>
        <w:pStyle w:val="BodyText"/>
        <w:spacing w:before="17"/>
        <w:ind w:left="0"/>
        <w:jc w:val="both"/>
        <w:rPr>
          <w:sz w:val="22"/>
          <w:szCs w:val="22"/>
        </w:rPr>
      </w:pPr>
    </w:p>
    <w:p w14:paraId="6E1FA1B0" w14:textId="633E3F34" w:rsidR="00991C5C" w:rsidRPr="00F96EE0" w:rsidRDefault="00991C5C" w:rsidP="00F96EE0">
      <w:pPr>
        <w:pStyle w:val="BodyText"/>
        <w:shd w:val="clear" w:color="auto" w:fill="548DD4" w:themeFill="text2" w:themeFillTint="99"/>
        <w:spacing w:before="66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8. ანაზღაურების გარეშე შვებულებების ხანგრძლივობა და მიცემის წესი</w:t>
      </w:r>
    </w:p>
    <w:p w14:paraId="4E8AC876" w14:textId="77777777" w:rsidR="00991C5C" w:rsidRPr="00F96EE0" w:rsidRDefault="00991C5C" w:rsidP="00F96EE0">
      <w:pPr>
        <w:pStyle w:val="BodyText"/>
        <w:spacing w:before="15" w:line="247" w:lineRule="auto"/>
        <w:ind w:left="353" w:right="210" w:hanging="10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1.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დასაქმებულს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უფლება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აქვს,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ისარგებლოს ანაზღაურების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გარეშე შვებულებით –</w:t>
      </w:r>
      <w:r w:rsidRPr="00F96EE0">
        <w:rPr>
          <w:color w:val="202020"/>
          <w:spacing w:val="-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წელიწადში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სულ მცირე, 15 კალენდარული დღით.</w:t>
      </w:r>
    </w:p>
    <w:p w14:paraId="3D392385" w14:textId="77777777" w:rsidR="00991C5C" w:rsidRPr="00F96EE0" w:rsidRDefault="00991C5C" w:rsidP="00F96EE0">
      <w:pPr>
        <w:pStyle w:val="BodyText"/>
        <w:spacing w:before="3" w:line="247" w:lineRule="auto"/>
        <w:ind w:left="353" w:right="708" w:hanging="10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2. ანაზღაურების გარეშე შვებულების ხანგრძლივობისა და მიცემის წესთან დაკავშირებული საკითხები რეგულირდება მხარეთა შორის გაფორმებული შრომითი ხელშეკრულებითა და მოქმედი კანონმდებლობის შესაბამისად.</w:t>
      </w:r>
    </w:p>
    <w:p w14:paraId="54147830" w14:textId="77777777" w:rsidR="00991C5C" w:rsidRPr="00F96EE0" w:rsidRDefault="00991C5C" w:rsidP="00F96EE0">
      <w:pPr>
        <w:pStyle w:val="BodyText"/>
        <w:spacing w:before="12" w:line="247" w:lineRule="auto"/>
        <w:ind w:left="353" w:hanging="10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3.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შვებულებით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სარგებლობის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მოთხოვნით,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დასაქმებული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დირექტორს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მიმართავს წერილობითი განცხადებით, 5 (ხუთი) სამუშაო დღით ადრე (გარდა ობიექტური გარემოებებისა) შვებულება ფორმდება სკოლის დირექტორის ბრძანებით.</w:t>
      </w:r>
    </w:p>
    <w:p w14:paraId="30539F3B" w14:textId="77777777" w:rsidR="00991C5C" w:rsidRPr="00F96EE0" w:rsidRDefault="00991C5C" w:rsidP="00F96EE0">
      <w:pPr>
        <w:pStyle w:val="BodyText"/>
        <w:spacing w:before="27"/>
        <w:ind w:left="0"/>
        <w:jc w:val="both"/>
        <w:rPr>
          <w:sz w:val="22"/>
          <w:szCs w:val="22"/>
        </w:rPr>
      </w:pPr>
    </w:p>
    <w:p w14:paraId="13107374" w14:textId="66666473" w:rsidR="00991C5C" w:rsidRPr="00F96EE0" w:rsidRDefault="00991C5C" w:rsidP="00F96EE0">
      <w:pPr>
        <w:pStyle w:val="BodyText"/>
        <w:shd w:val="clear" w:color="auto" w:fill="548DD4" w:themeFill="text2" w:themeFillTint="99"/>
        <w:spacing w:before="66"/>
        <w:jc w:val="both"/>
        <w:rPr>
          <w:b/>
          <w:bCs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9.  შვებულება ორსულობის, მშობიარობისა და ბავშვის მოვლის გამო</w:t>
      </w:r>
    </w:p>
    <w:p w14:paraId="7929D485" w14:textId="3209FCB2" w:rsidR="00991C5C" w:rsidRPr="00F96EE0" w:rsidRDefault="00991C5C" w:rsidP="00F96EE0">
      <w:pPr>
        <w:pStyle w:val="BodyText"/>
        <w:tabs>
          <w:tab w:val="left" w:pos="1140"/>
          <w:tab w:val="left" w:pos="3196"/>
          <w:tab w:val="left" w:pos="4684"/>
          <w:tab w:val="left" w:pos="5308"/>
          <w:tab w:val="left" w:pos="7258"/>
          <w:tab w:val="left" w:pos="8142"/>
          <w:tab w:val="left" w:pos="9697"/>
        </w:tabs>
        <w:spacing w:before="10" w:line="259" w:lineRule="auto"/>
        <w:ind w:left="358" w:right="137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დასაქმებულს თავისი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მოთხოვნის საფუძველზე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ეძლევა ორსულობისა და მშობიარობის </w:t>
      </w:r>
      <w:r w:rsidRPr="00F96EE0">
        <w:rPr>
          <w:spacing w:val="-4"/>
          <w:sz w:val="22"/>
          <w:szCs w:val="22"/>
        </w:rPr>
        <w:t>გამო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ანაზღაურებადი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შვებულება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4"/>
          <w:sz w:val="22"/>
          <w:szCs w:val="22"/>
        </w:rPr>
        <w:t>126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კალენდარული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4"/>
          <w:sz w:val="22"/>
          <w:szCs w:val="22"/>
        </w:rPr>
        <w:t>დღის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ოდენობით,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4"/>
          <w:sz w:val="22"/>
          <w:szCs w:val="22"/>
        </w:rPr>
        <w:t xml:space="preserve">ხოლო </w:t>
      </w:r>
      <w:r w:rsidRPr="00F96EE0">
        <w:rPr>
          <w:sz w:val="22"/>
          <w:szCs w:val="22"/>
        </w:rPr>
        <w:t>მშობიარობის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გართულების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ტყუპის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−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143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კალენდარული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დღის </w:t>
      </w:r>
      <w:r w:rsidRPr="00F96EE0">
        <w:rPr>
          <w:spacing w:val="-2"/>
          <w:sz w:val="22"/>
          <w:szCs w:val="22"/>
        </w:rPr>
        <w:t>ოდენობით.</w:t>
      </w:r>
    </w:p>
    <w:p w14:paraId="54CAF909" w14:textId="4297D704" w:rsidR="00991C5C" w:rsidRPr="00F96EE0" w:rsidRDefault="00991C5C" w:rsidP="00F96EE0">
      <w:pPr>
        <w:pStyle w:val="BodyText"/>
        <w:tabs>
          <w:tab w:val="left" w:pos="1452"/>
          <w:tab w:val="left" w:pos="3997"/>
          <w:tab w:val="left" w:pos="5914"/>
          <w:tab w:val="left" w:pos="7709"/>
          <w:tab w:val="left" w:pos="8300"/>
          <w:tab w:val="left" w:pos="10072"/>
        </w:tabs>
        <w:spacing w:before="3" w:line="259" w:lineRule="auto"/>
        <w:ind w:left="358" w:right="72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უფლება აქვს, ამ მუხლის პირველი პუნქტით გათვალისწინებული შვებულება, </w:t>
      </w:r>
      <w:r w:rsidRPr="00F96EE0">
        <w:rPr>
          <w:spacing w:val="-2"/>
          <w:sz w:val="22"/>
          <w:szCs w:val="22"/>
        </w:rPr>
        <w:t>თავისი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შეხედულებისამებრ,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გადაანაწილოს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ორსულობისა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მშობიარობის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შემდგომ პერიოდებზე.</w:t>
      </w:r>
    </w:p>
    <w:p w14:paraId="09C0BEE4" w14:textId="77777777" w:rsidR="00991C5C" w:rsidRPr="00F96EE0" w:rsidRDefault="00991C5C" w:rsidP="00F96EE0">
      <w:pPr>
        <w:pStyle w:val="BodyText"/>
        <w:spacing w:line="259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4267E487" w14:textId="77777777" w:rsidR="00991C5C" w:rsidRPr="00F96EE0" w:rsidRDefault="00991C5C" w:rsidP="00F96EE0">
      <w:pPr>
        <w:pStyle w:val="BodyText"/>
        <w:spacing w:before="6" w:line="259" w:lineRule="auto"/>
        <w:ind w:left="358" w:right="22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 დასაქმებულს თავისი მოთხოვნის საფუძველზე ეძლევა ბავშვის მოვლის გამო შვებულება 604 კალენდარული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ოდენობით,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ხოლო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მშობიარობის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გართულების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ტყუპის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შობის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− 587 კალენდარული დღის ოდენობით. ამ შვებულებიდან ანაზღაურებადია 57 კალენდარული დღე.</w:t>
      </w:r>
    </w:p>
    <w:p w14:paraId="26B6F59F" w14:textId="77777777" w:rsidR="00991C5C" w:rsidRPr="00F96EE0" w:rsidRDefault="00991C5C" w:rsidP="00F96EE0">
      <w:pPr>
        <w:pStyle w:val="BodyText"/>
        <w:spacing w:before="13" w:line="259" w:lineRule="auto"/>
        <w:ind w:left="358"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 ამ მუხლის მე-3 პუნქტით გათვალისწინებული ბავშვის მოვლის გამო შვებულება შეუძლია მთლიანად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ნაწილობრივ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დედამ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მამამ.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პირველი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 გათვალისწინებული ორსულობისა და მშობიარობის გამო შვებულებით სარგებლობა ბავშვის დედის ექსკლუზიური უფლებაა, თუმცა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ბავშვის მამას უფლება აქვს, ისარგებლოს აღნიშნული შვებულების იმ დღეებით, რომლებიც ბავშვის დედას არ გამოუყენებია.</w:t>
      </w:r>
    </w:p>
    <w:p w14:paraId="53F9A1CA" w14:textId="77777777" w:rsidR="00991C5C" w:rsidRPr="00F96EE0" w:rsidRDefault="00991C5C" w:rsidP="00F96EE0">
      <w:pPr>
        <w:pStyle w:val="BodyText"/>
        <w:spacing w:line="300" w:lineRule="exact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ბავშვის</w:t>
      </w:r>
      <w:r w:rsidRPr="00F96EE0">
        <w:rPr>
          <w:spacing w:val="4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მოვლის</w:t>
      </w:r>
      <w:r w:rsidRPr="00F96EE0">
        <w:rPr>
          <w:spacing w:val="4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</w:t>
      </w:r>
      <w:r w:rsidRPr="00F96EE0">
        <w:rPr>
          <w:spacing w:val="4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შვებულების</w:t>
      </w:r>
      <w:r w:rsidRPr="00F96EE0">
        <w:rPr>
          <w:spacing w:val="4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აღებისას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2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კვირით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ადრე</w:t>
      </w:r>
    </w:p>
    <w:p w14:paraId="2AC091BC" w14:textId="77777777" w:rsidR="00991C5C" w:rsidRPr="00F96EE0" w:rsidRDefault="00991C5C" w:rsidP="00F96EE0">
      <w:pPr>
        <w:pStyle w:val="BodyText"/>
        <w:spacing w:before="11" w:line="249" w:lineRule="auto"/>
        <w:ind w:left="358"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გააფრთხილოს დამსაქმებელი აღნიშნული შვებულების აღების შესახებ. დასაქმებული ორსულობისა და მშობიარობის გამო შვებულებასა და ბავშვის მოვლის გამო შვებულების ანაზღაურებად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ნაწილს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იყენებს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თანამიმდევრობით,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შესაბამისად,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183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200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კალენდარული დღის განმავლობაში.</w:t>
      </w:r>
    </w:p>
    <w:p w14:paraId="38A39A7C" w14:textId="0845CE9B" w:rsidR="00991C5C" w:rsidRPr="00F96EE0" w:rsidRDefault="00991C5C" w:rsidP="00F96EE0">
      <w:pPr>
        <w:pStyle w:val="BodyText"/>
        <w:shd w:val="clear" w:color="auto" w:fill="548DD4" w:themeFill="text2" w:themeFillTint="99"/>
        <w:spacing w:before="66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10. შრომის პირობების დაცვის წესები</w:t>
      </w:r>
    </w:p>
    <w:p w14:paraId="776A61EF" w14:textId="77777777" w:rsidR="00991C5C" w:rsidRPr="00F96EE0" w:rsidRDefault="00991C5C" w:rsidP="00F96EE0">
      <w:pPr>
        <w:pStyle w:val="BodyText"/>
        <w:tabs>
          <w:tab w:val="left" w:pos="6264"/>
          <w:tab w:val="left" w:pos="8564"/>
          <w:tab w:val="left" w:pos="9995"/>
        </w:tabs>
        <w:spacing w:before="10" w:line="249" w:lineRule="auto"/>
        <w:ind w:left="353" w:right="941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ქმნის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შრომის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ჯანსაღ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გარემო-პირობებს,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ასრულებს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შრომის </w:t>
      </w:r>
      <w:r w:rsidRPr="00F96EE0">
        <w:rPr>
          <w:sz w:val="22"/>
          <w:szCs w:val="22"/>
        </w:rPr>
        <w:t>უსაფრთხოების დაცვის წესებს, უსაფრთხოებისა და სანიტარულ-ჰიგიენური ნორმების დაცვის მიზნით ახორცილებეს სათანადო ღონისძიებებს.</w:t>
      </w:r>
    </w:p>
    <w:p w14:paraId="473BF453" w14:textId="77777777" w:rsidR="00991C5C" w:rsidRPr="00F96EE0" w:rsidRDefault="00991C5C" w:rsidP="00F96EE0">
      <w:pPr>
        <w:pStyle w:val="BodyText"/>
        <w:spacing w:before="4"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7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ხელმძღვანელობს</w:t>
      </w:r>
      <w:r w:rsidRPr="00F96EE0">
        <w:rPr>
          <w:spacing w:val="3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28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2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დაიცვას</w:t>
      </w:r>
      <w:r w:rsidRPr="00F96EE0">
        <w:rPr>
          <w:spacing w:val="2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3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განათლების,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მეცნიერების, კულტურისა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სპორტის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მინისტრის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2019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29 იანვრის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N06/ნ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ბრძანებით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დამტკიცებული</w:t>
      </w:r>
    </w:p>
    <w:p w14:paraId="62190092" w14:textId="77777777" w:rsidR="00991C5C" w:rsidRPr="00F96EE0" w:rsidRDefault="00991C5C" w:rsidP="00F96EE0">
      <w:pPr>
        <w:pStyle w:val="BodyText"/>
        <w:spacing w:line="247" w:lineRule="auto"/>
        <w:ind w:left="353"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„ზოგადსაგანმანათლებლო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დაწესებულებაში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საზოგადოებრივი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წესრიგის დაცვის წესი და პირობები“ (შემდგომში - „უსაფრთხოების წესი“).</w:t>
      </w:r>
    </w:p>
    <w:p w14:paraId="7437DADF" w14:textId="77777777" w:rsidR="00991C5C" w:rsidRPr="00F96EE0" w:rsidRDefault="00991C5C" w:rsidP="00F96EE0">
      <w:pPr>
        <w:pStyle w:val="BodyText"/>
        <w:spacing w:before="5" w:line="247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საზოგადოებრივი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წესრიგის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დაცვის მიზნით სკოლაში განთავსებულია:</w:t>
      </w:r>
    </w:p>
    <w:p w14:paraId="1DD48431" w14:textId="77777777" w:rsidR="00991C5C" w:rsidRPr="00F96EE0" w:rsidRDefault="00991C5C" w:rsidP="00F96EE0">
      <w:pPr>
        <w:pStyle w:val="BodyText"/>
        <w:spacing w:before="11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(ყველა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დერეფანი,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შესასვლელი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კიბის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უჯრედი)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პერიმეტრის დათვალიერების მიზნით ვიდეოსათვალთვალო სისტემა;</w:t>
      </w:r>
    </w:p>
    <w:p w14:paraId="7CE003EB" w14:textId="77777777" w:rsidR="00991C5C" w:rsidRPr="00F96EE0" w:rsidRDefault="00991C5C" w:rsidP="00F96EE0">
      <w:pPr>
        <w:pStyle w:val="BodyText"/>
        <w:spacing w:before="4"/>
        <w:ind w:left="339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ბ)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ხანძარსაწინააღმდეგო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ინვენტარი;</w:t>
      </w:r>
    </w:p>
    <w:p w14:paraId="42D12D8F" w14:textId="77777777" w:rsidR="00456BF9" w:rsidRPr="00F96EE0" w:rsidRDefault="00991C5C" w:rsidP="00F96EE0">
      <w:pPr>
        <w:pStyle w:val="BodyText"/>
        <w:spacing w:before="20" w:line="268" w:lineRule="auto"/>
        <w:ind w:left="137" w:right="1263" w:firstLine="201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ევაკუაციის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გეგმა,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გამოკრულია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თვალსაჩინო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ადგილებზე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ორივე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სართულზე.</w:t>
      </w:r>
    </w:p>
    <w:p w14:paraId="02EF0A75" w14:textId="77777777" w:rsidR="00456BF9" w:rsidRPr="00F96EE0" w:rsidRDefault="00456BF9" w:rsidP="00F96EE0">
      <w:pPr>
        <w:pStyle w:val="BodyText"/>
        <w:spacing w:before="20" w:line="268" w:lineRule="auto"/>
        <w:ind w:left="137" w:right="1263" w:firstLine="201"/>
        <w:jc w:val="both"/>
        <w:rPr>
          <w:rFonts w:asciiTheme="minorHAnsi" w:hAnsiTheme="minorHAnsi"/>
          <w:sz w:val="22"/>
          <w:szCs w:val="22"/>
        </w:rPr>
      </w:pPr>
    </w:p>
    <w:p w14:paraId="39035073" w14:textId="4A16B6EA" w:rsidR="00991C5C" w:rsidRPr="00F96EE0" w:rsidRDefault="00991C5C" w:rsidP="00F96EE0">
      <w:pPr>
        <w:pStyle w:val="BodyText"/>
        <w:shd w:val="clear" w:color="auto" w:fill="17365D" w:themeFill="text2" w:themeFillShade="BF"/>
        <w:spacing w:before="20" w:line="268" w:lineRule="auto"/>
        <w:ind w:left="137" w:right="142" w:firstLine="201"/>
        <w:jc w:val="both"/>
        <w:rPr>
          <w:b/>
          <w:bCs/>
          <w:sz w:val="22"/>
          <w:szCs w:val="22"/>
        </w:rPr>
      </w:pPr>
      <w:r w:rsidRPr="00F96EE0">
        <w:rPr>
          <w:sz w:val="22"/>
          <w:szCs w:val="22"/>
        </w:rPr>
        <w:t xml:space="preserve"> </w:t>
      </w:r>
      <w:r w:rsidRPr="00F96EE0">
        <w:rPr>
          <w:b/>
          <w:bCs/>
          <w:sz w:val="22"/>
          <w:szCs w:val="22"/>
        </w:rPr>
        <w:t xml:space="preserve">თავი </w:t>
      </w:r>
      <w:r w:rsidR="00456BF9" w:rsidRPr="00F96EE0">
        <w:rPr>
          <w:b/>
          <w:bCs/>
          <w:sz w:val="22"/>
          <w:szCs w:val="22"/>
          <w:lang w:val="ka-GE"/>
        </w:rPr>
        <w:t xml:space="preserve">    </w:t>
      </w:r>
      <w:r w:rsidRPr="00F96EE0">
        <w:rPr>
          <w:b/>
          <w:bCs/>
          <w:sz w:val="22"/>
          <w:szCs w:val="22"/>
          <w:lang w:val="en-US"/>
        </w:rPr>
        <w:t>4</w:t>
      </w:r>
      <w:r w:rsidR="00456BF9" w:rsidRPr="00F96EE0">
        <w:rPr>
          <w:b/>
          <w:bCs/>
          <w:sz w:val="22"/>
          <w:szCs w:val="22"/>
          <w:lang w:val="ka-GE"/>
        </w:rPr>
        <w:t xml:space="preserve">         </w:t>
      </w:r>
      <w:r w:rsidRPr="00F96EE0">
        <w:rPr>
          <w:b/>
          <w:bCs/>
          <w:sz w:val="22"/>
          <w:szCs w:val="22"/>
        </w:rPr>
        <w:t>წახალისების</w:t>
      </w:r>
      <w:r w:rsidRPr="00F96EE0">
        <w:rPr>
          <w:b/>
          <w:bCs/>
          <w:spacing w:val="-2"/>
          <w:sz w:val="22"/>
          <w:szCs w:val="22"/>
        </w:rPr>
        <w:t xml:space="preserve"> </w:t>
      </w:r>
      <w:r w:rsidRPr="00F96EE0">
        <w:rPr>
          <w:b/>
          <w:bCs/>
          <w:sz w:val="22"/>
          <w:szCs w:val="22"/>
        </w:rPr>
        <w:t>ფორმები</w:t>
      </w:r>
      <w:r w:rsidRPr="00F96EE0">
        <w:rPr>
          <w:b/>
          <w:bCs/>
          <w:spacing w:val="-3"/>
          <w:sz w:val="22"/>
          <w:szCs w:val="22"/>
        </w:rPr>
        <w:t xml:space="preserve"> </w:t>
      </w:r>
      <w:r w:rsidRPr="00F96EE0">
        <w:rPr>
          <w:b/>
          <w:bCs/>
          <w:sz w:val="22"/>
          <w:szCs w:val="22"/>
        </w:rPr>
        <w:t>და</w:t>
      </w:r>
      <w:r w:rsidRPr="00F96EE0">
        <w:rPr>
          <w:b/>
          <w:bCs/>
          <w:spacing w:val="-1"/>
          <w:sz w:val="22"/>
          <w:szCs w:val="22"/>
        </w:rPr>
        <w:t xml:space="preserve"> </w:t>
      </w:r>
      <w:r w:rsidRPr="00F96EE0">
        <w:rPr>
          <w:b/>
          <w:bCs/>
          <w:sz w:val="22"/>
          <w:szCs w:val="22"/>
        </w:rPr>
        <w:t>დისციპლინური პასუხისმგებლობა</w:t>
      </w:r>
    </w:p>
    <w:p w14:paraId="4F320BD7" w14:textId="77777777" w:rsidR="00991C5C" w:rsidRPr="00F96EE0" w:rsidRDefault="00991C5C" w:rsidP="00F96EE0">
      <w:pPr>
        <w:pStyle w:val="BodyText"/>
        <w:spacing w:before="32"/>
        <w:ind w:left="0"/>
        <w:jc w:val="both"/>
        <w:rPr>
          <w:sz w:val="22"/>
          <w:szCs w:val="22"/>
        </w:rPr>
      </w:pPr>
    </w:p>
    <w:p w14:paraId="023D718B" w14:textId="6CEC171D" w:rsidR="00991C5C" w:rsidRPr="00F96EE0" w:rsidRDefault="00456BF9" w:rsidP="00F96EE0">
      <w:pPr>
        <w:pStyle w:val="BodyText"/>
        <w:shd w:val="clear" w:color="auto" w:fill="548DD4" w:themeFill="text2" w:themeFillTint="99"/>
        <w:spacing w:before="66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 xml:space="preserve">   </w:t>
      </w:r>
      <w:r w:rsidR="00991C5C" w:rsidRPr="00F96EE0">
        <w:rPr>
          <w:b/>
          <w:bCs/>
          <w:color w:val="FFFFFF" w:themeColor="background1"/>
          <w:spacing w:val="-2"/>
          <w:sz w:val="22"/>
          <w:szCs w:val="22"/>
        </w:rPr>
        <w:t>მუხლი 11. დასაქმებულის წახალისების სახეები და გამოყენების წესი</w:t>
      </w:r>
    </w:p>
    <w:p w14:paraId="0A39A1F0" w14:textId="79F703FE" w:rsidR="00991C5C" w:rsidRPr="00F96EE0" w:rsidRDefault="00456BF9" w:rsidP="00F96EE0">
      <w:pPr>
        <w:pStyle w:val="BodyText"/>
        <w:ind w:left="137"/>
        <w:jc w:val="both"/>
        <w:rPr>
          <w:sz w:val="22"/>
          <w:szCs w:val="22"/>
        </w:rPr>
      </w:pPr>
      <w:r w:rsidRPr="00F96EE0">
        <w:rPr>
          <w:sz w:val="22"/>
          <w:szCs w:val="22"/>
          <w:lang w:val="ka-GE"/>
        </w:rPr>
        <w:t xml:space="preserve">  </w:t>
      </w:r>
      <w:r w:rsidR="00991C5C" w:rsidRPr="00F96EE0">
        <w:rPr>
          <w:sz w:val="22"/>
          <w:szCs w:val="22"/>
        </w:rPr>
        <w:t>1.პროფესიულ</w:t>
      </w:r>
      <w:r w:rsidR="00991C5C" w:rsidRPr="00F96EE0">
        <w:rPr>
          <w:spacing w:val="-9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საქმიანობაში</w:t>
      </w:r>
      <w:r w:rsidR="00991C5C" w:rsidRPr="00F96EE0">
        <w:rPr>
          <w:spacing w:val="-7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მოპოვებული</w:t>
      </w:r>
      <w:r w:rsidR="00991C5C" w:rsidRPr="00F96EE0">
        <w:rPr>
          <w:spacing w:val="-2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წარმატებისათვის</w:t>
      </w:r>
      <w:r w:rsidR="00991C5C" w:rsidRPr="00F96EE0">
        <w:rPr>
          <w:spacing w:val="-1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ან/და</w:t>
      </w:r>
      <w:r w:rsidR="00991C5C" w:rsidRPr="00F96EE0">
        <w:rPr>
          <w:spacing w:val="-5"/>
          <w:sz w:val="22"/>
          <w:szCs w:val="22"/>
        </w:rPr>
        <w:t xml:space="preserve"> </w:t>
      </w:r>
      <w:r w:rsidR="00991C5C" w:rsidRPr="00F96EE0">
        <w:rPr>
          <w:spacing w:val="-2"/>
          <w:sz w:val="22"/>
          <w:szCs w:val="22"/>
        </w:rPr>
        <w:t>შრომითი</w:t>
      </w:r>
    </w:p>
    <w:p w14:paraId="60062FC2" w14:textId="72ADEA97" w:rsidR="00991C5C" w:rsidRPr="00F96EE0" w:rsidRDefault="00456BF9" w:rsidP="00F96EE0">
      <w:pPr>
        <w:pStyle w:val="BodyText"/>
        <w:spacing w:before="39" w:line="268" w:lineRule="auto"/>
        <w:ind w:left="247"/>
        <w:jc w:val="both"/>
        <w:rPr>
          <w:sz w:val="22"/>
          <w:szCs w:val="22"/>
        </w:rPr>
      </w:pPr>
      <w:r w:rsidRPr="00F96EE0">
        <w:rPr>
          <w:sz w:val="22"/>
          <w:szCs w:val="22"/>
          <w:lang w:val="ka-GE"/>
        </w:rPr>
        <w:t xml:space="preserve">  </w:t>
      </w:r>
      <w:r w:rsidR="00991C5C" w:rsidRPr="00F96EE0">
        <w:rPr>
          <w:sz w:val="22"/>
          <w:szCs w:val="22"/>
        </w:rPr>
        <w:t>ხელშეკრულებით</w:t>
      </w:r>
      <w:r w:rsidR="00991C5C" w:rsidRPr="00F96EE0">
        <w:rPr>
          <w:spacing w:val="-6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გათვალისწინებული</w:t>
      </w:r>
      <w:r w:rsidR="00991C5C" w:rsidRPr="00F96EE0">
        <w:rPr>
          <w:spacing w:val="-9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ვალდებულებების</w:t>
      </w:r>
      <w:r w:rsidR="00991C5C" w:rsidRPr="00F96EE0">
        <w:rPr>
          <w:spacing w:val="-8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>მაღალი</w:t>
      </w:r>
      <w:r w:rsidR="00991C5C" w:rsidRPr="00F96EE0">
        <w:rPr>
          <w:spacing w:val="-7"/>
          <w:sz w:val="22"/>
          <w:szCs w:val="22"/>
        </w:rPr>
        <w:t xml:space="preserve"> </w:t>
      </w:r>
      <w:r w:rsidR="00991C5C" w:rsidRPr="00F96EE0">
        <w:rPr>
          <w:sz w:val="22"/>
          <w:szCs w:val="22"/>
        </w:rPr>
        <w:t xml:space="preserve">პროფესიონალიზმით შესრულებისათვის </w:t>
      </w:r>
      <w:r w:rsidRPr="00F96EE0">
        <w:rPr>
          <w:sz w:val="22"/>
          <w:szCs w:val="22"/>
          <w:lang w:val="ka-GE"/>
        </w:rPr>
        <w:t xml:space="preserve">     </w:t>
      </w:r>
      <w:r w:rsidR="00991C5C" w:rsidRPr="00F96EE0">
        <w:rPr>
          <w:sz w:val="22"/>
          <w:szCs w:val="22"/>
        </w:rPr>
        <w:t>ან/და დიდი მოცულობის, განსაკუთრებული სირთულის ან/და</w:t>
      </w:r>
    </w:p>
    <w:p w14:paraId="6862FF74" w14:textId="7C06B4B2" w:rsidR="00991C5C" w:rsidRPr="00F96EE0" w:rsidRDefault="00991C5C" w:rsidP="00F96EE0">
      <w:pPr>
        <w:pStyle w:val="BodyText"/>
        <w:spacing w:before="8" w:line="268" w:lineRule="auto"/>
        <w:ind w:left="247" w:right="108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მნიშვნელობის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სამუშაოს შესრულებისათვის, ხანგრძლივი და კეთილსინდისიერი სამსახურისთვის </w:t>
      </w:r>
      <w:r w:rsidR="00456BF9" w:rsidRPr="00F96EE0">
        <w:rPr>
          <w:sz w:val="22"/>
          <w:szCs w:val="22"/>
          <w:lang w:val="ka-GE"/>
        </w:rPr>
        <w:t xml:space="preserve">   </w:t>
      </w:r>
      <w:r w:rsidRPr="00F96EE0">
        <w:rPr>
          <w:sz w:val="22"/>
          <w:szCs w:val="22"/>
        </w:rPr>
        <w:t>ან/და საგანმანათლებლო პროცესში განსაკუთრებულად თავის გამოჩენისათვის,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უფლებამოსილია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გამოიყენოს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წახალისების შემდეგი ფორმები:</w:t>
      </w:r>
    </w:p>
    <w:p w14:paraId="38EEFBD4" w14:textId="77777777" w:rsidR="00991C5C" w:rsidRPr="00F96EE0" w:rsidRDefault="00991C5C" w:rsidP="00F96EE0">
      <w:pPr>
        <w:pStyle w:val="BodyText"/>
        <w:spacing w:line="283" w:lineRule="exact"/>
        <w:ind w:left="137" w:firstLine="1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მადლობის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გამოცხადება;</w:t>
      </w:r>
    </w:p>
    <w:p w14:paraId="433FC311" w14:textId="77777777" w:rsidR="00991C5C" w:rsidRPr="00F96EE0" w:rsidRDefault="00991C5C" w:rsidP="00F96EE0">
      <w:pPr>
        <w:pStyle w:val="BodyText"/>
        <w:ind w:left="137" w:firstLine="1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)სიგელით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დაჯილდოვება;</w:t>
      </w:r>
    </w:p>
    <w:p w14:paraId="002B2EDC" w14:textId="77777777" w:rsidR="00991C5C" w:rsidRPr="00F96EE0" w:rsidRDefault="00991C5C" w:rsidP="00F96EE0">
      <w:pPr>
        <w:pStyle w:val="BodyText"/>
        <w:spacing w:before="11"/>
        <w:ind w:left="137" w:firstLine="1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ფასიანი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საჩუქრით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დაჯილდოვება;</w:t>
      </w:r>
    </w:p>
    <w:p w14:paraId="13B14C92" w14:textId="77777777" w:rsidR="00991C5C" w:rsidRPr="00F96EE0" w:rsidRDefault="00991C5C" w:rsidP="00F96EE0">
      <w:pPr>
        <w:pStyle w:val="BodyText"/>
        <w:spacing w:before="11"/>
        <w:ind w:left="137" w:firstLine="1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ერთჯერადი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(ფულადი)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პრემიის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გაცემა;</w:t>
      </w:r>
    </w:p>
    <w:p w14:paraId="13D33BAF" w14:textId="77777777" w:rsidR="00991C5C" w:rsidRPr="00F96EE0" w:rsidRDefault="00991C5C" w:rsidP="00F96EE0">
      <w:pPr>
        <w:pStyle w:val="BodyText"/>
        <w:spacing w:before="15"/>
        <w:ind w:left="137" w:firstLine="2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პასუხისმგებლობის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ზომის ვადაზე ადრე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მოხსნა.</w:t>
      </w:r>
    </w:p>
    <w:p w14:paraId="29A564B9" w14:textId="77777777" w:rsidR="00991C5C" w:rsidRPr="00F96EE0" w:rsidRDefault="00991C5C" w:rsidP="00F96EE0">
      <w:pPr>
        <w:pStyle w:val="BodyText"/>
        <w:spacing w:before="20"/>
        <w:ind w:left="565" w:right="1035" w:hanging="22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1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ერთდროულად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წახალისების რამდენიმე ფორმა.</w:t>
      </w:r>
    </w:p>
    <w:p w14:paraId="4915E96D" w14:textId="77777777" w:rsidR="00991C5C" w:rsidRPr="00F96EE0" w:rsidRDefault="00991C5C" w:rsidP="00F96EE0">
      <w:pPr>
        <w:pStyle w:val="BodyText"/>
        <w:spacing w:before="1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2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წახალისების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გადაწყვეტილება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ფორმდება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ბრძანებით.</w:t>
      </w:r>
    </w:p>
    <w:p w14:paraId="68A8CCF1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  <w:sectPr w:rsidR="00991C5C" w:rsidRPr="00F96EE0" w:rsidSect="00903703">
          <w:pgSz w:w="11910" w:h="16840"/>
          <w:pgMar w:top="540" w:right="428" w:bottom="280" w:left="141" w:header="720" w:footer="720" w:gutter="0"/>
          <w:cols w:space="720"/>
        </w:sectPr>
      </w:pPr>
    </w:p>
    <w:p w14:paraId="2ECB2B4B" w14:textId="38B233EC" w:rsidR="00991C5C" w:rsidRPr="00F96EE0" w:rsidRDefault="00991C5C" w:rsidP="00F96EE0">
      <w:pPr>
        <w:pStyle w:val="BodyText"/>
        <w:tabs>
          <w:tab w:val="left" w:pos="2235"/>
          <w:tab w:val="left" w:pos="5088"/>
          <w:tab w:val="left" w:pos="6797"/>
          <w:tab w:val="left" w:pos="9827"/>
        </w:tabs>
        <w:spacing w:before="12" w:line="244" w:lineRule="auto"/>
        <w:ind w:right="987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დირექტორის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მოადგილე/შესაბამისი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საგნობრივი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კათედრა/პედაგოგიური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საბჭო </w:t>
      </w:r>
      <w:r w:rsidRPr="00F96EE0">
        <w:rPr>
          <w:sz w:val="22"/>
          <w:szCs w:val="22"/>
        </w:rPr>
        <w:t>უფლებამოსილი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წერილობით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მიმართოს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სკოლისდირექტორს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დასაქმებულის/დასაქმებულების წახალისების თხოვნით.</w:t>
      </w:r>
    </w:p>
    <w:p w14:paraId="4348ABBF" w14:textId="77777777" w:rsidR="00991C5C" w:rsidRPr="00F96EE0" w:rsidRDefault="00991C5C" w:rsidP="00F96EE0">
      <w:pPr>
        <w:pStyle w:val="BodyText"/>
        <w:spacing w:before="75"/>
        <w:ind w:left="0"/>
        <w:jc w:val="both"/>
        <w:rPr>
          <w:sz w:val="22"/>
          <w:szCs w:val="22"/>
        </w:rPr>
      </w:pPr>
    </w:p>
    <w:p w14:paraId="55F18D83" w14:textId="6F1A05D7" w:rsidR="00991C5C" w:rsidRPr="00F96EE0" w:rsidRDefault="00991C5C" w:rsidP="00F96EE0">
      <w:pPr>
        <w:pStyle w:val="BodyText"/>
        <w:shd w:val="clear" w:color="auto" w:fill="548DD4" w:themeFill="text2" w:themeFillTint="99"/>
        <w:ind w:left="622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1</w:t>
      </w:r>
      <w:r w:rsidRPr="00F96EE0">
        <w:rPr>
          <w:b/>
          <w:bCs/>
          <w:color w:val="FFFFFF" w:themeColor="background1"/>
          <w:spacing w:val="-2"/>
          <w:sz w:val="22"/>
          <w:szCs w:val="22"/>
          <w:lang w:val="en-US"/>
        </w:rPr>
        <w:t>2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მოსწავლის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წახალისების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ფორმები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გამოყენების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>წესი</w:t>
      </w:r>
    </w:p>
    <w:p w14:paraId="2ECEAD3D" w14:textId="77777777" w:rsidR="00991C5C" w:rsidRPr="00F96EE0" w:rsidRDefault="00991C5C" w:rsidP="00F96EE0">
      <w:pPr>
        <w:pStyle w:val="BodyText"/>
        <w:spacing w:before="26" w:line="244" w:lineRule="auto"/>
        <w:ind w:left="565" w:right="700" w:hanging="22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დაწყებითი, საბაზო ან/და საშუალო საფეხურის წარმატებით დასრულებისათვის, ეროვნულ ან/და საერთაშორისო ოლიმპიადებში წარმატებით მონაწილეობისათვის, საგანმანათლებლო პროცესში განსაკუთრებულად თავის გამოჩენისათვის, სანიმუშო სწავლისათვის ან სხვა გარემოების არსებობისას, დირექტორის გადაწყვეტილებით, სკოლა უფლებამოსილია მოსწავლეთა მიმართ გამოიყენოს</w:t>
      </w:r>
    </w:p>
    <w:p w14:paraId="49D8BE0C" w14:textId="77777777" w:rsidR="00991C5C" w:rsidRPr="00F96EE0" w:rsidRDefault="00991C5C" w:rsidP="00F96EE0">
      <w:pPr>
        <w:pStyle w:val="BodyText"/>
        <w:spacing w:before="2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2.</w:t>
      </w:r>
      <w:r w:rsidRPr="00F96EE0">
        <w:rPr>
          <w:spacing w:val="-1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წახალისების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შემდეგი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ფორმები:</w:t>
      </w:r>
    </w:p>
    <w:p w14:paraId="1AFFB7BD" w14:textId="77777777" w:rsidR="00991C5C" w:rsidRPr="00F96EE0" w:rsidRDefault="00991C5C" w:rsidP="00F96EE0">
      <w:pPr>
        <w:pStyle w:val="BodyText"/>
        <w:spacing w:before="25" w:line="247" w:lineRule="auto"/>
        <w:ind w:right="806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19"/>
          <w:sz w:val="22"/>
          <w:szCs w:val="22"/>
        </w:rPr>
        <w:t xml:space="preserve"> </w:t>
      </w:r>
      <w:r w:rsidRPr="00F96EE0">
        <w:rPr>
          <w:sz w:val="22"/>
          <w:szCs w:val="22"/>
        </w:rPr>
        <w:t>ა)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მადლობის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გამოცხადება; ბ) სიგელით დაჯილდოება;</w:t>
      </w:r>
    </w:p>
    <w:p w14:paraId="5F389E48" w14:textId="77777777" w:rsidR="00991C5C" w:rsidRPr="00F96EE0" w:rsidRDefault="00991C5C" w:rsidP="00F96EE0">
      <w:pPr>
        <w:pStyle w:val="BodyText"/>
        <w:spacing w:before="1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ფასიანი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საჩუქრით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დაჯილდოება.</w:t>
      </w:r>
    </w:p>
    <w:p w14:paraId="1A1D1B15" w14:textId="77777777" w:rsidR="00991C5C" w:rsidRPr="00F96EE0" w:rsidRDefault="00991C5C" w:rsidP="00F96EE0">
      <w:pPr>
        <w:pStyle w:val="BodyText"/>
        <w:spacing w:before="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ერთდროულად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წახალისების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რამდენიმე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ფორმა.</w:t>
      </w:r>
    </w:p>
    <w:p w14:paraId="69A4AFD2" w14:textId="77777777" w:rsidR="00991C5C" w:rsidRPr="00F96EE0" w:rsidRDefault="00991C5C" w:rsidP="00F96EE0">
      <w:pPr>
        <w:pStyle w:val="BodyText"/>
        <w:spacing w:before="15" w:line="247" w:lineRule="auto"/>
        <w:ind w:left="565" w:hanging="22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 წახალისების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 გადაწყვეტილება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ფორმდება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დირექტორის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ბრძანებით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ინახება მოსწავლის პირად საქმეში.</w:t>
      </w:r>
    </w:p>
    <w:p w14:paraId="6DF9F828" w14:textId="77777777" w:rsidR="00991C5C" w:rsidRPr="00F96EE0" w:rsidRDefault="00991C5C" w:rsidP="00F96EE0">
      <w:pPr>
        <w:pStyle w:val="BodyText"/>
        <w:spacing w:before="27"/>
        <w:ind w:left="0"/>
        <w:jc w:val="both"/>
        <w:rPr>
          <w:sz w:val="22"/>
          <w:szCs w:val="22"/>
        </w:rPr>
      </w:pPr>
    </w:p>
    <w:p w14:paraId="29B213D0" w14:textId="5D84A6FA" w:rsidR="00991C5C" w:rsidRPr="00F96EE0" w:rsidRDefault="00991C5C" w:rsidP="00F96EE0">
      <w:pPr>
        <w:pStyle w:val="BodyText"/>
        <w:shd w:val="clear" w:color="auto" w:fill="548DD4" w:themeFill="text2" w:themeFillTint="99"/>
        <w:ind w:left="622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13. დისციპლინური დევნა</w:t>
      </w:r>
    </w:p>
    <w:p w14:paraId="2FAEE104" w14:textId="77777777" w:rsidR="00991C5C" w:rsidRPr="00F96EE0" w:rsidRDefault="00991C5C" w:rsidP="00F96EE0">
      <w:pPr>
        <w:pStyle w:val="BodyText"/>
        <w:tabs>
          <w:tab w:val="left" w:pos="732"/>
        </w:tabs>
        <w:spacing w:before="16" w:line="244" w:lineRule="auto"/>
        <w:ind w:left="353" w:right="1301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1.</w:t>
      </w:r>
      <w:r w:rsidRPr="00F96EE0">
        <w:rPr>
          <w:sz w:val="22"/>
          <w:szCs w:val="22"/>
        </w:rPr>
        <w:tab/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დევნა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ჩატარებულ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ღონისძიებათა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ერთობლიობა, რომელთა მიზანია ჩადენილი დისციპლინური გადაცდომის გამოვლენა.</w:t>
      </w:r>
    </w:p>
    <w:p w14:paraId="62FB10BF" w14:textId="77777777" w:rsidR="00991C5C" w:rsidRPr="00F96EE0" w:rsidRDefault="00991C5C" w:rsidP="00F96EE0">
      <w:pPr>
        <w:pStyle w:val="BodyText"/>
        <w:tabs>
          <w:tab w:val="left" w:pos="732"/>
        </w:tabs>
        <w:spacing w:before="13"/>
        <w:ind w:left="353" w:right="800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2.</w:t>
      </w:r>
      <w:r w:rsidRPr="00F96EE0">
        <w:rPr>
          <w:sz w:val="22"/>
          <w:szCs w:val="22"/>
        </w:rPr>
        <w:tab/>
        <w:t>სასკოლო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დაცული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იმ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მეთოდების მეშვეობით,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რომლებიც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ეფუძნება თავისუფლებისა და ღირსების პატივისცემას.</w:t>
      </w:r>
    </w:p>
    <w:p w14:paraId="54BE555D" w14:textId="77777777" w:rsidR="00991C5C" w:rsidRPr="00F96EE0" w:rsidRDefault="00991C5C" w:rsidP="00F96EE0">
      <w:pPr>
        <w:pStyle w:val="BodyText"/>
        <w:tabs>
          <w:tab w:val="left" w:pos="732"/>
          <w:tab w:val="left" w:pos="2749"/>
          <w:tab w:val="left" w:pos="3609"/>
          <w:tab w:val="left" w:pos="4117"/>
          <w:tab w:val="left" w:pos="6154"/>
          <w:tab w:val="left" w:pos="6893"/>
          <w:tab w:val="left" w:pos="8531"/>
          <w:tab w:val="left" w:pos="10687"/>
        </w:tabs>
        <w:spacing w:before="20" w:line="244" w:lineRule="auto"/>
        <w:ind w:left="353" w:right="730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3.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დევნა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  <w:t>სახდელი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იყოს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გონივრული,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დასაბუთებული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 xml:space="preserve">და </w:t>
      </w:r>
      <w:r w:rsidRPr="00F96EE0">
        <w:rPr>
          <w:sz w:val="22"/>
          <w:szCs w:val="22"/>
        </w:rPr>
        <w:t>პროპორციული.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დაკისრებისას,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 ჩადენილი დისციპლინური გადაცდომის შინაარსი, სიმძიმის ხარისხი და შედეგი, რაც პირდაპირ მიზეზობრივ კავშირშია ჩადენილ დისციპლინურ გადაცდომასთან.</w:t>
      </w:r>
    </w:p>
    <w:p w14:paraId="24DDB2CB" w14:textId="77777777" w:rsidR="00991C5C" w:rsidRPr="00F96EE0" w:rsidRDefault="00991C5C" w:rsidP="00F96EE0">
      <w:pPr>
        <w:pStyle w:val="BodyText"/>
        <w:tabs>
          <w:tab w:val="left" w:pos="732"/>
          <w:tab w:val="left" w:pos="2744"/>
          <w:tab w:val="left" w:pos="2965"/>
          <w:tab w:val="left" w:pos="4041"/>
          <w:tab w:val="left" w:pos="4512"/>
          <w:tab w:val="left" w:pos="5054"/>
          <w:tab w:val="left" w:pos="5400"/>
          <w:tab w:val="left" w:pos="6662"/>
          <w:tab w:val="left" w:pos="7618"/>
          <w:tab w:val="left" w:pos="8987"/>
          <w:tab w:val="left" w:pos="9534"/>
        </w:tabs>
        <w:spacing w:before="7" w:line="249" w:lineRule="auto"/>
        <w:ind w:left="353" w:right="221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4.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დევნა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შეიძლება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განხორციელდეს</w:t>
      </w:r>
      <w:r w:rsidRPr="00F96EE0">
        <w:rPr>
          <w:sz w:val="22"/>
          <w:szCs w:val="22"/>
        </w:rPr>
        <w:tab/>
        <w:t xml:space="preserve">მხოლოდ შინაგანაწესით </w:t>
      </w:r>
      <w:r w:rsidRPr="00F96EE0">
        <w:rPr>
          <w:spacing w:val="-2"/>
          <w:sz w:val="22"/>
          <w:szCs w:val="22"/>
        </w:rPr>
        <w:t>გათვალისწინებულ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შემთხვევებში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დადგენილი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წესით,</w:t>
      </w:r>
      <w:r w:rsidRPr="00F96EE0">
        <w:rPr>
          <w:sz w:val="22"/>
          <w:szCs w:val="22"/>
        </w:rPr>
        <w:tab/>
      </w:r>
      <w:r w:rsidRPr="00F96EE0">
        <w:rPr>
          <w:spacing w:val="-32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ჯეროვანი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სამართლიანი </w:t>
      </w:r>
      <w:r w:rsidRPr="00F96EE0">
        <w:rPr>
          <w:sz w:val="22"/>
          <w:szCs w:val="22"/>
        </w:rPr>
        <w:t>პროცედურით.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დაუშვებელია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ისეთი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გამოყენება,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ლახავს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 პატივსა და ღირსებას.</w:t>
      </w:r>
    </w:p>
    <w:p w14:paraId="6820DFB3" w14:textId="77777777" w:rsidR="00991C5C" w:rsidRPr="00F96EE0" w:rsidRDefault="00991C5C" w:rsidP="00F96EE0">
      <w:pPr>
        <w:pStyle w:val="BodyText"/>
        <w:spacing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დევნისას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განუმარტოს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ჩადენილი დისციპლინური გადაცდომის არსი.</w:t>
      </w:r>
    </w:p>
    <w:p w14:paraId="5032BA95" w14:textId="77777777" w:rsidR="00991C5C" w:rsidRPr="00F96EE0" w:rsidRDefault="00991C5C" w:rsidP="00F96EE0">
      <w:pPr>
        <w:pStyle w:val="ListParagraph"/>
        <w:numPr>
          <w:ilvl w:val="0"/>
          <w:numId w:val="6"/>
        </w:numPr>
        <w:tabs>
          <w:tab w:val="left" w:pos="353"/>
          <w:tab w:val="left" w:pos="689"/>
        </w:tabs>
        <w:spacing w:before="9" w:line="247" w:lineRule="auto"/>
        <w:ind w:right="691" w:hanging="10"/>
        <w:jc w:val="both"/>
      </w:pPr>
      <w:r w:rsidRPr="00F96EE0">
        <w:t>ერთი</w:t>
      </w:r>
      <w:r w:rsidRPr="00F96EE0">
        <w:rPr>
          <w:spacing w:val="80"/>
        </w:rPr>
        <w:t xml:space="preserve"> </w:t>
      </w:r>
      <w:r w:rsidRPr="00F96EE0">
        <w:t>დისციპლინური</w:t>
      </w:r>
      <w:r w:rsidRPr="00F96EE0">
        <w:rPr>
          <w:spacing w:val="80"/>
        </w:rPr>
        <w:t xml:space="preserve"> </w:t>
      </w:r>
      <w:r w:rsidRPr="00F96EE0">
        <w:t>გადაცდომისათვის</w:t>
      </w:r>
      <w:r w:rsidRPr="00F96EE0">
        <w:rPr>
          <w:spacing w:val="80"/>
        </w:rPr>
        <w:t xml:space="preserve"> </w:t>
      </w:r>
      <w:r w:rsidRPr="00F96EE0">
        <w:t>შეიძლება</w:t>
      </w:r>
      <w:r w:rsidRPr="00F96EE0">
        <w:rPr>
          <w:spacing w:val="80"/>
        </w:rPr>
        <w:t xml:space="preserve"> </w:t>
      </w:r>
      <w:r w:rsidRPr="00F96EE0">
        <w:t>დაკისრებულ</w:t>
      </w:r>
      <w:r w:rsidRPr="00F96EE0">
        <w:rPr>
          <w:spacing w:val="80"/>
        </w:rPr>
        <w:t xml:space="preserve"> </w:t>
      </w:r>
      <w:r w:rsidRPr="00F96EE0">
        <w:t>იქნეს</w:t>
      </w:r>
      <w:r w:rsidRPr="00F96EE0">
        <w:rPr>
          <w:spacing w:val="80"/>
        </w:rPr>
        <w:t xml:space="preserve"> </w:t>
      </w:r>
      <w:r w:rsidRPr="00F96EE0">
        <w:t>დისციპლინური სახდელის მხოლოდ ერთი სახე.</w:t>
      </w:r>
    </w:p>
    <w:p w14:paraId="452CB6D4" w14:textId="77777777" w:rsidR="00991C5C" w:rsidRPr="00F96EE0" w:rsidRDefault="00991C5C" w:rsidP="00F96EE0">
      <w:pPr>
        <w:pStyle w:val="ListParagraph"/>
        <w:numPr>
          <w:ilvl w:val="0"/>
          <w:numId w:val="6"/>
        </w:numPr>
        <w:tabs>
          <w:tab w:val="left" w:pos="353"/>
          <w:tab w:val="left" w:pos="689"/>
        </w:tabs>
        <w:spacing w:before="2" w:line="247" w:lineRule="auto"/>
        <w:ind w:right="600" w:hanging="10"/>
        <w:jc w:val="both"/>
      </w:pPr>
      <w:r w:rsidRPr="00F96EE0">
        <w:t>დაუშვებელია</w:t>
      </w:r>
      <w:r w:rsidRPr="00F96EE0">
        <w:rPr>
          <w:spacing w:val="40"/>
        </w:rPr>
        <w:t xml:space="preserve"> </w:t>
      </w:r>
      <w:r w:rsidRPr="00F96EE0">
        <w:t>სკოლის</w:t>
      </w:r>
      <w:r w:rsidRPr="00F96EE0">
        <w:rPr>
          <w:spacing w:val="40"/>
        </w:rPr>
        <w:t xml:space="preserve"> </w:t>
      </w:r>
      <w:r w:rsidRPr="00F96EE0">
        <w:t>მიერ</w:t>
      </w:r>
      <w:r w:rsidRPr="00F96EE0">
        <w:rPr>
          <w:spacing w:val="80"/>
        </w:rPr>
        <w:t xml:space="preserve"> </w:t>
      </w:r>
      <w:r w:rsidRPr="00F96EE0">
        <w:t>დისციპლინური</w:t>
      </w:r>
      <w:r w:rsidRPr="00F96EE0">
        <w:rPr>
          <w:spacing w:val="80"/>
        </w:rPr>
        <w:t xml:space="preserve"> </w:t>
      </w:r>
      <w:r w:rsidRPr="00F96EE0">
        <w:t>სახდელის</w:t>
      </w:r>
      <w:r w:rsidRPr="00F96EE0">
        <w:rPr>
          <w:spacing w:val="80"/>
        </w:rPr>
        <w:t xml:space="preserve"> </w:t>
      </w:r>
      <w:r w:rsidRPr="00F96EE0">
        <w:t>დაკისრება</w:t>
      </w:r>
      <w:r w:rsidRPr="00F96EE0">
        <w:rPr>
          <w:spacing w:val="80"/>
        </w:rPr>
        <w:t xml:space="preserve"> </w:t>
      </w:r>
      <w:r w:rsidRPr="00F96EE0">
        <w:t>იმ</w:t>
      </w:r>
      <w:r w:rsidRPr="00F96EE0">
        <w:rPr>
          <w:spacing w:val="80"/>
        </w:rPr>
        <w:t xml:space="preserve"> </w:t>
      </w:r>
      <w:r w:rsidRPr="00F96EE0">
        <w:t>ქმედებისთვის, რომელიც</w:t>
      </w:r>
      <w:r w:rsidRPr="00F96EE0">
        <w:rPr>
          <w:spacing w:val="-2"/>
        </w:rPr>
        <w:t xml:space="preserve"> </w:t>
      </w:r>
      <w:r w:rsidRPr="00F96EE0">
        <w:t>პირმა</w:t>
      </w:r>
      <w:r w:rsidRPr="00F96EE0">
        <w:rPr>
          <w:spacing w:val="-3"/>
        </w:rPr>
        <w:t xml:space="preserve"> </w:t>
      </w:r>
      <w:r w:rsidRPr="00F96EE0">
        <w:t>ჩაიდინა</w:t>
      </w:r>
      <w:r w:rsidRPr="00F96EE0">
        <w:rPr>
          <w:spacing w:val="-9"/>
        </w:rPr>
        <w:t xml:space="preserve"> </w:t>
      </w:r>
      <w:r w:rsidRPr="00F96EE0">
        <w:t>სასკოლო</w:t>
      </w:r>
      <w:r w:rsidRPr="00F96EE0">
        <w:rPr>
          <w:spacing w:val="-3"/>
        </w:rPr>
        <w:t xml:space="preserve"> </w:t>
      </w:r>
      <w:r w:rsidRPr="00F96EE0">
        <w:t>დროისგან</w:t>
      </w:r>
      <w:r w:rsidRPr="00F96EE0">
        <w:rPr>
          <w:spacing w:val="-1"/>
        </w:rPr>
        <w:t xml:space="preserve"> </w:t>
      </w:r>
      <w:r w:rsidRPr="00F96EE0">
        <w:t>თავისუფალ</w:t>
      </w:r>
      <w:r w:rsidRPr="00F96EE0">
        <w:rPr>
          <w:spacing w:val="-1"/>
        </w:rPr>
        <w:t xml:space="preserve"> </w:t>
      </w:r>
      <w:r w:rsidRPr="00F96EE0">
        <w:t>დროს,</w:t>
      </w:r>
      <w:r w:rsidRPr="00F96EE0">
        <w:rPr>
          <w:spacing w:val="-5"/>
        </w:rPr>
        <w:t xml:space="preserve"> </w:t>
      </w:r>
      <w:r w:rsidRPr="00F96EE0">
        <w:t>ან</w:t>
      </w:r>
      <w:r w:rsidRPr="00F96EE0">
        <w:rPr>
          <w:spacing w:val="-2"/>
        </w:rPr>
        <w:t xml:space="preserve"> </w:t>
      </w:r>
      <w:r w:rsidRPr="00F96EE0">
        <w:t>სკოლის</w:t>
      </w:r>
      <w:r w:rsidRPr="00F96EE0">
        <w:rPr>
          <w:spacing w:val="-1"/>
        </w:rPr>
        <w:t xml:space="preserve"> </w:t>
      </w:r>
      <w:r w:rsidRPr="00F96EE0">
        <w:t>ტერიტორიის გარეთ, გარდა იმ ქმედებისა, რომელიც პირდაპირ, ან ირიბად ზიანს აყენებს სკოლის ან/და მოსწავლის</w:t>
      </w:r>
    </w:p>
    <w:p w14:paraId="5F6EAE8B" w14:textId="77777777" w:rsidR="00991C5C" w:rsidRPr="00F96EE0" w:rsidRDefault="00991C5C" w:rsidP="00F96EE0">
      <w:pPr>
        <w:pStyle w:val="BodyText"/>
        <w:spacing w:before="3"/>
        <w:ind w:left="353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ინტერესებს.</w:t>
      </w:r>
    </w:p>
    <w:p w14:paraId="342AE7EF" w14:textId="77777777" w:rsidR="00991C5C" w:rsidRPr="00F96EE0" w:rsidRDefault="00991C5C" w:rsidP="00F96EE0">
      <w:pPr>
        <w:pStyle w:val="BodyText"/>
        <w:spacing w:before="40"/>
        <w:ind w:left="0"/>
        <w:jc w:val="both"/>
        <w:rPr>
          <w:sz w:val="22"/>
          <w:szCs w:val="22"/>
        </w:rPr>
      </w:pPr>
    </w:p>
    <w:p w14:paraId="6D1082B4" w14:textId="2E99362C" w:rsidR="00991C5C" w:rsidRPr="00F96EE0" w:rsidRDefault="00991C5C" w:rsidP="00F96EE0">
      <w:pPr>
        <w:pStyle w:val="BodyText"/>
        <w:shd w:val="clear" w:color="auto" w:fill="548DD4" w:themeFill="text2" w:themeFillTint="99"/>
        <w:ind w:left="622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14. დასაქმებულის მიერ დისციპლინური გადაცდომა და პასუხისმგებლობის სახეები</w:t>
      </w:r>
    </w:p>
    <w:p w14:paraId="2D732D27" w14:textId="77777777" w:rsidR="00991C5C" w:rsidRPr="00F96EE0" w:rsidRDefault="00991C5C" w:rsidP="00F96EE0">
      <w:pPr>
        <w:pStyle w:val="BodyText"/>
        <w:spacing w:line="287" w:lineRule="exact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გადაცდომაა:</w:t>
      </w:r>
    </w:p>
    <w:p w14:paraId="3697EB17" w14:textId="77777777" w:rsidR="00991C5C" w:rsidRPr="00F96EE0" w:rsidRDefault="00991C5C" w:rsidP="00F96EE0">
      <w:pPr>
        <w:pStyle w:val="BodyText"/>
        <w:spacing w:before="15" w:line="247" w:lineRule="auto"/>
        <w:ind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სამსახურებრივ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მოვალეობათა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შეუსრულებლობა,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არაჯეროვანი </w:t>
      </w:r>
      <w:r w:rsidRPr="00F96EE0">
        <w:rPr>
          <w:spacing w:val="-2"/>
          <w:sz w:val="22"/>
          <w:szCs w:val="22"/>
        </w:rPr>
        <w:t>შესრულება;</w:t>
      </w:r>
    </w:p>
    <w:p w14:paraId="7D22947D" w14:textId="77777777" w:rsidR="00991C5C" w:rsidRPr="00F96EE0" w:rsidRDefault="00991C5C" w:rsidP="00F96EE0">
      <w:pPr>
        <w:pStyle w:val="BodyText"/>
        <w:spacing w:before="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სამსახურებრივი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მოვალეობისადმი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დაუდევარი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დამოკიდებულება;</w:t>
      </w:r>
    </w:p>
    <w:p w14:paraId="32A77606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5D678C56" w14:textId="77777777" w:rsidR="00991C5C" w:rsidRPr="00F96EE0" w:rsidRDefault="00991C5C" w:rsidP="00F96EE0">
      <w:pPr>
        <w:pStyle w:val="BodyText"/>
        <w:spacing w:before="12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დასაქმებულის, მოსწავლის,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დისკრედიტაციისაკენ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უღირსი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საქციელი, ზნეობრივ - ეთიკური ნორმების დარღვევა;</w:t>
      </w:r>
    </w:p>
    <w:p w14:paraId="687F9602" w14:textId="77777777" w:rsidR="00991C5C" w:rsidRPr="00F96EE0" w:rsidRDefault="00991C5C" w:rsidP="00F96EE0">
      <w:pPr>
        <w:pStyle w:val="BodyText"/>
        <w:spacing w:before="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ქმედება,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 ლახავს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რეპუტაციას/ავტორიტეტს;</w:t>
      </w:r>
    </w:p>
    <w:p w14:paraId="01AAB19B" w14:textId="77777777" w:rsidR="00991C5C" w:rsidRPr="00F96EE0" w:rsidRDefault="00991C5C" w:rsidP="00F96EE0">
      <w:pPr>
        <w:pStyle w:val="BodyText"/>
        <w:spacing w:before="15" w:line="247" w:lineRule="auto"/>
        <w:ind w:right="313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პროფესიული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ეთიკის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კოდექსის </w:t>
      </w:r>
      <w:r w:rsidRPr="00F96EE0">
        <w:rPr>
          <w:spacing w:val="-2"/>
          <w:sz w:val="22"/>
          <w:szCs w:val="22"/>
        </w:rPr>
        <w:t>დარღვევა;</w:t>
      </w:r>
    </w:p>
    <w:p w14:paraId="0C6C49D9" w14:textId="77777777" w:rsidR="00991C5C" w:rsidRPr="00F96EE0" w:rsidRDefault="00991C5C" w:rsidP="00F96EE0">
      <w:pPr>
        <w:pStyle w:val="BodyText"/>
        <w:spacing w:before="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მოსწავლეზე/დასაქმებულზე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ფსიქოლოგიური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ზეწოლა;</w:t>
      </w:r>
    </w:p>
    <w:p w14:paraId="3159C8B3" w14:textId="4137438B" w:rsidR="00991C5C" w:rsidRPr="00F96EE0" w:rsidRDefault="00991C5C" w:rsidP="00F96EE0">
      <w:pPr>
        <w:pStyle w:val="BodyText"/>
        <w:tabs>
          <w:tab w:val="left" w:pos="3479"/>
          <w:tab w:val="left" w:pos="4021"/>
          <w:tab w:val="left" w:pos="5198"/>
          <w:tab w:val="left" w:pos="6298"/>
          <w:tab w:val="left" w:pos="6980"/>
          <w:tab w:val="left" w:pos="7733"/>
          <w:tab w:val="left" w:pos="8219"/>
          <w:tab w:val="left" w:pos="8799"/>
          <w:tab w:val="left" w:pos="9376"/>
          <w:tab w:val="left" w:pos="10216"/>
        </w:tabs>
        <w:spacing w:before="20" w:line="247" w:lineRule="auto"/>
        <w:ind w:left="339" w:right="72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ზ)მოსწავლის/დასაქმებულის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პირად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ცხოვრებაში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ჩარევა,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გარდა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 მშობლისათვის/კანონიერი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წარმომადგენლისათვის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პირადი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ცხოვრების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შესახებ </w:t>
      </w:r>
      <w:r w:rsidRPr="00F96EE0">
        <w:rPr>
          <w:sz w:val="22"/>
          <w:szCs w:val="22"/>
        </w:rPr>
        <w:t>ინფორმაციის მიწოდებისა;</w:t>
      </w:r>
    </w:p>
    <w:p w14:paraId="5C7554B5" w14:textId="77777777" w:rsidR="00991C5C" w:rsidRPr="00F96EE0" w:rsidRDefault="00991C5C" w:rsidP="00F96EE0">
      <w:pPr>
        <w:pStyle w:val="BodyText"/>
        <w:spacing w:before="27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კანონმდებლობის მოთხოვნათა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პერსონალური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მონაცემების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გამჟღავნება,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 კონფიდენციალობის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დარღვევა;</w:t>
      </w:r>
    </w:p>
    <w:p w14:paraId="1C3F7E9B" w14:textId="77777777" w:rsidR="00991C5C" w:rsidRPr="00F96EE0" w:rsidRDefault="00991C5C" w:rsidP="00F96EE0">
      <w:pPr>
        <w:pStyle w:val="BodyText"/>
        <w:spacing w:before="7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სკოლისათვის შეგნებულად,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დაუდევრობით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მიყენება,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ასეთი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წარმოშობის საშიშროების შექმნა;</w:t>
      </w:r>
    </w:p>
    <w:p w14:paraId="4AE8D02F" w14:textId="77777777" w:rsidR="00991C5C" w:rsidRPr="00F96EE0" w:rsidRDefault="00991C5C" w:rsidP="00F96EE0">
      <w:pPr>
        <w:pStyle w:val="BodyText"/>
        <w:spacing w:before="2" w:line="247" w:lineRule="auto"/>
        <w:ind w:left="33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კ)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ტექნიკის,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აღჭურვილობისა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უნებართვოდ,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არასათანადოდ გამოყენება ან/და სკოლის ტერიტორიის გარეთ გატანა;</w:t>
      </w:r>
    </w:p>
    <w:p w14:paraId="608766AD" w14:textId="77777777" w:rsidR="00991C5C" w:rsidRPr="00F96EE0" w:rsidRDefault="00991C5C" w:rsidP="00F96EE0">
      <w:pPr>
        <w:pStyle w:val="BodyText"/>
        <w:spacing w:before="1" w:line="252" w:lineRule="auto"/>
        <w:ind w:right="313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ლ)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წესების </w:t>
      </w:r>
      <w:r w:rsidRPr="00F96EE0">
        <w:rPr>
          <w:spacing w:val="-2"/>
          <w:sz w:val="22"/>
          <w:szCs w:val="22"/>
        </w:rPr>
        <w:t>დარღვევა;</w:t>
      </w:r>
    </w:p>
    <w:p w14:paraId="457ADF40" w14:textId="77777777" w:rsidR="00991C5C" w:rsidRPr="00F96EE0" w:rsidRDefault="00991C5C" w:rsidP="00F96EE0">
      <w:pPr>
        <w:pStyle w:val="BodyText"/>
        <w:spacing w:line="252" w:lineRule="auto"/>
        <w:ind w:right="352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მ)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თამბაქოს/ელექტრონული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სიგარეტის </w:t>
      </w:r>
      <w:r w:rsidRPr="00F96EE0">
        <w:rPr>
          <w:spacing w:val="-2"/>
          <w:sz w:val="22"/>
          <w:szCs w:val="22"/>
        </w:rPr>
        <w:t>მოხმარება;</w:t>
      </w:r>
    </w:p>
    <w:p w14:paraId="15D38361" w14:textId="77777777" w:rsidR="00991C5C" w:rsidRPr="00F96EE0" w:rsidRDefault="00991C5C" w:rsidP="00F96EE0">
      <w:pPr>
        <w:pStyle w:val="BodyText"/>
        <w:spacing w:before="3" w:line="247" w:lineRule="auto"/>
        <w:ind w:left="33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ნ) მოსწავლის/დასაქმებულის/მოსწავლის მშობლის/კანონიერი წარმომადგენლის/სკოლის ტერიტორიაზე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შემოსული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სიტყვიერი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ფიზიკური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შეურაცხყოფა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 მოსწავლის ფიზიკური დასჯა;</w:t>
      </w:r>
    </w:p>
    <w:p w14:paraId="6E63CDA4" w14:textId="77777777" w:rsidR="00991C5C" w:rsidRPr="00F96EE0" w:rsidRDefault="00991C5C" w:rsidP="00F96EE0">
      <w:pPr>
        <w:pStyle w:val="BodyText"/>
        <w:spacing w:before="3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ო)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სამსახურში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დაგვიანება,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გაუფრთხილებლად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გაცდენა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განმავლობაში სამუშაო ადგილის გაუფრთხილებლად დატოვება;</w:t>
      </w:r>
    </w:p>
    <w:p w14:paraId="05D50FA2" w14:textId="77777777" w:rsidR="00991C5C" w:rsidRPr="00F96EE0" w:rsidRDefault="00991C5C" w:rsidP="00F96EE0">
      <w:pPr>
        <w:pStyle w:val="BodyText"/>
        <w:spacing w:before="8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პ) სკოლის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დოკუმენტაციის (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ელექტრონული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ჟურნალი,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კათედრის პორტფოლიო, სხდომის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ოქმები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 სხვა) წარმოების წესის დარღვევა;</w:t>
      </w:r>
    </w:p>
    <w:p w14:paraId="59C5617D" w14:textId="77777777" w:rsidR="00991C5C" w:rsidRPr="00F96EE0" w:rsidRDefault="00991C5C" w:rsidP="00F96EE0">
      <w:pPr>
        <w:pStyle w:val="BodyText"/>
        <w:spacing w:before="7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ჟ)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შეგნებულად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მიტოვება,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ჩაშლა,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ჩაშლის მცდელობა,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გაკვეთილზე დაგვიანება, საგაკვეთილო პროცესიდან მოსწავლეების ჯგუფურად გაშვება.</w:t>
      </w:r>
    </w:p>
    <w:p w14:paraId="0439D5A0" w14:textId="77777777" w:rsidR="00991C5C" w:rsidRPr="00F96EE0" w:rsidRDefault="00991C5C" w:rsidP="00F96EE0">
      <w:pPr>
        <w:pStyle w:val="BodyText"/>
        <w:spacing w:before="13" w:line="247" w:lineRule="auto"/>
        <w:ind w:right="4288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რ)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დამალვა; ს) სკოლაში კონფლიქტური სიტუაციების შექმნა;</w:t>
      </w:r>
    </w:p>
    <w:p w14:paraId="39C50D1A" w14:textId="77777777" w:rsidR="00991C5C" w:rsidRPr="00F96EE0" w:rsidRDefault="00991C5C" w:rsidP="00F96EE0">
      <w:pPr>
        <w:pStyle w:val="BodyText"/>
        <w:spacing w:before="11" w:line="247" w:lineRule="auto"/>
        <w:ind w:left="353" w:right="639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გარდა ამ მუხლის პირველი პუნქტით გათვალისწინებული დისციპლინური გადაცდომებისა, დასაქმებულის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გადაცდომაა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ნორმების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დარღვევა,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მათ </w:t>
      </w:r>
      <w:r w:rsidRPr="00F96EE0">
        <w:rPr>
          <w:spacing w:val="-2"/>
          <w:sz w:val="22"/>
          <w:szCs w:val="22"/>
        </w:rPr>
        <w:t>შორის:</w:t>
      </w:r>
    </w:p>
    <w:p w14:paraId="57947E34" w14:textId="77777777" w:rsidR="00991C5C" w:rsidRPr="00F96EE0" w:rsidRDefault="00991C5C" w:rsidP="00F96EE0">
      <w:pPr>
        <w:pStyle w:val="BodyText"/>
        <w:spacing w:before="8"/>
        <w:ind w:left="4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საგანგებო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სიტუაციების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დროს:</w:t>
      </w:r>
    </w:p>
    <w:p w14:paraId="76BA6FF9" w14:textId="77777777" w:rsidR="00991C5C" w:rsidRPr="00F96EE0" w:rsidRDefault="00991C5C" w:rsidP="00F96EE0">
      <w:pPr>
        <w:pStyle w:val="BodyText"/>
        <w:spacing w:before="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ა.ა)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ვალდებულების </w:t>
      </w:r>
      <w:r w:rsidRPr="00F96EE0">
        <w:rPr>
          <w:spacing w:val="-2"/>
          <w:sz w:val="22"/>
          <w:szCs w:val="22"/>
        </w:rPr>
        <w:t>შეუსრულებლობა;</w:t>
      </w:r>
    </w:p>
    <w:p w14:paraId="6966908D" w14:textId="77777777" w:rsidR="00991C5C" w:rsidRPr="00F96EE0" w:rsidRDefault="00991C5C" w:rsidP="00F96EE0">
      <w:pPr>
        <w:pStyle w:val="BodyText"/>
        <w:tabs>
          <w:tab w:val="left" w:pos="7584"/>
        </w:tabs>
        <w:spacing w:before="15"/>
        <w:ind w:left="339" w:right="168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ა.ბ) სკოლის ადმინისტრაციის წარმომადგენლის/დირექტორის</w:t>
      </w:r>
      <w:r w:rsidRPr="00F96EE0">
        <w:rPr>
          <w:sz w:val="22"/>
          <w:szCs w:val="22"/>
        </w:rPr>
        <w:tab/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ვალდებულების </w:t>
      </w:r>
      <w:r w:rsidRPr="00F96EE0">
        <w:rPr>
          <w:spacing w:val="-2"/>
          <w:sz w:val="22"/>
          <w:szCs w:val="22"/>
        </w:rPr>
        <w:t>შეუსრულებლობა;</w:t>
      </w:r>
    </w:p>
    <w:p w14:paraId="1EC45D0C" w14:textId="77777777" w:rsidR="00991C5C" w:rsidRPr="00F96EE0" w:rsidRDefault="00991C5C" w:rsidP="00F96EE0">
      <w:pPr>
        <w:pStyle w:val="BodyText"/>
        <w:spacing w:before="12" w:line="252" w:lineRule="auto"/>
        <w:ind w:right="352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ა.გ)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კათედრის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თავმჯდომარის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შეუსრულებლობა; ა.დ) უსაფრთხოების მენეჯერის მიერ ვალდებულების </w:t>
      </w:r>
      <w:r w:rsidRPr="00F96EE0">
        <w:rPr>
          <w:spacing w:val="-2"/>
          <w:sz w:val="22"/>
          <w:szCs w:val="22"/>
        </w:rPr>
        <w:t>შეუსრულებლობა;</w:t>
      </w:r>
    </w:p>
    <w:p w14:paraId="6E325772" w14:textId="77777777" w:rsidR="00991C5C" w:rsidRPr="00F96EE0" w:rsidRDefault="00991C5C" w:rsidP="00F96EE0">
      <w:pPr>
        <w:pStyle w:val="BodyText"/>
        <w:spacing w:before="3" w:line="247" w:lineRule="auto"/>
        <w:ind w:left="339" w:right="85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საზოგადოებრივი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ჯანმრთელობისათვის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რისკის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შემცველი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გადამდები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დაავადების შემთხვევის დროს:</w:t>
      </w:r>
    </w:p>
    <w:p w14:paraId="1C519233" w14:textId="77777777" w:rsidR="00991C5C" w:rsidRPr="00F96EE0" w:rsidRDefault="00991C5C" w:rsidP="00F96EE0">
      <w:pPr>
        <w:pStyle w:val="BodyText"/>
        <w:spacing w:before="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ბ.ა)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ვალდებულების</w:t>
      </w:r>
      <w:r w:rsidRPr="00F96EE0">
        <w:rPr>
          <w:spacing w:val="-2"/>
          <w:sz w:val="22"/>
          <w:szCs w:val="22"/>
        </w:rPr>
        <w:t xml:space="preserve"> შეუსრულებლობა;</w:t>
      </w:r>
    </w:p>
    <w:p w14:paraId="006263A8" w14:textId="75A2734A" w:rsidR="00991C5C" w:rsidRPr="00F96EE0" w:rsidRDefault="00991C5C" w:rsidP="00F96EE0">
      <w:pPr>
        <w:pStyle w:val="BodyText"/>
        <w:tabs>
          <w:tab w:val="left" w:pos="2034"/>
          <w:tab w:val="left" w:pos="4300"/>
          <w:tab w:val="left" w:pos="9126"/>
          <w:tab w:val="left" w:pos="10211"/>
        </w:tabs>
        <w:spacing w:before="20"/>
        <w:ind w:left="339" w:right="101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ბ.ბ) 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ადმინისტრაციის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წარმომადგენლის/დირექტორის/სკოლის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ექიმის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4"/>
          <w:sz w:val="22"/>
          <w:szCs w:val="22"/>
        </w:rPr>
        <w:t xml:space="preserve">მიერ </w:t>
      </w:r>
      <w:r w:rsidRPr="00F96EE0">
        <w:rPr>
          <w:sz w:val="22"/>
          <w:szCs w:val="22"/>
        </w:rPr>
        <w:t>ვალდებულების შეუსრულებლობა;</w:t>
      </w:r>
    </w:p>
    <w:p w14:paraId="5995CF30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633A5641" w14:textId="1BEAB1F1" w:rsidR="00991C5C" w:rsidRPr="00F96EE0" w:rsidRDefault="00991C5C" w:rsidP="00F96EE0">
      <w:pPr>
        <w:pStyle w:val="BodyText"/>
        <w:tabs>
          <w:tab w:val="left" w:pos="2447"/>
          <w:tab w:val="left" w:pos="2951"/>
          <w:tab w:val="left" w:pos="4824"/>
          <w:tab w:val="left" w:pos="6283"/>
          <w:tab w:val="left" w:pos="7848"/>
          <w:tab w:val="left" w:pos="8247"/>
          <w:tab w:val="left" w:pos="8953"/>
          <w:tab w:val="left" w:pos="9255"/>
        </w:tabs>
        <w:spacing w:before="7" w:line="244" w:lineRule="auto"/>
        <w:ind w:left="339" w:right="71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 სუიციდური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აზრის/სუიციდის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მცდელობის/სუიციდის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დროს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უსაფრთხოების მენეჯერის/სკოლის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ადმინისტრაციის/სკოლის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დირექტორის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ვალდებულების შეუსრულებლობა;</w:t>
      </w:r>
    </w:p>
    <w:p w14:paraId="500BE077" w14:textId="7C7964EA" w:rsidR="00991C5C" w:rsidRPr="00F96EE0" w:rsidRDefault="00991C5C" w:rsidP="00F96EE0">
      <w:pPr>
        <w:pStyle w:val="BodyText"/>
        <w:tabs>
          <w:tab w:val="left" w:pos="852"/>
          <w:tab w:val="left" w:pos="3066"/>
          <w:tab w:val="left" w:pos="3949"/>
          <w:tab w:val="left" w:pos="5899"/>
          <w:tab w:val="left" w:pos="8262"/>
        </w:tabs>
        <w:spacing w:before="8" w:line="244" w:lineRule="auto"/>
        <w:ind w:left="339" w:right="713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დ)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თვითდაზიანების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დროს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უსაფრთხოების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მენეჯერის/სკოლის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ადმინისტრაციის/კლასის </w:t>
      </w:r>
      <w:r w:rsidRPr="00F96EE0">
        <w:rPr>
          <w:sz w:val="22"/>
          <w:szCs w:val="22"/>
        </w:rPr>
        <w:t>დამრიგებლის მიერ ვალდებულების შეუსრულებლობა;</w:t>
      </w:r>
    </w:p>
    <w:p w14:paraId="72AF21CC" w14:textId="77777777" w:rsidR="00991C5C" w:rsidRPr="00F96EE0" w:rsidRDefault="00991C5C" w:rsidP="00F96EE0">
      <w:pPr>
        <w:pStyle w:val="BodyText"/>
        <w:spacing w:before="3" w:line="249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 ფეთქებადი ნივთიერებების სკოლაში აღმოჩენის დროს/სკოლაში ფეთქებადი ნივთიერებების არსებობის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შეტყობინების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დამრიგებლის/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 ვალდებულების შეუსრულებლობა;</w:t>
      </w:r>
    </w:p>
    <w:p w14:paraId="43B096E1" w14:textId="77777777" w:rsidR="00991C5C" w:rsidRPr="00F96EE0" w:rsidRDefault="00991C5C" w:rsidP="00F96EE0">
      <w:pPr>
        <w:pStyle w:val="BodyText"/>
        <w:tabs>
          <w:tab w:val="left" w:pos="747"/>
          <w:tab w:val="left" w:pos="2187"/>
          <w:tab w:val="left" w:pos="2927"/>
          <w:tab w:val="left" w:pos="4684"/>
          <w:tab w:val="left" w:pos="6922"/>
          <w:tab w:val="left" w:pos="8502"/>
          <w:tab w:val="left" w:pos="9534"/>
          <w:tab w:val="left" w:pos="10398"/>
        </w:tabs>
        <w:spacing w:before="3" w:line="244" w:lineRule="auto"/>
        <w:ind w:left="339" w:right="706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ვ)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საქართველოს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კანონმდებლობით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აკრძალული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ნივთის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ქონის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 xml:space="preserve">დროს </w:t>
      </w:r>
      <w:r w:rsidRPr="00F96EE0">
        <w:rPr>
          <w:sz w:val="22"/>
          <w:szCs w:val="22"/>
        </w:rPr>
        <w:t>უსაფრთხოების მენეჯერის მიერ ვალდებულების შეუსრულებლობა;</w:t>
      </w:r>
    </w:p>
    <w:p w14:paraId="689914AC" w14:textId="14291AE2" w:rsidR="00991C5C" w:rsidRPr="00F96EE0" w:rsidRDefault="00991C5C" w:rsidP="00F96EE0">
      <w:pPr>
        <w:pStyle w:val="BodyText"/>
        <w:tabs>
          <w:tab w:val="left" w:pos="4867"/>
          <w:tab w:val="left" w:pos="5650"/>
          <w:tab w:val="left" w:pos="7661"/>
          <w:tab w:val="left" w:pos="8511"/>
          <w:tab w:val="left" w:pos="10206"/>
        </w:tabs>
        <w:spacing w:before="8" w:line="249" w:lineRule="auto"/>
        <w:ind w:left="339" w:right="68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 მოსწავლის/მასწავლებლის/სკოლის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სხვა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თანამშრომლის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ალკოჰოლის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ან/და </w:t>
      </w:r>
      <w:r w:rsidRPr="00F96EE0">
        <w:rPr>
          <w:sz w:val="22"/>
          <w:szCs w:val="22"/>
        </w:rPr>
        <w:t>ნარკოტიკული საშუალების, მისი ანალოგის, პრეკურსორის, ახალი ფსიქოაქტიური ნივთიერების, ფსიქოტროპული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ნივთიერების,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ანალოგის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ძლიერმოქმედი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ნივთიერების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შეტანის,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რეალიზაციის,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მოხმარების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ზემოქმედების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ქვეშ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ყოფნის დროს: ზ.ა) უსაფრთხოების მენეჯერის მიერ ვალდებულების შეუსრულებლობა;</w:t>
      </w:r>
    </w:p>
    <w:p w14:paraId="53BAE9A4" w14:textId="77777777" w:rsidR="00991C5C" w:rsidRPr="00F96EE0" w:rsidRDefault="00991C5C" w:rsidP="00F96EE0">
      <w:pPr>
        <w:pStyle w:val="BodyText"/>
        <w:spacing w:before="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ზ.ბ)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ადმინისტრაციის/მასწავლებლის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შეუსრულებლობა;</w:t>
      </w:r>
    </w:p>
    <w:p w14:paraId="44A22CA4" w14:textId="7A7D8EBB" w:rsidR="00991C5C" w:rsidRPr="00F96EE0" w:rsidRDefault="00991C5C" w:rsidP="00F96EE0">
      <w:pPr>
        <w:pStyle w:val="BodyText"/>
        <w:tabs>
          <w:tab w:val="left" w:pos="987"/>
          <w:tab w:val="left" w:pos="4886"/>
          <w:tab w:val="left" w:pos="6783"/>
          <w:tab w:val="left" w:pos="9044"/>
          <w:tab w:val="left" w:pos="9856"/>
        </w:tabs>
        <w:spacing w:before="16" w:line="244" w:lineRule="auto"/>
        <w:ind w:left="339" w:right="713"/>
        <w:jc w:val="both"/>
        <w:rPr>
          <w:sz w:val="22"/>
          <w:szCs w:val="22"/>
        </w:rPr>
      </w:pPr>
      <w:r w:rsidRPr="00F96EE0">
        <w:rPr>
          <w:spacing w:val="-4"/>
          <w:sz w:val="22"/>
          <w:szCs w:val="22"/>
        </w:rPr>
        <w:t>ზ.გ)</w:t>
      </w:r>
      <w:r w:rsidRPr="00F96EE0">
        <w:rPr>
          <w:sz w:val="22"/>
          <w:szCs w:val="22"/>
        </w:rPr>
        <w:tab/>
        <w:t>იმ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მასწავლებლის/სკოლის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თანამშრომლის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პასუხისმგებლობა,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ვისაც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აღმოაჩნდა </w:t>
      </w:r>
      <w:r w:rsidRPr="00F96EE0">
        <w:rPr>
          <w:sz w:val="22"/>
          <w:szCs w:val="22"/>
        </w:rPr>
        <w:t>ზემოაღნიშნული ნივთიერებები;</w:t>
      </w:r>
    </w:p>
    <w:p w14:paraId="1C977748" w14:textId="77777777" w:rsidR="00991C5C" w:rsidRPr="00F96EE0" w:rsidRDefault="00991C5C" w:rsidP="00F96EE0">
      <w:pPr>
        <w:pStyle w:val="BodyText"/>
        <w:spacing w:before="8" w:line="249" w:lineRule="auto"/>
        <w:ind w:left="33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თ)იმ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როდესაც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მშობელი/კანონიერი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წარმომადგენელი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80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ინფორმირებული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პროცესზე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გამოუცხადებლობის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საპატიო მიზეზის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დაგვიანების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მენეჯერის/საგნის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მასწავლებლის/კლასის დამრიგებლის მიერ ვალდებულების შეუსრულებლობა;</w:t>
      </w:r>
    </w:p>
    <w:p w14:paraId="79C7C79D" w14:textId="4436C300" w:rsidR="00991C5C" w:rsidRPr="00F96EE0" w:rsidRDefault="00991C5C" w:rsidP="00F96EE0">
      <w:pPr>
        <w:pStyle w:val="BodyText"/>
        <w:tabs>
          <w:tab w:val="left" w:pos="1799"/>
          <w:tab w:val="left" w:pos="4218"/>
          <w:tab w:val="left" w:pos="5409"/>
          <w:tab w:val="left" w:pos="6394"/>
          <w:tab w:val="left" w:pos="7656"/>
          <w:tab w:val="left" w:pos="9294"/>
          <w:tab w:val="left" w:pos="10331"/>
        </w:tabs>
        <w:spacing w:before="1" w:line="247" w:lineRule="auto"/>
        <w:ind w:left="339" w:right="71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საფუძვლისა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ნებართვის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საგაკვეთილო/სასწავლო </w:t>
      </w:r>
      <w:r w:rsidRPr="00F96EE0">
        <w:rPr>
          <w:spacing w:val="-2"/>
          <w:sz w:val="22"/>
          <w:szCs w:val="22"/>
        </w:rPr>
        <w:t>პროცესის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მიმდინარეობისას,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კლასის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ან/და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დატოვების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დროს</w:t>
      </w:r>
      <w:r w:rsidRPr="00F96EE0">
        <w:rPr>
          <w:spacing w:val="-2"/>
          <w:sz w:val="22"/>
          <w:szCs w:val="22"/>
        </w:rPr>
        <w:t xml:space="preserve">საგნის </w:t>
      </w:r>
      <w:r w:rsidRPr="00F96EE0">
        <w:rPr>
          <w:sz w:val="22"/>
          <w:szCs w:val="22"/>
        </w:rPr>
        <w:t>მასწავლებლის/კლასის დამრიგებლის/მრჩევლის/მზრუნველის/სკოლის ადმინისტრაციის/უსაფრთხოების მენეჯერის მიერ ვალდებულების შეუსრულებლობა;</w:t>
      </w:r>
    </w:p>
    <w:p w14:paraId="0041D6AA" w14:textId="774D57A7" w:rsidR="00991C5C" w:rsidRPr="00F96EE0" w:rsidRDefault="00991C5C" w:rsidP="00F96EE0">
      <w:pPr>
        <w:pStyle w:val="BodyText"/>
        <w:tabs>
          <w:tab w:val="left" w:pos="872"/>
          <w:tab w:val="left" w:pos="1976"/>
          <w:tab w:val="left" w:pos="2322"/>
          <w:tab w:val="left" w:pos="2653"/>
          <w:tab w:val="left" w:pos="2869"/>
          <w:tab w:val="left" w:pos="4372"/>
          <w:tab w:val="left" w:pos="4569"/>
          <w:tab w:val="left" w:pos="5433"/>
          <w:tab w:val="left" w:pos="6802"/>
          <w:tab w:val="left" w:pos="6999"/>
          <w:tab w:val="left" w:pos="7901"/>
          <w:tab w:val="left" w:pos="8564"/>
          <w:tab w:val="left" w:pos="9769"/>
          <w:tab w:val="left" w:pos="9856"/>
          <w:tab w:val="left" w:pos="9899"/>
        </w:tabs>
        <w:spacing w:before="13" w:line="256" w:lineRule="auto"/>
        <w:ind w:left="339" w:right="702" w:firstLine="4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კ) მასწავლებლის/დასაქმებულის მიერ მოსწავლის მიმართ ნებისმიერი სახის ძალადობის დროს; </w:t>
      </w:r>
      <w:r w:rsidRPr="00F96EE0">
        <w:rPr>
          <w:spacing w:val="-6"/>
          <w:sz w:val="22"/>
          <w:szCs w:val="22"/>
        </w:rPr>
        <w:t>ლ)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მიერ/მოსწავლის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მიმართ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ჩადენილი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საქართველოს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სისხლისსამართლის კოდექსითა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საქართველოს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ადმინისტრაციულ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სამართალდარღვევათაკოდექსით გათვალისწინებული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ნებისმიერი</w:t>
      </w:r>
      <w:r w:rsidRPr="00F96EE0">
        <w:rPr>
          <w:sz w:val="22"/>
          <w:szCs w:val="22"/>
        </w:rPr>
        <w:tab/>
      </w:r>
      <w:r w:rsidRPr="00F96EE0">
        <w:rPr>
          <w:spacing w:val="-5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სამართალდარღვევის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დროს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უსაფრთხოებისმენეჯერის</w:t>
      </w:r>
    </w:p>
    <w:p w14:paraId="78D4D859" w14:textId="77777777" w:rsidR="00991C5C" w:rsidRPr="00F96EE0" w:rsidRDefault="00991C5C" w:rsidP="00F96EE0">
      <w:pPr>
        <w:pStyle w:val="BodyText"/>
        <w:spacing w:line="312" w:lineRule="exact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/სკოლის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შეუსრულებლობა;</w:t>
      </w:r>
    </w:p>
    <w:p w14:paraId="187CCF10" w14:textId="529CCAE5" w:rsidR="00991C5C" w:rsidRPr="00F96EE0" w:rsidRDefault="00991C5C" w:rsidP="00F96EE0">
      <w:pPr>
        <w:pStyle w:val="BodyText"/>
        <w:tabs>
          <w:tab w:val="left" w:pos="2082"/>
          <w:tab w:val="left" w:pos="4233"/>
          <w:tab w:val="left" w:pos="5380"/>
          <w:tab w:val="left" w:pos="5491"/>
          <w:tab w:val="left" w:pos="7805"/>
          <w:tab w:val="left" w:pos="7896"/>
          <w:tab w:val="left" w:pos="9568"/>
          <w:tab w:val="left" w:pos="10077"/>
        </w:tabs>
        <w:spacing w:before="16" w:line="247" w:lineRule="auto"/>
        <w:ind w:left="339" w:right="102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მ) ბულინგის/კიბერბულინგის</w:t>
      </w:r>
      <w:r w:rsidRPr="00F96EE0">
        <w:rPr>
          <w:sz w:val="22"/>
          <w:szCs w:val="22"/>
        </w:rPr>
        <w:tab/>
      </w:r>
      <w:r w:rsidRPr="00F96EE0">
        <w:rPr>
          <w:spacing w:val="-5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დროს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უსაფრთხოების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მენეჯერის/სკოლის </w:t>
      </w:r>
      <w:r w:rsidRPr="00F96EE0">
        <w:rPr>
          <w:sz w:val="22"/>
          <w:szCs w:val="22"/>
        </w:rPr>
        <w:t>ადმინისტრაციის/კლასის დამრიგებლის მიერ ვალდებულების შეუსრულებლობა;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ნ)მოსწავლისმიერ/მოსწავლის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მიმართ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განხორციელებული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დისკრიმინაციის</w:t>
      </w:r>
      <w:r w:rsidRPr="00F96EE0">
        <w:rPr>
          <w:spacing w:val="-4"/>
          <w:sz w:val="22"/>
          <w:szCs w:val="22"/>
        </w:rPr>
        <w:t>დროს</w:t>
      </w:r>
    </w:p>
    <w:p w14:paraId="07205CED" w14:textId="6420A5D4" w:rsidR="00991C5C" w:rsidRPr="00F96EE0" w:rsidRDefault="00991C5C" w:rsidP="00F96EE0">
      <w:pPr>
        <w:pStyle w:val="BodyText"/>
        <w:tabs>
          <w:tab w:val="left" w:pos="2557"/>
          <w:tab w:val="left" w:pos="5179"/>
          <w:tab w:val="left" w:pos="8463"/>
          <w:tab w:val="left" w:pos="10523"/>
        </w:tabs>
        <w:spacing w:before="3" w:line="247" w:lineRule="auto"/>
        <w:ind w:right="706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უსაფრთხოების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მენეჯერის/სკოლის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ადმინისტრაციის/კლასის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დამრიგებლის</w:t>
      </w:r>
      <w:r w:rsidRPr="00F96EE0">
        <w:rPr>
          <w:spacing w:val="-4"/>
          <w:sz w:val="22"/>
          <w:szCs w:val="22"/>
        </w:rPr>
        <w:t xml:space="preserve">მიერ </w:t>
      </w:r>
      <w:r w:rsidRPr="00F96EE0">
        <w:rPr>
          <w:sz w:val="22"/>
          <w:szCs w:val="22"/>
        </w:rPr>
        <w:t>ვალდებულების შეუსრულებლობა;</w:t>
      </w:r>
    </w:p>
    <w:p w14:paraId="7F99A7D7" w14:textId="77777777" w:rsidR="00991C5C" w:rsidRPr="00F96EE0" w:rsidRDefault="00991C5C" w:rsidP="00F96EE0">
      <w:pPr>
        <w:pStyle w:val="BodyText"/>
        <w:spacing w:before="7" w:line="247" w:lineRule="auto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ო)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დესტრუქციული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ქცევის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/სკოლის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ადმინისტრაციის მიერ ვალდებულების შეუსრულებლობა;</w:t>
      </w:r>
    </w:p>
    <w:p w14:paraId="44C8E8B4" w14:textId="5386B2C5" w:rsidR="00991C5C" w:rsidRPr="00F96EE0" w:rsidRDefault="00991C5C" w:rsidP="00F96EE0">
      <w:pPr>
        <w:pStyle w:val="BodyText"/>
        <w:tabs>
          <w:tab w:val="left" w:pos="2955"/>
          <w:tab w:val="left" w:pos="6221"/>
          <w:tab w:val="left" w:pos="8257"/>
          <w:tab w:val="left" w:pos="9265"/>
        </w:tabs>
        <w:spacing w:before="1" w:line="249" w:lineRule="auto"/>
        <w:ind w:right="55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პ)მოსწავლის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 ფულის/ნივთის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უნებართვოდ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აღების,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ფულის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შეგროვების, ფულის/ნივთის სხვა მოსწავლისათვის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იძულების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გამორთმევის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უსაფრთხოების </w:t>
      </w:r>
      <w:r w:rsidRPr="00F96EE0">
        <w:rPr>
          <w:spacing w:val="-2"/>
          <w:sz w:val="22"/>
          <w:szCs w:val="22"/>
        </w:rPr>
        <w:t>მენეჯერის/სკოლის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ადმინისტრაციის/კლასის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დამრიგებლის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pacing w:val="-2"/>
          <w:sz w:val="22"/>
          <w:szCs w:val="22"/>
        </w:rPr>
        <w:t>ვალდებულების შეუსრულებლობა;</w:t>
      </w:r>
    </w:p>
    <w:p w14:paraId="6A941622" w14:textId="77777777" w:rsidR="00991C5C" w:rsidRPr="00F96EE0" w:rsidRDefault="00991C5C" w:rsidP="00F96EE0">
      <w:pPr>
        <w:pStyle w:val="BodyText"/>
        <w:tabs>
          <w:tab w:val="left" w:pos="800"/>
          <w:tab w:val="left" w:pos="4958"/>
          <w:tab w:val="left" w:pos="7872"/>
        </w:tabs>
        <w:spacing w:before="1" w:line="247" w:lineRule="auto"/>
        <w:ind w:right="375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ჟ)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მოსწავლის/მასწავლებლის/სკოლის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თანამშრომლის/სკოლის</w:t>
      </w:r>
      <w:r w:rsidRPr="00F96EE0">
        <w:rPr>
          <w:sz w:val="22"/>
          <w:szCs w:val="22"/>
        </w:rPr>
        <w:tab/>
        <w:t>ქონების ხელყოფის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 უსაფრთხოების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მენეჯერის/სკოლის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ადმინისტრაციის/კლასის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დამრიგებლის მიერ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ვალდებულების </w:t>
      </w:r>
      <w:r w:rsidRPr="00F96EE0">
        <w:rPr>
          <w:spacing w:val="-2"/>
          <w:sz w:val="22"/>
          <w:szCs w:val="22"/>
        </w:rPr>
        <w:t>შეუსრულებლობა;</w:t>
      </w:r>
    </w:p>
    <w:p w14:paraId="4E2200E6" w14:textId="1A41EFE0" w:rsidR="00991C5C" w:rsidRPr="00F96EE0" w:rsidRDefault="00991C5C" w:rsidP="00F96EE0">
      <w:pPr>
        <w:pStyle w:val="BodyText"/>
        <w:tabs>
          <w:tab w:val="left" w:pos="3834"/>
          <w:tab w:val="left" w:pos="5693"/>
          <w:tab w:val="left" w:pos="6571"/>
          <w:tab w:val="left" w:pos="8516"/>
        </w:tabs>
        <w:spacing w:before="36" w:line="244" w:lineRule="auto"/>
        <w:ind w:left="339" w:right="111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რ)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მოსწავლის/მოსწავლეების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განცალკევების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დროს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უსაფრთხოების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მენეჯერის/სკოლის </w:t>
      </w:r>
      <w:r w:rsidRPr="00F96EE0">
        <w:rPr>
          <w:sz w:val="22"/>
          <w:szCs w:val="22"/>
        </w:rPr>
        <w:t>ადმინისტრაციის წარმომადგენლის/ მასწავლებლის მიერ ვალდებულების შეუსრულებლობა;</w:t>
      </w:r>
    </w:p>
    <w:p w14:paraId="09895CA3" w14:textId="77777777" w:rsidR="00991C5C" w:rsidRPr="00F96EE0" w:rsidRDefault="00991C5C" w:rsidP="00F96EE0">
      <w:pPr>
        <w:pStyle w:val="BodyText"/>
        <w:spacing w:line="244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56BAFE45" w14:textId="77777777" w:rsidR="00E71FDE" w:rsidRPr="00F96EE0" w:rsidRDefault="00991C5C" w:rsidP="00F96EE0">
      <w:pPr>
        <w:pStyle w:val="BodyText"/>
        <w:tabs>
          <w:tab w:val="left" w:pos="852"/>
          <w:tab w:val="left" w:pos="1991"/>
          <w:tab w:val="left" w:pos="2586"/>
          <w:tab w:val="left" w:pos="3186"/>
          <w:tab w:val="left" w:pos="3695"/>
          <w:tab w:val="left" w:pos="3921"/>
          <w:tab w:val="left" w:pos="4031"/>
          <w:tab w:val="left" w:pos="4833"/>
          <w:tab w:val="left" w:pos="5049"/>
          <w:tab w:val="left" w:pos="5102"/>
          <w:tab w:val="left" w:pos="6067"/>
          <w:tab w:val="left" w:pos="6394"/>
          <w:tab w:val="left" w:pos="7901"/>
          <w:tab w:val="left" w:pos="8555"/>
          <w:tab w:val="left" w:pos="9006"/>
          <w:tab w:val="left" w:pos="9376"/>
          <w:tab w:val="left" w:pos="10812"/>
        </w:tabs>
        <w:spacing w:before="12" w:line="247" w:lineRule="auto"/>
        <w:ind w:left="339" w:right="695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ს) უსაფრთხოების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მენეჯერის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შედგენილი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დარღვევის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აღრიცხვისფურცლებზე, </w:t>
      </w:r>
      <w:r w:rsidRPr="00F96EE0">
        <w:rPr>
          <w:sz w:val="22"/>
          <w:szCs w:val="22"/>
        </w:rPr>
        <w:t>შინაგანაწესით დადგენილ ვადაში, დირექციის მხრიდან შესაბამისი რეაგირების გაუტარებლობა;</w:t>
      </w:r>
    </w:p>
    <w:p w14:paraId="75B38DF6" w14:textId="1B4C1614" w:rsidR="00991C5C" w:rsidRPr="00F96EE0" w:rsidRDefault="00991C5C" w:rsidP="00F96EE0">
      <w:pPr>
        <w:pStyle w:val="BodyText"/>
        <w:tabs>
          <w:tab w:val="left" w:pos="852"/>
          <w:tab w:val="left" w:pos="1991"/>
          <w:tab w:val="left" w:pos="2586"/>
          <w:tab w:val="left" w:pos="3186"/>
          <w:tab w:val="left" w:pos="3695"/>
          <w:tab w:val="left" w:pos="3921"/>
          <w:tab w:val="left" w:pos="4031"/>
          <w:tab w:val="left" w:pos="4833"/>
          <w:tab w:val="left" w:pos="5049"/>
          <w:tab w:val="left" w:pos="5102"/>
          <w:tab w:val="left" w:pos="6067"/>
          <w:tab w:val="left" w:pos="6394"/>
          <w:tab w:val="left" w:pos="7901"/>
          <w:tab w:val="left" w:pos="8555"/>
          <w:tab w:val="left" w:pos="9006"/>
          <w:tab w:val="left" w:pos="9376"/>
          <w:tab w:val="left" w:pos="10812"/>
        </w:tabs>
        <w:spacing w:before="12" w:line="247" w:lineRule="auto"/>
        <w:ind w:left="339" w:right="69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 </w:t>
      </w:r>
      <w:r w:rsidRPr="00F96EE0">
        <w:rPr>
          <w:spacing w:val="-6"/>
          <w:sz w:val="22"/>
          <w:szCs w:val="22"/>
        </w:rPr>
        <w:t>ტ)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ადმინისტრაციის/სკოლისდირექციის/მასწავლებლებისპასუხისმგებლობა</w:t>
      </w:r>
      <w:r w:rsidR="00E71FDE" w:rsidRPr="00F96EE0">
        <w:rPr>
          <w:sz w:val="22"/>
          <w:szCs w:val="22"/>
          <w:lang w:val="ka-GE"/>
        </w:rPr>
        <w:t xml:space="preserve">  </w:t>
      </w:r>
      <w:r w:rsidRPr="00F96EE0">
        <w:rPr>
          <w:spacing w:val="-6"/>
          <w:sz w:val="22"/>
          <w:szCs w:val="22"/>
        </w:rPr>
        <w:t xml:space="preserve">იმ </w:t>
      </w:r>
      <w:r w:rsidRPr="00F96EE0">
        <w:rPr>
          <w:sz w:val="22"/>
          <w:szCs w:val="22"/>
        </w:rPr>
        <w:t>შემთხვევაში,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ადგილი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ჰქონდა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დაცული/კონფიდენციალური/პერსონალური ინფორმაციის/მონაცემების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გაჟღერებას/გაცემას/არადანიშნულებისამებრ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გამოყენებას;</w:t>
      </w:r>
    </w:p>
    <w:p w14:paraId="045A11C7" w14:textId="77777777" w:rsidR="00991C5C" w:rsidRPr="00F96EE0" w:rsidRDefault="00991C5C" w:rsidP="00F96EE0">
      <w:pPr>
        <w:pStyle w:val="BodyText"/>
        <w:spacing w:before="4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უ)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დასაქმებულისათვის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შეუფერებელი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ქმედება.</w:t>
      </w:r>
    </w:p>
    <w:p w14:paraId="0E68B911" w14:textId="77777777" w:rsidR="00991C5C" w:rsidRPr="00F96EE0" w:rsidRDefault="00991C5C" w:rsidP="00F96EE0">
      <w:pPr>
        <w:pStyle w:val="BodyText"/>
        <w:spacing w:before="21" w:line="244" w:lineRule="auto"/>
        <w:ind w:left="565" w:hanging="22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1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ჩადენისათვის,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გამოიყენება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 დისციპლინური პასუხისმგებლობის სახე:</w:t>
      </w:r>
    </w:p>
    <w:p w14:paraId="62907660" w14:textId="77777777" w:rsidR="00991C5C" w:rsidRPr="00F96EE0" w:rsidRDefault="00991C5C" w:rsidP="00F96EE0">
      <w:pPr>
        <w:pStyle w:val="BodyText"/>
        <w:spacing w:before="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შენიშვნა;</w:t>
      </w:r>
    </w:p>
    <w:p w14:paraId="5B1A195D" w14:textId="77777777" w:rsidR="00991C5C" w:rsidRPr="00F96EE0" w:rsidRDefault="00991C5C" w:rsidP="00F96EE0">
      <w:pPr>
        <w:pStyle w:val="BodyText"/>
        <w:spacing w:before="15" w:line="247" w:lineRule="auto"/>
        <w:ind w:right="8211"/>
        <w:jc w:val="both"/>
        <w:rPr>
          <w:rFonts w:asciiTheme="minorHAnsi" w:hAnsiTheme="minorHAnsi"/>
          <w:spacing w:val="-15"/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გაფრთხილება;</w:t>
      </w:r>
      <w:r w:rsidRPr="00F96EE0">
        <w:rPr>
          <w:spacing w:val="-15"/>
          <w:sz w:val="22"/>
          <w:szCs w:val="22"/>
        </w:rPr>
        <w:t xml:space="preserve"> </w:t>
      </w:r>
    </w:p>
    <w:p w14:paraId="134BF27C" w14:textId="77777777" w:rsidR="00991C5C" w:rsidRPr="00F96EE0" w:rsidRDefault="00991C5C" w:rsidP="00F96EE0">
      <w:pPr>
        <w:pStyle w:val="BodyText"/>
        <w:spacing w:before="15" w:line="247" w:lineRule="auto"/>
        <w:ind w:right="821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გ) </w:t>
      </w:r>
      <w:r w:rsidRPr="00F96EE0">
        <w:rPr>
          <w:spacing w:val="-2"/>
          <w:sz w:val="22"/>
          <w:szCs w:val="22"/>
        </w:rPr>
        <w:t>საყვედური;</w:t>
      </w:r>
    </w:p>
    <w:p w14:paraId="63A22F86" w14:textId="77777777" w:rsidR="00991C5C" w:rsidRPr="00F96EE0" w:rsidRDefault="00991C5C" w:rsidP="00F96EE0">
      <w:pPr>
        <w:pStyle w:val="BodyText"/>
        <w:spacing w:before="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სასტიკი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საყვედური;</w:t>
      </w:r>
    </w:p>
    <w:p w14:paraId="60061586" w14:textId="77777777" w:rsidR="00991C5C" w:rsidRPr="00F96EE0" w:rsidRDefault="00991C5C" w:rsidP="00F96EE0">
      <w:pPr>
        <w:pStyle w:val="BodyText"/>
        <w:spacing w:before="20" w:line="244" w:lineRule="auto"/>
        <w:ind w:right="544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არაუმეტეს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ათი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ხელფასის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დაკავება; ვ) სამსახურიდან გათავისუფლება.</w:t>
      </w:r>
    </w:p>
    <w:p w14:paraId="64749A75" w14:textId="77777777" w:rsidR="00991C5C" w:rsidRPr="00F96EE0" w:rsidRDefault="00991C5C" w:rsidP="00F96EE0">
      <w:pPr>
        <w:pStyle w:val="BodyText"/>
        <w:spacing w:before="18" w:line="247" w:lineRule="auto"/>
        <w:ind w:right="22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 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შენიშვნა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შესაძლებელია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 იქნეს: ა) სამსახურში დაგვიანებისას;</w:t>
      </w:r>
    </w:p>
    <w:p w14:paraId="6856601B" w14:textId="77777777" w:rsidR="00991C5C" w:rsidRPr="00F96EE0" w:rsidRDefault="00991C5C" w:rsidP="00F96EE0">
      <w:pPr>
        <w:pStyle w:val="BodyText"/>
        <w:spacing w:before="2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სამსახურებრივი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მოვალეობისადმი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დაუდევარი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დამოკიდებულებისას.</w:t>
      </w:r>
    </w:p>
    <w:p w14:paraId="54B1D156" w14:textId="77777777" w:rsidR="00991C5C" w:rsidRPr="00F96EE0" w:rsidRDefault="00991C5C" w:rsidP="00F96EE0">
      <w:pPr>
        <w:pStyle w:val="BodyText"/>
        <w:spacing w:before="1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გაფრთხილება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იქნეს:</w:t>
      </w:r>
    </w:p>
    <w:p w14:paraId="44B8AECD" w14:textId="77777777" w:rsidR="00991C5C" w:rsidRPr="00F96EE0" w:rsidRDefault="00991C5C" w:rsidP="00F96EE0">
      <w:pPr>
        <w:pStyle w:val="BodyText"/>
        <w:spacing w:before="15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მე-4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 ზომა (შენიშვნა), რის გამოც მიზანშეწონილია მის მიმართ დისციპლინური სახდელის სახით გაფრთხილების გამოყენება;</w:t>
      </w:r>
    </w:p>
    <w:p w14:paraId="7C16D126" w14:textId="77777777" w:rsidR="00991C5C" w:rsidRPr="00F96EE0" w:rsidRDefault="00991C5C" w:rsidP="00F96EE0">
      <w:pPr>
        <w:pStyle w:val="BodyText"/>
        <w:spacing w:before="4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გაუფრთხილებლად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გაცდენისას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განმავლობაში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ადგილის გაუფრთხილებლად დატოვება;</w:t>
      </w:r>
    </w:p>
    <w:p w14:paraId="1262A77A" w14:textId="77777777" w:rsidR="00991C5C" w:rsidRPr="00F96EE0" w:rsidRDefault="00991C5C" w:rsidP="00F96EE0">
      <w:pPr>
        <w:pStyle w:val="BodyText"/>
        <w:spacing w:before="6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დოკუმენტაციის (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დამრიგებლის,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კათედრის პორტფოლიოები,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სხდომის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ოქმების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სხვა) წარმოების წესის დარღვევისას;</w:t>
      </w:r>
    </w:p>
    <w:p w14:paraId="6DBFB2C8" w14:textId="77777777" w:rsidR="00991C5C" w:rsidRPr="00F96EE0" w:rsidRDefault="00991C5C" w:rsidP="00F96EE0">
      <w:pPr>
        <w:pStyle w:val="BodyText"/>
        <w:spacing w:before="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თამბაქოს/ელექტრონული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სიგარეტის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მოხმარებისას;</w:t>
      </w:r>
    </w:p>
    <w:p w14:paraId="6E3A9D16" w14:textId="77777777" w:rsidR="00991C5C" w:rsidRPr="00F96EE0" w:rsidRDefault="00991C5C" w:rsidP="00F96EE0">
      <w:pPr>
        <w:pStyle w:val="BodyText"/>
        <w:spacing w:before="11" w:line="252" w:lineRule="auto"/>
        <w:ind w:left="339"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შეგნებულად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დაუდევრობით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წარმოშობის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საშიშროების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შექმნისას.</w:t>
      </w:r>
    </w:p>
    <w:p w14:paraId="59A94DB3" w14:textId="77777777" w:rsidR="00991C5C" w:rsidRPr="00F96EE0" w:rsidRDefault="00991C5C" w:rsidP="00F96EE0">
      <w:pPr>
        <w:pStyle w:val="BodyText"/>
        <w:spacing w:line="310" w:lineRule="exact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6.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 შეიძლება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იქნეს:</w:t>
      </w:r>
    </w:p>
    <w:p w14:paraId="4F16BDD8" w14:textId="77777777" w:rsidR="00991C5C" w:rsidRPr="00F96EE0" w:rsidRDefault="00991C5C" w:rsidP="00F96EE0">
      <w:pPr>
        <w:pStyle w:val="BodyText"/>
        <w:spacing w:before="20" w:line="249" w:lineRule="auto"/>
        <w:ind w:left="339" w:right="20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მე-5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 ზომა (გაფრთხილება) ან შინაგანაწესით გათვალისწინებული დისციპლინური გადაცდომის სისტემატურად ჩადენისას, რის გამოც მიზანშეწონილია მის მიმართ დისციპლინური სახდელის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გამოყენება,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გამოყენების </w:t>
      </w:r>
      <w:r w:rsidRPr="00F96EE0">
        <w:rPr>
          <w:spacing w:val="-2"/>
          <w:sz w:val="22"/>
          <w:szCs w:val="22"/>
        </w:rPr>
        <w:t>გარეშე;</w:t>
      </w:r>
    </w:p>
    <w:p w14:paraId="367DDDF0" w14:textId="77777777" w:rsidR="00991C5C" w:rsidRPr="00F96EE0" w:rsidRDefault="00991C5C" w:rsidP="00F96EE0">
      <w:pPr>
        <w:pStyle w:val="BodyText"/>
        <w:spacing w:line="308" w:lineRule="exact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კონფლიქტური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სიტუაციების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შექმნისას;</w:t>
      </w:r>
    </w:p>
    <w:p w14:paraId="15B80B32" w14:textId="77777777" w:rsidR="00991C5C" w:rsidRPr="00F96EE0" w:rsidRDefault="00991C5C" w:rsidP="00F96EE0">
      <w:pPr>
        <w:pStyle w:val="BodyText"/>
        <w:spacing w:before="2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პროფესიული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ეთიკის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კოდექსის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დარღვევისას;</w:t>
      </w:r>
    </w:p>
    <w:p w14:paraId="509229D2" w14:textId="77777777" w:rsidR="00991C5C" w:rsidRPr="00F96EE0" w:rsidRDefault="00991C5C" w:rsidP="00F96EE0">
      <w:pPr>
        <w:pStyle w:val="BodyText"/>
        <w:spacing w:before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დამალვისას;</w:t>
      </w:r>
    </w:p>
    <w:p w14:paraId="125B4106" w14:textId="77777777" w:rsidR="00991C5C" w:rsidRPr="00F96EE0" w:rsidRDefault="00991C5C" w:rsidP="00F96EE0">
      <w:pPr>
        <w:pStyle w:val="BodyText"/>
        <w:spacing w:before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შეგნებულად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მიტოვების, ან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მცდელობისას;</w:t>
      </w:r>
    </w:p>
    <w:p w14:paraId="51DA2D97" w14:textId="77777777" w:rsidR="00991C5C" w:rsidRPr="00F96EE0" w:rsidRDefault="00991C5C" w:rsidP="00F96EE0">
      <w:pPr>
        <w:pStyle w:val="BodyText"/>
        <w:spacing w:before="20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დასაქმებულის, 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მოსწავლის, ან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დისკრედიტაციისაკენ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მიმართული უღირსი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საქციელი, ზნეობრივ - ეთიკური ნორმების დარღვევისას;</w:t>
      </w:r>
    </w:p>
    <w:p w14:paraId="3A13CC5A" w14:textId="77777777" w:rsidR="00991C5C" w:rsidRPr="00F96EE0" w:rsidRDefault="00991C5C" w:rsidP="00F96EE0">
      <w:pPr>
        <w:pStyle w:val="BodyText"/>
        <w:spacing w:before="1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ტერიტორიაზე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 უსაფრთხოების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დარღვევისას;</w:t>
      </w:r>
    </w:p>
    <w:p w14:paraId="24937203" w14:textId="77777777" w:rsidR="00991C5C" w:rsidRPr="00F96EE0" w:rsidRDefault="00991C5C" w:rsidP="00F96EE0">
      <w:pPr>
        <w:pStyle w:val="BodyText"/>
        <w:spacing w:before="20" w:line="254" w:lineRule="auto"/>
        <w:ind w:left="339" w:firstLine="4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 მე-2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 დისციპლინური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გადაცდომების შემთხვევაში;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ი) უსაფრთხოების წესით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 საგანმანათლებლო-საინფორმაციო კამპანიების ჩაუტარებლობის შემთხვევაში, კამპანიის ჩატარებაზე ვალდებული პირ(ებ)ის მიმართ;</w:t>
      </w:r>
    </w:p>
    <w:p w14:paraId="4789A459" w14:textId="77777777" w:rsidR="00991C5C" w:rsidRPr="00F96EE0" w:rsidRDefault="00991C5C" w:rsidP="00F96EE0">
      <w:pPr>
        <w:pStyle w:val="BodyText"/>
        <w:spacing w:line="305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სახდელის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სასტიკი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იქნეს:</w:t>
      </w:r>
    </w:p>
    <w:p w14:paraId="0672BA36" w14:textId="77777777" w:rsidR="00991C5C" w:rsidRPr="00F96EE0" w:rsidRDefault="00991C5C" w:rsidP="00F96EE0">
      <w:pPr>
        <w:pStyle w:val="BodyText"/>
        <w:spacing w:line="305" w:lineRule="exact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7A5E4EDA" w14:textId="794382C9" w:rsidR="00991C5C" w:rsidRPr="00F96EE0" w:rsidRDefault="00991C5C" w:rsidP="00F96EE0">
      <w:pPr>
        <w:pStyle w:val="BodyText"/>
        <w:tabs>
          <w:tab w:val="left" w:pos="1222"/>
          <w:tab w:val="left" w:pos="2139"/>
          <w:tab w:val="left" w:pos="2754"/>
          <w:tab w:val="left" w:pos="3887"/>
          <w:tab w:val="left" w:pos="4756"/>
          <w:tab w:val="left" w:pos="7431"/>
          <w:tab w:val="left" w:pos="9635"/>
          <w:tab w:val="left" w:pos="10317"/>
        </w:tabs>
        <w:spacing w:before="17" w:line="249" w:lineRule="auto"/>
        <w:ind w:left="339" w:right="68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მე-6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ზომა </w:t>
      </w:r>
      <w:r w:rsidRPr="00F96EE0">
        <w:rPr>
          <w:spacing w:val="-2"/>
          <w:sz w:val="22"/>
          <w:szCs w:val="22"/>
        </w:rPr>
        <w:t>(საყვედური)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="00456BF9" w:rsidRPr="00F96EE0">
        <w:rPr>
          <w:sz w:val="22"/>
          <w:szCs w:val="22"/>
          <w:lang w:val="ka-GE"/>
        </w:rPr>
        <w:t xml:space="preserve">                         </w:t>
      </w:r>
      <w:r w:rsidRPr="00F96EE0">
        <w:rPr>
          <w:spacing w:val="-2"/>
          <w:sz w:val="22"/>
          <w:szCs w:val="22"/>
        </w:rPr>
        <w:t>შინაგანაწესით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გათვალისწინებული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გადაცდომის </w:t>
      </w:r>
      <w:r w:rsidRPr="00F96EE0">
        <w:rPr>
          <w:sz w:val="22"/>
          <w:szCs w:val="22"/>
        </w:rPr>
        <w:t xml:space="preserve">სისტემატურად ჩადენისას, რის გამოც მიზანშეწონილია მის მიმართ დისციპლინური სახდელის </w:t>
      </w:r>
      <w:r w:rsidRPr="00F96EE0">
        <w:rPr>
          <w:spacing w:val="-2"/>
          <w:sz w:val="22"/>
          <w:szCs w:val="22"/>
        </w:rPr>
        <w:t>სახით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სასტიკი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საყვედურის</w:t>
      </w:r>
      <w:r w:rsidRPr="00F96EE0">
        <w:rPr>
          <w:sz w:val="22"/>
          <w:szCs w:val="22"/>
        </w:rPr>
        <w:tab/>
        <w:t>გამოყენება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z w:val="22"/>
          <w:szCs w:val="22"/>
        </w:rPr>
        <w:tab/>
      </w:r>
      <w:r w:rsidRPr="00F96EE0">
        <w:rPr>
          <w:spacing w:val="-5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წინა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ზომის </w:t>
      </w:r>
      <w:r w:rsidRPr="00F96EE0">
        <w:rPr>
          <w:sz w:val="22"/>
          <w:szCs w:val="22"/>
        </w:rPr>
        <w:t>გამოყენების გარეშე</w:t>
      </w:r>
    </w:p>
    <w:p w14:paraId="0F040BF7" w14:textId="77777777" w:rsidR="00991C5C" w:rsidRPr="00F96EE0" w:rsidRDefault="00991C5C" w:rsidP="00F96EE0">
      <w:pPr>
        <w:pStyle w:val="BodyText"/>
        <w:spacing w:line="252" w:lineRule="auto"/>
        <w:ind w:right="2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ისეთი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ქმედების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ჩადენისას,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ლახავს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რეპუტაციას/ავტორიტეტს; გ) მოსწავლეზე/ დასაქმებულზე ფსიქოლოგიური</w:t>
      </w:r>
    </w:p>
    <w:p w14:paraId="294BC57E" w14:textId="77777777" w:rsidR="00991C5C" w:rsidRPr="00F96EE0" w:rsidRDefault="00991C5C" w:rsidP="00F96EE0">
      <w:pPr>
        <w:pStyle w:val="BodyText"/>
        <w:spacing w:line="315" w:lineRule="exact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ზეწოლისას;</w:t>
      </w:r>
    </w:p>
    <w:p w14:paraId="5AE4468B" w14:textId="77777777" w:rsidR="00991C5C" w:rsidRPr="00F96EE0" w:rsidRDefault="00991C5C" w:rsidP="00F96EE0">
      <w:pPr>
        <w:pStyle w:val="BodyText"/>
        <w:tabs>
          <w:tab w:val="left" w:pos="742"/>
        </w:tabs>
        <w:spacing w:before="11" w:line="249" w:lineRule="auto"/>
        <w:ind w:left="339" w:right="78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 მოსწავლის/სკოლაში დასაქმებულის/მოსწავლის მშობლის ან კანონიერი წარმომადგენლის/სკოლის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შემოსული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სიტყვიერი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შეურაცხყოფისას; </w:t>
      </w:r>
      <w:r w:rsidRPr="00F96EE0">
        <w:rPr>
          <w:spacing w:val="-6"/>
          <w:sz w:val="22"/>
          <w:szCs w:val="22"/>
        </w:rPr>
        <w:t>ე)</w:t>
      </w:r>
      <w:r w:rsidRPr="00F96EE0">
        <w:rPr>
          <w:sz w:val="22"/>
          <w:szCs w:val="22"/>
        </w:rPr>
        <w:tab/>
        <w:t>მოსწავლის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ცხოვრებაში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ჩარევისას,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მშობლისათვის/კანონიერი წარმომადგენლისათვის მოსწავლის პირადი ცხოვრების შესახებ ინფორმაციის მიწოდებისას;</w:t>
      </w:r>
    </w:p>
    <w:p w14:paraId="02731F30" w14:textId="77777777" w:rsidR="00991C5C" w:rsidRPr="00F96EE0" w:rsidRDefault="00991C5C" w:rsidP="00F96EE0">
      <w:pPr>
        <w:pStyle w:val="BodyText"/>
        <w:spacing w:line="312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ტერიტორიაზე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 უხეში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დარღვევისას;</w:t>
      </w:r>
    </w:p>
    <w:p w14:paraId="15801C01" w14:textId="77777777" w:rsidR="00991C5C" w:rsidRPr="00F96EE0" w:rsidRDefault="00991C5C" w:rsidP="00F96EE0">
      <w:pPr>
        <w:pStyle w:val="BodyText"/>
        <w:spacing w:before="20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დოკუმენტაციის (კათედრის პორტფოლიო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წარმოების წესის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რამაც მნიშვნელოვანი ზიანი გამოიწვია.</w:t>
      </w:r>
    </w:p>
    <w:p w14:paraId="6EBF023E" w14:textId="77777777" w:rsidR="00991C5C" w:rsidRPr="00F96EE0" w:rsidRDefault="00991C5C" w:rsidP="00F96EE0">
      <w:pPr>
        <w:pStyle w:val="BodyText"/>
        <w:spacing w:before="14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კანონმდებლობის მოთხოვნათა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პერსონალური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მონაცემების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გამჟღავნება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 კონფიდენციალობის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დარღვევა.</w:t>
      </w:r>
    </w:p>
    <w:p w14:paraId="30C5F7FD" w14:textId="77777777" w:rsidR="00991C5C" w:rsidRPr="00F96EE0" w:rsidRDefault="00991C5C" w:rsidP="00F96EE0">
      <w:pPr>
        <w:pStyle w:val="ListParagraph"/>
        <w:numPr>
          <w:ilvl w:val="0"/>
          <w:numId w:val="6"/>
        </w:numPr>
        <w:tabs>
          <w:tab w:val="left" w:pos="353"/>
          <w:tab w:val="left" w:pos="631"/>
          <w:tab w:val="left" w:pos="2307"/>
          <w:tab w:val="left" w:pos="4315"/>
          <w:tab w:val="left" w:pos="6672"/>
          <w:tab w:val="left" w:pos="7354"/>
          <w:tab w:val="left" w:pos="8123"/>
          <w:tab w:val="left" w:pos="9304"/>
          <w:tab w:val="left" w:pos="10836"/>
        </w:tabs>
        <w:spacing w:before="22" w:line="247" w:lineRule="auto"/>
        <w:ind w:right="704" w:hanging="10"/>
        <w:jc w:val="both"/>
      </w:pPr>
      <w:r w:rsidRPr="00F96EE0">
        <w:t>დისციპლინური სახდელის</w:t>
      </w:r>
      <w:r w:rsidRPr="00F96EE0">
        <w:rPr>
          <w:spacing w:val="40"/>
        </w:rPr>
        <w:t xml:space="preserve"> </w:t>
      </w:r>
      <w:r w:rsidRPr="00F96EE0">
        <w:t>სახით,</w:t>
      </w:r>
      <w:r w:rsidRPr="00F96EE0">
        <w:rPr>
          <w:spacing w:val="40"/>
        </w:rPr>
        <w:t xml:space="preserve"> </w:t>
      </w:r>
      <w:r w:rsidRPr="00F96EE0">
        <w:t>არაუმეტეს</w:t>
      </w:r>
      <w:r w:rsidRPr="00F96EE0">
        <w:rPr>
          <w:spacing w:val="40"/>
        </w:rPr>
        <w:t xml:space="preserve"> </w:t>
      </w:r>
      <w:r w:rsidRPr="00F96EE0">
        <w:t>ათი</w:t>
      </w:r>
      <w:r w:rsidRPr="00F96EE0">
        <w:rPr>
          <w:spacing w:val="40"/>
        </w:rPr>
        <w:t xml:space="preserve"> </w:t>
      </w:r>
      <w:r w:rsidRPr="00F96EE0">
        <w:t>სამუშაო</w:t>
      </w:r>
      <w:r w:rsidRPr="00F96EE0">
        <w:rPr>
          <w:spacing w:val="40"/>
        </w:rPr>
        <w:t xml:space="preserve"> </w:t>
      </w:r>
      <w:r w:rsidRPr="00F96EE0">
        <w:t>დღის</w:t>
      </w:r>
      <w:r w:rsidRPr="00F96EE0">
        <w:rPr>
          <w:spacing w:val="40"/>
        </w:rPr>
        <w:t xml:space="preserve"> </w:t>
      </w:r>
      <w:r w:rsidRPr="00F96EE0">
        <w:t>ხელფასის</w:t>
      </w:r>
      <w:r w:rsidRPr="00F96EE0">
        <w:rPr>
          <w:spacing w:val="40"/>
        </w:rPr>
        <w:t xml:space="preserve"> </w:t>
      </w:r>
      <w:r w:rsidRPr="00F96EE0">
        <w:t>დაკავება შეიძლება</w:t>
      </w:r>
      <w:r w:rsidRPr="00F96EE0">
        <w:rPr>
          <w:spacing w:val="40"/>
        </w:rPr>
        <w:t xml:space="preserve"> </w:t>
      </w:r>
      <w:r w:rsidRPr="00F96EE0">
        <w:t>გამოყენებულ</w:t>
      </w:r>
      <w:r w:rsidRPr="00F96EE0">
        <w:rPr>
          <w:spacing w:val="40"/>
        </w:rPr>
        <w:t xml:space="preserve"> </w:t>
      </w:r>
      <w:r w:rsidRPr="00F96EE0">
        <w:t>იქნეს</w:t>
      </w:r>
      <w:r w:rsidRPr="00F96EE0">
        <w:rPr>
          <w:spacing w:val="40"/>
        </w:rPr>
        <w:t xml:space="preserve"> </w:t>
      </w:r>
      <w:r w:rsidRPr="00F96EE0">
        <w:t>დასაქმებულის</w:t>
      </w:r>
      <w:r w:rsidRPr="00F96EE0">
        <w:rPr>
          <w:spacing w:val="40"/>
        </w:rPr>
        <w:t xml:space="preserve"> </w:t>
      </w:r>
      <w:r w:rsidRPr="00F96EE0">
        <w:t>მიერ</w:t>
      </w:r>
      <w:r w:rsidRPr="00F96EE0">
        <w:rPr>
          <w:spacing w:val="40"/>
        </w:rPr>
        <w:t xml:space="preserve"> </w:t>
      </w:r>
      <w:r w:rsidRPr="00F96EE0">
        <w:t>შინაგანაწესის</w:t>
      </w:r>
      <w:r w:rsidRPr="00F96EE0">
        <w:rPr>
          <w:spacing w:val="40"/>
        </w:rPr>
        <w:t xml:space="preserve"> </w:t>
      </w:r>
      <w:r w:rsidRPr="00F96EE0">
        <w:t>ამ</w:t>
      </w:r>
      <w:r w:rsidRPr="00F96EE0">
        <w:rPr>
          <w:spacing w:val="40"/>
        </w:rPr>
        <w:t xml:space="preserve"> </w:t>
      </w:r>
      <w:r w:rsidRPr="00F96EE0">
        <w:t>მუხლის</w:t>
      </w:r>
      <w:r w:rsidRPr="00F96EE0">
        <w:rPr>
          <w:spacing w:val="40"/>
        </w:rPr>
        <w:t xml:space="preserve"> </w:t>
      </w:r>
      <w:r w:rsidRPr="00F96EE0">
        <w:t>მე-7</w:t>
      </w:r>
      <w:r w:rsidRPr="00F96EE0">
        <w:rPr>
          <w:spacing w:val="40"/>
        </w:rPr>
        <w:t xml:space="preserve"> </w:t>
      </w:r>
      <w:r w:rsidRPr="00F96EE0">
        <w:t>პუნქტით</w:t>
      </w:r>
      <w:r w:rsidRPr="00F96EE0">
        <w:rPr>
          <w:spacing w:val="80"/>
        </w:rPr>
        <w:t xml:space="preserve"> </w:t>
      </w:r>
      <w:r w:rsidRPr="00F96EE0">
        <w:t>გათვალისწინებული</w:t>
      </w:r>
      <w:r w:rsidRPr="00F96EE0">
        <w:rPr>
          <w:spacing w:val="40"/>
        </w:rPr>
        <w:t xml:space="preserve"> </w:t>
      </w:r>
      <w:r w:rsidRPr="00F96EE0">
        <w:t>დისციპლინური</w:t>
      </w:r>
      <w:r w:rsidRPr="00F96EE0">
        <w:rPr>
          <w:spacing w:val="40"/>
        </w:rPr>
        <w:t xml:space="preserve"> </w:t>
      </w:r>
      <w:r w:rsidRPr="00F96EE0">
        <w:t>გადაცდომის</w:t>
      </w:r>
      <w:r w:rsidRPr="00F96EE0">
        <w:rPr>
          <w:spacing w:val="40"/>
        </w:rPr>
        <w:t xml:space="preserve"> </w:t>
      </w:r>
      <w:r w:rsidRPr="00F96EE0">
        <w:t>განმეორებით</w:t>
      </w:r>
      <w:r w:rsidRPr="00F96EE0">
        <w:rPr>
          <w:spacing w:val="40"/>
        </w:rPr>
        <w:t xml:space="preserve"> </w:t>
      </w:r>
      <w:r w:rsidRPr="00F96EE0">
        <w:t>ჩადენისას,</w:t>
      </w:r>
      <w:r w:rsidRPr="00F96EE0">
        <w:rPr>
          <w:spacing w:val="40"/>
        </w:rPr>
        <w:t xml:space="preserve"> </w:t>
      </w:r>
      <w:r w:rsidRPr="00F96EE0">
        <w:t>თუ</w:t>
      </w:r>
      <w:r w:rsidRPr="00F96EE0">
        <w:rPr>
          <w:spacing w:val="40"/>
        </w:rPr>
        <w:t xml:space="preserve"> </w:t>
      </w:r>
      <w:r w:rsidRPr="00F96EE0">
        <w:t>მის</w:t>
      </w:r>
      <w:r w:rsidRPr="00F96EE0">
        <w:rPr>
          <w:spacing w:val="40"/>
        </w:rPr>
        <w:t xml:space="preserve"> </w:t>
      </w:r>
      <w:r w:rsidRPr="00F96EE0">
        <w:t xml:space="preserve">მიმართ </w:t>
      </w:r>
      <w:r w:rsidRPr="00F96EE0">
        <w:rPr>
          <w:spacing w:val="-2"/>
        </w:rPr>
        <w:t>გამოყენებულია</w:t>
      </w:r>
      <w:r w:rsidRPr="00F96EE0">
        <w:tab/>
      </w:r>
      <w:r w:rsidRPr="00F96EE0">
        <w:rPr>
          <w:spacing w:val="-2"/>
        </w:rPr>
        <w:t>დისციპლინური</w:t>
      </w:r>
      <w:r w:rsidRPr="00F96EE0">
        <w:tab/>
      </w:r>
      <w:r w:rsidRPr="00F96EE0">
        <w:rPr>
          <w:spacing w:val="-2"/>
        </w:rPr>
        <w:t>პასუხისმგებლობის</w:t>
      </w:r>
      <w:r w:rsidRPr="00F96EE0">
        <w:tab/>
      </w:r>
      <w:r w:rsidRPr="00F96EE0">
        <w:rPr>
          <w:spacing w:val="-4"/>
        </w:rPr>
        <w:t>წინა</w:t>
      </w:r>
      <w:r w:rsidRPr="00F96EE0">
        <w:tab/>
      </w:r>
      <w:r w:rsidRPr="00F96EE0">
        <w:rPr>
          <w:spacing w:val="-4"/>
        </w:rPr>
        <w:t>ზომა</w:t>
      </w:r>
      <w:r w:rsidRPr="00F96EE0">
        <w:tab/>
      </w:r>
      <w:r w:rsidRPr="00F96EE0">
        <w:rPr>
          <w:spacing w:val="-2"/>
        </w:rPr>
        <w:t>(სასტიკი</w:t>
      </w:r>
      <w:r w:rsidRPr="00F96EE0">
        <w:tab/>
      </w:r>
      <w:r w:rsidRPr="00F96EE0">
        <w:rPr>
          <w:spacing w:val="-2"/>
        </w:rPr>
        <w:t>საყვედური)</w:t>
      </w:r>
      <w:r w:rsidRPr="00F96EE0">
        <w:tab/>
      </w:r>
      <w:r w:rsidRPr="00F96EE0">
        <w:rPr>
          <w:spacing w:val="-6"/>
        </w:rPr>
        <w:t xml:space="preserve">ან </w:t>
      </w:r>
      <w:r w:rsidRPr="00F96EE0">
        <w:t>პირდაპირ, დისციპლინური პასუხისმგებლობის წინა ზომების გამოყენების გარეშე</w:t>
      </w:r>
      <w:r w:rsidRPr="00F96EE0">
        <w:rPr>
          <w:spacing w:val="-1"/>
        </w:rPr>
        <w:t xml:space="preserve"> </w:t>
      </w:r>
      <w:r w:rsidRPr="00F96EE0">
        <w:t>სკოლისათვის მატერიალური/ ქონებრივი ზიანის მიყენებისათვის.</w:t>
      </w:r>
    </w:p>
    <w:p w14:paraId="35C77B4E" w14:textId="77777777" w:rsidR="00991C5C" w:rsidRPr="00F96EE0" w:rsidRDefault="00991C5C" w:rsidP="00F96EE0">
      <w:pPr>
        <w:pStyle w:val="ListParagraph"/>
        <w:numPr>
          <w:ilvl w:val="0"/>
          <w:numId w:val="6"/>
        </w:numPr>
        <w:tabs>
          <w:tab w:val="left" w:pos="353"/>
          <w:tab w:val="left" w:pos="674"/>
          <w:tab w:val="left" w:pos="2720"/>
          <w:tab w:val="left" w:pos="4098"/>
          <w:tab w:val="left" w:pos="5011"/>
          <w:tab w:val="left" w:pos="6836"/>
          <w:tab w:val="left" w:pos="8886"/>
          <w:tab w:val="left" w:pos="10451"/>
        </w:tabs>
        <w:spacing w:before="1" w:line="249" w:lineRule="auto"/>
        <w:ind w:right="706" w:hanging="10"/>
        <w:jc w:val="both"/>
      </w:pPr>
      <w:r w:rsidRPr="00F96EE0">
        <w:rPr>
          <w:spacing w:val="-2"/>
        </w:rPr>
        <w:t>დისციპლინური</w:t>
      </w:r>
      <w:r w:rsidRPr="00F96EE0">
        <w:tab/>
      </w:r>
      <w:r w:rsidRPr="00F96EE0">
        <w:rPr>
          <w:spacing w:val="-2"/>
        </w:rPr>
        <w:t>სახდელის</w:t>
      </w:r>
      <w:r w:rsidRPr="00F96EE0">
        <w:tab/>
      </w:r>
      <w:r w:rsidRPr="00F96EE0">
        <w:rPr>
          <w:spacing w:val="-4"/>
        </w:rPr>
        <w:t>სახით</w:t>
      </w:r>
      <w:r w:rsidRPr="00F96EE0">
        <w:tab/>
      </w:r>
      <w:r w:rsidRPr="00F96EE0">
        <w:rPr>
          <w:spacing w:val="-2"/>
        </w:rPr>
        <w:t>სამსახურიდან</w:t>
      </w:r>
      <w:r w:rsidRPr="00F96EE0">
        <w:tab/>
      </w:r>
      <w:r w:rsidRPr="00F96EE0">
        <w:rPr>
          <w:spacing w:val="-2"/>
        </w:rPr>
        <w:t>გათავისუფლება</w:t>
      </w:r>
      <w:r w:rsidRPr="00F96EE0">
        <w:tab/>
      </w:r>
      <w:r w:rsidRPr="00F96EE0">
        <w:rPr>
          <w:spacing w:val="-2"/>
        </w:rPr>
        <w:t>გამოიყენება</w:t>
      </w:r>
      <w:r w:rsidRPr="00F96EE0">
        <w:tab/>
      </w:r>
      <w:r w:rsidRPr="00F96EE0">
        <w:rPr>
          <w:spacing w:val="-6"/>
        </w:rPr>
        <w:t xml:space="preserve">იმ </w:t>
      </w:r>
      <w:r w:rsidRPr="00F96EE0">
        <w:t>შემთხვევაში, თუ დისციპლინური პასუხისმგებლობის წინა ზომებმა შედეგი არ გამოიღო ან/და დასაქმებულის</w:t>
      </w:r>
      <w:r w:rsidRPr="00F96EE0">
        <w:rPr>
          <w:spacing w:val="80"/>
        </w:rPr>
        <w:t xml:space="preserve"> </w:t>
      </w:r>
      <w:r w:rsidRPr="00F96EE0">
        <w:t>მიერ</w:t>
      </w:r>
      <w:r w:rsidRPr="00F96EE0">
        <w:rPr>
          <w:spacing w:val="80"/>
        </w:rPr>
        <w:t xml:space="preserve"> </w:t>
      </w:r>
      <w:r w:rsidRPr="00F96EE0">
        <w:t>ჩადენილი</w:t>
      </w:r>
      <w:r w:rsidRPr="00F96EE0">
        <w:rPr>
          <w:spacing w:val="80"/>
        </w:rPr>
        <w:t xml:space="preserve"> </w:t>
      </w:r>
      <w:r w:rsidRPr="00F96EE0">
        <w:t>გადაცდომის</w:t>
      </w:r>
      <w:r w:rsidRPr="00F96EE0">
        <w:rPr>
          <w:spacing w:val="80"/>
        </w:rPr>
        <w:t xml:space="preserve"> </w:t>
      </w:r>
      <w:r w:rsidRPr="00F96EE0">
        <w:t>ხასიათიდან</w:t>
      </w:r>
      <w:r w:rsidRPr="00F96EE0">
        <w:rPr>
          <w:spacing w:val="80"/>
        </w:rPr>
        <w:t xml:space="preserve"> </w:t>
      </w:r>
      <w:r w:rsidRPr="00F96EE0">
        <w:t>ან/და</w:t>
      </w:r>
      <w:r w:rsidRPr="00F96EE0">
        <w:rPr>
          <w:spacing w:val="80"/>
        </w:rPr>
        <w:t xml:space="preserve"> </w:t>
      </w:r>
      <w:r w:rsidRPr="00F96EE0">
        <w:t>სიმძიმიდან</w:t>
      </w:r>
      <w:r w:rsidRPr="00F96EE0">
        <w:rPr>
          <w:spacing w:val="80"/>
        </w:rPr>
        <w:t xml:space="preserve"> </w:t>
      </w:r>
      <w:r w:rsidRPr="00F96EE0">
        <w:t>გამომდინარე, მიზანშეწონილია</w:t>
      </w:r>
      <w:r w:rsidRPr="00F96EE0">
        <w:rPr>
          <w:spacing w:val="80"/>
        </w:rPr>
        <w:t xml:space="preserve"> </w:t>
      </w:r>
      <w:r w:rsidRPr="00F96EE0">
        <w:t>მისი</w:t>
      </w:r>
      <w:r w:rsidRPr="00F96EE0">
        <w:rPr>
          <w:spacing w:val="80"/>
        </w:rPr>
        <w:t xml:space="preserve"> </w:t>
      </w:r>
      <w:r w:rsidRPr="00F96EE0">
        <w:t>გათავისუფლება.</w:t>
      </w:r>
      <w:r w:rsidRPr="00F96EE0">
        <w:rPr>
          <w:spacing w:val="80"/>
        </w:rPr>
        <w:t xml:space="preserve"> </w:t>
      </w:r>
      <w:r w:rsidRPr="00F96EE0">
        <w:t>დისციპლინური</w:t>
      </w:r>
      <w:r w:rsidRPr="00F96EE0">
        <w:rPr>
          <w:spacing w:val="80"/>
        </w:rPr>
        <w:t xml:space="preserve"> </w:t>
      </w:r>
      <w:r w:rsidRPr="00F96EE0">
        <w:t>პასუხისმგებლობის</w:t>
      </w:r>
      <w:r w:rsidRPr="00F96EE0">
        <w:rPr>
          <w:spacing w:val="80"/>
        </w:rPr>
        <w:t xml:space="preserve"> </w:t>
      </w:r>
      <w:r w:rsidRPr="00F96EE0">
        <w:t>წინა</w:t>
      </w:r>
      <w:r w:rsidRPr="00F96EE0">
        <w:rPr>
          <w:spacing w:val="80"/>
        </w:rPr>
        <w:t xml:space="preserve"> </w:t>
      </w:r>
      <w:r w:rsidRPr="00F96EE0">
        <w:t>ზომების გამოყენების გარეშე დასაქმებული სამსახურიდან პირდაპირ გათავისუფლდება:</w:t>
      </w:r>
    </w:p>
    <w:p w14:paraId="40D2235F" w14:textId="77777777" w:rsidR="00991C5C" w:rsidRPr="00F96EE0" w:rsidRDefault="00991C5C" w:rsidP="00F96EE0">
      <w:pPr>
        <w:pStyle w:val="BodyText"/>
        <w:spacing w:line="247" w:lineRule="auto"/>
        <w:ind w:right="7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ა) მოსწავლის/დირექციის წევრის/დასაქმებულის/მოსწავლის მშობლის ან კანონიერი წარმომადგენლის/სკოლის ტერიტორიაზე შემოსული გარეშე პირის ფიზიკური </w:t>
      </w:r>
      <w:r w:rsidRPr="00F96EE0">
        <w:rPr>
          <w:spacing w:val="-2"/>
          <w:sz w:val="22"/>
          <w:szCs w:val="22"/>
        </w:rPr>
        <w:t>შეურაცხყოფისათვის;</w:t>
      </w:r>
    </w:p>
    <w:p w14:paraId="58A3CAA7" w14:textId="77777777" w:rsidR="00991C5C" w:rsidRPr="00F96EE0" w:rsidRDefault="00991C5C" w:rsidP="00F96EE0">
      <w:pPr>
        <w:pStyle w:val="BodyText"/>
        <w:tabs>
          <w:tab w:val="left" w:pos="2240"/>
          <w:tab w:val="left" w:pos="3205"/>
          <w:tab w:val="left" w:pos="5174"/>
          <w:tab w:val="left" w:pos="6980"/>
          <w:tab w:val="left" w:pos="9280"/>
        </w:tabs>
        <w:spacing w:line="249" w:lineRule="auto"/>
        <w:ind w:right="7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 სკოლის ტერიტორიაზე ალკოჰოლის ან/და ნარკოტიკული საშუალების, მისი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ანალოგის, პრეკურსორის,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ახალი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ფსიქოაქტიური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ნივთიერების,</w:t>
      </w:r>
      <w:r w:rsidRPr="00F96EE0">
        <w:rPr>
          <w:sz w:val="22"/>
          <w:szCs w:val="22"/>
        </w:rPr>
        <w:tab/>
        <w:t>ფსიქოტროპული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ნივთიერების,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 ანალოგის ან ძლიერმოქმედი ნივთიერების შეტანის, რეალიზაციის, სკოლის ტერიტორიაზე მოხმარების ან/და მათი ზემოქმედების ქვეშ ყოფნის შემთხვევაში;</w:t>
      </w:r>
    </w:p>
    <w:p w14:paraId="1EA24C06" w14:textId="77777777" w:rsidR="00991C5C" w:rsidRPr="00F96EE0" w:rsidRDefault="00991C5C" w:rsidP="00F96EE0">
      <w:pPr>
        <w:pStyle w:val="BodyText"/>
        <w:spacing w:before="7" w:line="247" w:lineRule="auto"/>
        <w:ind w:left="353" w:right="639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 საქართველოს კანონმდებლობის უხეში დარღვევისას, რომელიც პირდაპირ ან ირიბად ზიანს აყენებს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მყოფი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ინტერესებს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 წინამდებარე შინაგანაწესის უხეში დარღვევის შემთხვევაში.</w:t>
      </w:r>
    </w:p>
    <w:p w14:paraId="534B5679" w14:textId="77777777" w:rsidR="00991C5C" w:rsidRPr="00F96EE0" w:rsidRDefault="00991C5C" w:rsidP="00F96EE0">
      <w:pPr>
        <w:pStyle w:val="BodyText"/>
        <w:spacing w:before="3"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10.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მე-4-მე-9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პუნქტებით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გაუთვალისწინებლად,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დასაქმებულს შესაძლებელია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დაეკისროს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ამავე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მე-3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სახდელები კონკრეტული შემთხვევის ხასიათის, დასაქმებულისა და სკოლის ინტერესებიდან გამომდინარე. ბოლოდან აქამდე წავიკითხე</w:t>
      </w:r>
    </w:p>
    <w:p w14:paraId="0C414710" w14:textId="77777777" w:rsidR="00991C5C" w:rsidRPr="00F96EE0" w:rsidRDefault="00991C5C" w:rsidP="00F96EE0">
      <w:pPr>
        <w:pStyle w:val="BodyText"/>
        <w:spacing w:before="41"/>
        <w:ind w:left="0"/>
        <w:jc w:val="both"/>
        <w:rPr>
          <w:sz w:val="22"/>
          <w:szCs w:val="22"/>
        </w:rPr>
      </w:pPr>
    </w:p>
    <w:p w14:paraId="3F4FE1E4" w14:textId="51797FD5" w:rsidR="00991C5C" w:rsidRPr="00F96EE0" w:rsidRDefault="00991C5C" w:rsidP="00F96EE0">
      <w:pPr>
        <w:pStyle w:val="BodyText"/>
        <w:shd w:val="clear" w:color="auto" w:fill="548DD4" w:themeFill="text2" w:themeFillTint="99"/>
        <w:ind w:left="622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15. დისციპლინური გადაცდომის განხილვაზე უფლებამოსილი ორგანო და დისციპლინური წარმოების დაწყება</w:t>
      </w:r>
    </w:p>
    <w:p w14:paraId="7699C0B1" w14:textId="77777777" w:rsidR="00991C5C" w:rsidRPr="00F96EE0" w:rsidRDefault="00991C5C" w:rsidP="00F96EE0">
      <w:pPr>
        <w:pStyle w:val="BodyText"/>
        <w:spacing w:line="285" w:lineRule="exact"/>
        <w:ind w:left="28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1.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დასაქმებულთა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დისციპლინურ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გადაცდომებს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განიხილავს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დირექტორი.</w:t>
      </w:r>
    </w:p>
    <w:p w14:paraId="0382307A" w14:textId="77777777" w:rsidR="00991C5C" w:rsidRPr="00F96EE0" w:rsidRDefault="00991C5C" w:rsidP="00F96EE0">
      <w:pPr>
        <w:pStyle w:val="BodyText"/>
        <w:spacing w:line="285" w:lineRule="exact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348A7AA2" w14:textId="77777777" w:rsidR="00991C5C" w:rsidRPr="00F96EE0" w:rsidRDefault="00991C5C" w:rsidP="00F96EE0">
      <w:pPr>
        <w:pStyle w:val="BodyText"/>
        <w:spacing w:before="22"/>
        <w:ind w:left="28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2.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წარმოების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დაწყების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საფუძველი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შეიძლება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იყოს:</w:t>
      </w:r>
    </w:p>
    <w:p w14:paraId="3F8F692D" w14:textId="77777777" w:rsidR="00991C5C" w:rsidRPr="00F96EE0" w:rsidRDefault="00991C5C" w:rsidP="00F96EE0">
      <w:pPr>
        <w:pStyle w:val="BodyText"/>
        <w:spacing w:before="16" w:line="247" w:lineRule="auto"/>
        <w:ind w:left="339" w:right="72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ა) მოსწავლის, მოსწავლის მშობლის ან კანონიერი წარმომადგენლის, შესაბამის სკოლაში დასაქმებული პირის, აგრეთვე, იმ პირის წერილობითი მიმართვა ან ინფორმაცია, რომლის სამსახურებრივ მოვალეობასაც წარმოადგენს სკოლაში საზოგადოებრივი წესრიგის დაცვის </w:t>
      </w:r>
      <w:r w:rsidRPr="00F96EE0">
        <w:rPr>
          <w:spacing w:val="-2"/>
          <w:sz w:val="22"/>
          <w:szCs w:val="22"/>
        </w:rPr>
        <w:t>უზრუნველყოფა;</w:t>
      </w:r>
    </w:p>
    <w:p w14:paraId="7BC2B265" w14:textId="77777777" w:rsidR="00991C5C" w:rsidRPr="00F96EE0" w:rsidRDefault="00991C5C" w:rsidP="00F96EE0">
      <w:pPr>
        <w:pStyle w:val="BodyText"/>
        <w:tabs>
          <w:tab w:val="left" w:pos="7800"/>
        </w:tabs>
        <w:ind w:left="339" w:right="39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 დისციპლინური გადაცდომის ფაქტის აღმოჩენა ან სხვა გარემოება, რომელიც ეჭვს იწვევს, რომ ადგილი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აქვს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მასწავლებლის/დასაქმებულის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 ჩადენის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ფაქტს,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 შორის მასობრივი ინფორმაციის საშუალებებით გავრცელებული</w:t>
      </w:r>
      <w:r w:rsidRPr="00F96EE0">
        <w:rPr>
          <w:sz w:val="22"/>
          <w:szCs w:val="22"/>
        </w:rPr>
        <w:tab/>
        <w:t>ინფორმაცია, მასწავლებლის / დასაქმებულის მიერ ისეთი ქმედების ჩადენის შესახებ, რომელზედაც არსებობს გონივრული ეჭვი, რომ დისციპლინურ გადაცდომად ჩაითვალოს.</w:t>
      </w:r>
    </w:p>
    <w:p w14:paraId="7742BEBB" w14:textId="77777777" w:rsidR="00991C5C" w:rsidRPr="00F96EE0" w:rsidRDefault="00991C5C" w:rsidP="00F96EE0">
      <w:pPr>
        <w:pStyle w:val="BodyText"/>
        <w:ind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მეორე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,,ბ“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ქვეპუნქტით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წარმოება იწყება:</w:t>
      </w:r>
    </w:p>
    <w:p w14:paraId="569BF774" w14:textId="77777777" w:rsidR="00991C5C" w:rsidRPr="00F96EE0" w:rsidRDefault="00991C5C" w:rsidP="00F96EE0">
      <w:pPr>
        <w:pStyle w:val="BodyText"/>
        <w:spacing w:before="9" w:line="470" w:lineRule="auto"/>
        <w:ind w:left="137" w:right="1688" w:firstLine="206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ა)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პედაგოგიური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საბჭოს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თავმჯდომარის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წერილობითი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მიმართვის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საფუძველზე; </w:t>
      </w:r>
      <w:r w:rsidRPr="00F96EE0">
        <w:rPr>
          <w:sz w:val="22"/>
          <w:szCs w:val="22"/>
        </w:rPr>
        <w:t>ბ)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 წერილობითი მიმართვის საფუძველზე.</w:t>
      </w:r>
    </w:p>
    <w:p w14:paraId="38711028" w14:textId="77777777" w:rsidR="00991C5C" w:rsidRPr="00F96EE0" w:rsidRDefault="00991C5C" w:rsidP="00F96EE0">
      <w:pPr>
        <w:pStyle w:val="BodyText"/>
        <w:spacing w:before="77" w:line="244" w:lineRule="auto"/>
        <w:ind w:left="420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პირველი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მე-2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 გათვალისწინებული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პირები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 მიმართ 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მიზნით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წერილობით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მიმართავენ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დირექტორს.</w:t>
      </w:r>
    </w:p>
    <w:p w14:paraId="6485A166" w14:textId="77777777" w:rsidR="00991C5C" w:rsidRPr="00F96EE0" w:rsidRDefault="00991C5C" w:rsidP="00F96EE0">
      <w:pPr>
        <w:pStyle w:val="BodyText"/>
        <w:spacing w:before="13" w:line="244" w:lineRule="auto"/>
        <w:ind w:left="420" w:right="197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დაუშვებელია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მიერ დასაქმებულისათვის დისციპლინური სახდელის დაკისრება იმ ქმედებისთვის,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დროისგან თავისუფალ დროს ან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ტერიტორიის გარეთ ჩაიდინა, გარდა იმ ქმედებისა, რომელიც პირდაპირ, ან ირიბად ზიანს აყენებს სკოლის ან/და მოსწავლის ინტერესებს.</w:t>
      </w:r>
    </w:p>
    <w:p w14:paraId="758DC235" w14:textId="77777777" w:rsidR="00991C5C" w:rsidRPr="00F96EE0" w:rsidRDefault="00991C5C" w:rsidP="00F96EE0">
      <w:pPr>
        <w:pStyle w:val="BodyText"/>
        <w:spacing w:before="12" w:line="249" w:lineRule="auto"/>
        <w:ind w:left="420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6.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დაიწყოს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გადაცდომის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ჩადენიდან,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ფაქტის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გამოვლენიდან არაუგვიანეს 1 (ერთი) წლისა.</w:t>
      </w:r>
    </w:p>
    <w:p w14:paraId="5A606AA1" w14:textId="77777777" w:rsidR="00991C5C" w:rsidRPr="00F96EE0" w:rsidRDefault="00991C5C" w:rsidP="00F96EE0">
      <w:pPr>
        <w:pStyle w:val="BodyText"/>
        <w:spacing w:before="7" w:line="244" w:lineRule="auto"/>
        <w:ind w:left="420" w:right="576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 დისციპლინური სახდელის დაკისრების ან არდაკისრების შესახებ ბრძანება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გამოიცემა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თაობაზე ინფორმაციის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მიღებიდან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არაუგვიანეს 1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(ერთი)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თვისა.</w:t>
      </w:r>
    </w:p>
    <w:p w14:paraId="3FE79A99" w14:textId="77777777" w:rsidR="00991C5C" w:rsidRPr="00F96EE0" w:rsidRDefault="00991C5C" w:rsidP="00F96EE0">
      <w:pPr>
        <w:pStyle w:val="BodyText"/>
        <w:spacing w:before="13" w:line="244" w:lineRule="auto"/>
        <w:ind w:left="420" w:right="576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8.</w:t>
      </w:r>
      <w:r w:rsidRPr="00F96EE0">
        <w:rPr>
          <w:spacing w:val="16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საქმისათვის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არსებითი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მნიშვნელობის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მქონე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გარემოებათა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დადგენისათვის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აუცილებელია ბრძანების გამოსაცემად ამ მუხლის მე-5 პუნქტით გათვალისწინებულზე მეტი ვადა, ამ შემთხვევაში შესაძლებელია დისციპლინური წარმოების ვადის გაზრდა, რომელიც არ უნდა აღემატებოდეს წარმოების დაწყებიდან 3 თვეს.</w:t>
      </w:r>
    </w:p>
    <w:p w14:paraId="3322BFF1" w14:textId="77777777" w:rsidR="00991C5C" w:rsidRPr="00F96EE0" w:rsidRDefault="00991C5C" w:rsidP="00F96EE0">
      <w:pPr>
        <w:pStyle w:val="BodyText"/>
        <w:spacing w:before="18"/>
        <w:ind w:left="0"/>
        <w:jc w:val="both"/>
        <w:rPr>
          <w:sz w:val="22"/>
          <w:szCs w:val="22"/>
        </w:rPr>
      </w:pPr>
    </w:p>
    <w:p w14:paraId="599891D1" w14:textId="77777777" w:rsidR="00456BF9" w:rsidRPr="00F96EE0" w:rsidRDefault="00991C5C" w:rsidP="00F96EE0">
      <w:pPr>
        <w:pStyle w:val="BodyText"/>
        <w:spacing w:line="295" w:lineRule="auto"/>
        <w:ind w:left="353" w:right="1" w:hanging="15"/>
        <w:jc w:val="both"/>
        <w:rPr>
          <w:rFonts w:asciiTheme="minorHAnsi" w:hAnsiTheme="minorHAnsi"/>
          <w:b/>
          <w:bCs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</w:rPr>
        <w:t>მუხლი 1</w:t>
      </w:r>
      <w:r w:rsidR="00456BF9"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  <w:lang w:val="ka-GE"/>
        </w:rPr>
        <w:t xml:space="preserve">6. </w:t>
      </w:r>
      <w:r w:rsidRPr="00F96EE0">
        <w:rPr>
          <w:b/>
          <w:bCs/>
          <w:color w:val="FFFFFF" w:themeColor="background1"/>
          <w:spacing w:val="-2"/>
          <w:sz w:val="22"/>
          <w:szCs w:val="22"/>
          <w:shd w:val="clear" w:color="auto" w:fill="548DD4" w:themeFill="text2" w:themeFillTint="99"/>
        </w:rPr>
        <w:t xml:space="preserve"> დასაქმებულის დისციპლინური წარმოების წესი საქმის გარემოებათა</w:t>
      </w:r>
      <w:r w:rsidRPr="00F96EE0">
        <w:rPr>
          <w:b/>
          <w:bCs/>
          <w:spacing w:val="-2"/>
          <w:sz w:val="22"/>
          <w:szCs w:val="22"/>
        </w:rPr>
        <w:t xml:space="preserve"> </w:t>
      </w:r>
    </w:p>
    <w:p w14:paraId="572A4AA7" w14:textId="62C27893" w:rsidR="00991C5C" w:rsidRPr="00F96EE0" w:rsidRDefault="00991C5C" w:rsidP="00F96EE0">
      <w:pPr>
        <w:pStyle w:val="BodyText"/>
        <w:spacing w:line="295" w:lineRule="auto"/>
        <w:ind w:left="353" w:right="1" w:hanging="1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გამოკვლევა</w:t>
      </w:r>
    </w:p>
    <w:p w14:paraId="0C7EDB29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21"/>
        </w:tabs>
        <w:spacing w:line="254" w:lineRule="exact"/>
        <w:ind w:left="521" w:hanging="178"/>
        <w:jc w:val="both"/>
      </w:pPr>
      <w:r w:rsidRPr="00F96EE0">
        <w:t>დისციპლინური</w:t>
      </w:r>
      <w:r w:rsidRPr="00F96EE0">
        <w:rPr>
          <w:spacing w:val="-10"/>
        </w:rPr>
        <w:t xml:space="preserve"> </w:t>
      </w:r>
      <w:r w:rsidRPr="00F96EE0">
        <w:t>კომიტეტი</w:t>
      </w:r>
      <w:r w:rsidRPr="00F96EE0">
        <w:rPr>
          <w:spacing w:val="36"/>
        </w:rPr>
        <w:t xml:space="preserve"> </w:t>
      </w:r>
      <w:r w:rsidRPr="00F96EE0">
        <w:t>ვალდებულია</w:t>
      </w:r>
      <w:r w:rsidRPr="00F96EE0">
        <w:rPr>
          <w:spacing w:val="-12"/>
        </w:rPr>
        <w:t xml:space="preserve"> </w:t>
      </w:r>
      <w:r w:rsidRPr="00F96EE0">
        <w:t>დისციპლინური</w:t>
      </w:r>
      <w:r w:rsidRPr="00F96EE0">
        <w:rPr>
          <w:spacing w:val="-7"/>
        </w:rPr>
        <w:t xml:space="preserve"> </w:t>
      </w:r>
      <w:r w:rsidRPr="00F96EE0">
        <w:t>წარმოებისას</w:t>
      </w:r>
      <w:r w:rsidRPr="00F96EE0">
        <w:rPr>
          <w:spacing w:val="-6"/>
        </w:rPr>
        <w:t xml:space="preserve"> </w:t>
      </w:r>
      <w:r w:rsidRPr="00F96EE0">
        <w:rPr>
          <w:spacing w:val="-2"/>
        </w:rPr>
        <w:t>გამოიკვლიოს</w:t>
      </w:r>
    </w:p>
    <w:p w14:paraId="79AA7C59" w14:textId="77777777" w:rsidR="00991C5C" w:rsidRPr="00F96EE0" w:rsidRDefault="00991C5C" w:rsidP="00F96EE0">
      <w:pPr>
        <w:pStyle w:val="BodyText"/>
        <w:spacing w:before="5" w:line="247" w:lineRule="auto"/>
        <w:ind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საქმისათვის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მნიშვნელობის მქონე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ყველა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გარემოება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დაკისრების შესახებ გადაწყვეტილება მიიღოს ამ გარემოებათა შეფასებისა და ურთიერთშეჯერების </w:t>
      </w:r>
      <w:r w:rsidRPr="00F96EE0">
        <w:rPr>
          <w:spacing w:val="-2"/>
          <w:sz w:val="22"/>
          <w:szCs w:val="22"/>
        </w:rPr>
        <w:t>საფუძველზე.</w:t>
      </w:r>
    </w:p>
    <w:p w14:paraId="1C7154FA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21"/>
          <w:tab w:val="left" w:pos="5044"/>
          <w:tab w:val="left" w:pos="7287"/>
          <w:tab w:val="left" w:pos="8919"/>
        </w:tabs>
        <w:spacing w:before="8" w:line="244" w:lineRule="auto"/>
        <w:ind w:left="343" w:right="2159" w:firstLine="0"/>
        <w:jc w:val="both"/>
      </w:pPr>
      <w:r w:rsidRPr="00F96EE0">
        <w:t>დაინტერესებული მხარე ვალდებულია</w:t>
      </w:r>
      <w:r w:rsidRPr="00F96EE0">
        <w:tab/>
      </w:r>
      <w:r w:rsidRPr="00F96EE0">
        <w:rPr>
          <w:spacing w:val="-2"/>
        </w:rPr>
        <w:t>კანონმდებლობით</w:t>
      </w:r>
      <w:r w:rsidRPr="00F96EE0">
        <w:tab/>
      </w:r>
      <w:r w:rsidRPr="00F96EE0">
        <w:rPr>
          <w:spacing w:val="-2"/>
        </w:rPr>
        <w:t>დადგენილი</w:t>
      </w:r>
      <w:r w:rsidRPr="00F96EE0">
        <w:tab/>
      </w:r>
      <w:r w:rsidRPr="00F96EE0">
        <w:rPr>
          <w:spacing w:val="-2"/>
        </w:rPr>
        <w:t xml:space="preserve">წესით </w:t>
      </w:r>
      <w:r w:rsidRPr="00F96EE0">
        <w:t>ითანამშრომლოს დისციპლინურ კომიტეტთან დისციპლინური წარმოებისას.</w:t>
      </w:r>
    </w:p>
    <w:p w14:paraId="42D5AB00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21"/>
        </w:tabs>
        <w:spacing w:before="8" w:line="247" w:lineRule="auto"/>
        <w:ind w:left="343" w:right="2689" w:firstLine="0"/>
        <w:jc w:val="both"/>
      </w:pPr>
      <w:r w:rsidRPr="00F96EE0">
        <w:t>საქმის</w:t>
      </w:r>
      <w:r w:rsidRPr="00F96EE0">
        <w:rPr>
          <w:spacing w:val="-15"/>
        </w:rPr>
        <w:t xml:space="preserve"> </w:t>
      </w:r>
      <w:r w:rsidRPr="00F96EE0">
        <w:t>გარემოებებიდან</w:t>
      </w:r>
      <w:r w:rsidRPr="00F96EE0">
        <w:rPr>
          <w:spacing w:val="-15"/>
        </w:rPr>
        <w:t xml:space="preserve"> </w:t>
      </w:r>
      <w:r w:rsidRPr="00F96EE0">
        <w:t>გამომდინარე,</w:t>
      </w:r>
      <w:r w:rsidRPr="00F96EE0">
        <w:rPr>
          <w:spacing w:val="-15"/>
        </w:rPr>
        <w:t xml:space="preserve"> </w:t>
      </w:r>
      <w:r w:rsidRPr="00F96EE0">
        <w:t>სკოლის</w:t>
      </w:r>
      <w:r w:rsidRPr="00F96EE0">
        <w:rPr>
          <w:spacing w:val="-15"/>
        </w:rPr>
        <w:t xml:space="preserve"> </w:t>
      </w:r>
      <w:r w:rsidRPr="00F96EE0">
        <w:t>დირექტორი</w:t>
      </w:r>
      <w:r w:rsidRPr="00F96EE0">
        <w:rPr>
          <w:spacing w:val="-15"/>
        </w:rPr>
        <w:t xml:space="preserve"> </w:t>
      </w:r>
      <w:r w:rsidRPr="00F96EE0">
        <w:t>უფლებამოსილია: ა) გამოითხოვოს დოკუმენტები;</w:t>
      </w:r>
    </w:p>
    <w:p w14:paraId="1A0DF0F9" w14:textId="77777777" w:rsidR="00991C5C" w:rsidRPr="00F96EE0" w:rsidRDefault="00991C5C" w:rsidP="00F96EE0">
      <w:pPr>
        <w:pStyle w:val="BodyText"/>
        <w:spacing w:before="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შეაგროვოს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ცნობები;</w:t>
      </w:r>
    </w:p>
    <w:p w14:paraId="23E24F5C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მოუსმინოს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დაინტერესებულ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მხარეებს;</w:t>
      </w:r>
    </w:p>
    <w:p w14:paraId="3C0B3A2A" w14:textId="77777777" w:rsidR="00991C5C" w:rsidRPr="00F96EE0" w:rsidRDefault="00991C5C" w:rsidP="00F96EE0">
      <w:pPr>
        <w:pStyle w:val="BodyText"/>
        <w:spacing w:before="11" w:line="247" w:lineRule="auto"/>
        <w:ind w:right="544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დ)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დაათვალიეროს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მოვლენის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ან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შემთხვევის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ადგილი; </w:t>
      </w:r>
      <w:r w:rsidRPr="00F96EE0">
        <w:rPr>
          <w:sz w:val="22"/>
          <w:szCs w:val="22"/>
        </w:rPr>
        <w:t>ე) დანიშნოს ექსპერტიზა;</w:t>
      </w:r>
    </w:p>
    <w:p w14:paraId="15C32A83" w14:textId="77777777" w:rsidR="00991C5C" w:rsidRPr="00F96EE0" w:rsidRDefault="00991C5C" w:rsidP="00F96EE0">
      <w:pPr>
        <w:pStyle w:val="BodyText"/>
        <w:spacing w:before="1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აუცილებელი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დოკუმენტები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აქტები;</w:t>
      </w:r>
    </w:p>
    <w:p w14:paraId="7B42A17A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  <w:sectPr w:rsidR="00991C5C" w:rsidRPr="00F96EE0" w:rsidSect="00903703">
          <w:pgSz w:w="11910" w:h="16840"/>
          <w:pgMar w:top="500" w:right="428" w:bottom="280" w:left="141" w:header="720" w:footer="720" w:gutter="0"/>
          <w:cols w:space="720"/>
        </w:sectPr>
      </w:pPr>
    </w:p>
    <w:p w14:paraId="4639C6DF" w14:textId="77777777" w:rsidR="00991C5C" w:rsidRPr="00F96EE0" w:rsidRDefault="00991C5C" w:rsidP="00F96EE0">
      <w:pPr>
        <w:pStyle w:val="BodyText"/>
        <w:spacing w:before="12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მტკიცებულებათა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შეგროვების,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გამოკვლევისა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შეფასების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მიზნით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მიმართოს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კანონმდებლობით გათვალისწინებულ სხვა ზომებს.</w:t>
      </w:r>
    </w:p>
    <w:p w14:paraId="318F351A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21"/>
        </w:tabs>
        <w:spacing w:before="3" w:line="247" w:lineRule="auto"/>
        <w:ind w:left="343" w:right="1484" w:firstLine="0"/>
        <w:jc w:val="both"/>
      </w:pPr>
      <w:r w:rsidRPr="00F96EE0">
        <w:t>დასაქმებულს</w:t>
      </w:r>
      <w:r w:rsidRPr="00F96EE0">
        <w:rPr>
          <w:spacing w:val="-15"/>
        </w:rPr>
        <w:t xml:space="preserve"> </w:t>
      </w:r>
      <w:r w:rsidRPr="00F96EE0">
        <w:t>უფლება</w:t>
      </w:r>
      <w:r w:rsidRPr="00F96EE0">
        <w:rPr>
          <w:spacing w:val="-15"/>
        </w:rPr>
        <w:t xml:space="preserve"> </w:t>
      </w:r>
      <w:r w:rsidRPr="00F96EE0">
        <w:t>აქვს</w:t>
      </w:r>
      <w:r w:rsidRPr="00F96EE0">
        <w:rPr>
          <w:spacing w:val="-15"/>
        </w:rPr>
        <w:t xml:space="preserve"> </w:t>
      </w:r>
      <w:r w:rsidRPr="00F96EE0">
        <w:t>დისციპლინური</w:t>
      </w:r>
      <w:r w:rsidRPr="00F96EE0">
        <w:rPr>
          <w:spacing w:val="-15"/>
        </w:rPr>
        <w:t xml:space="preserve"> </w:t>
      </w:r>
      <w:r w:rsidRPr="00F96EE0">
        <w:t>დევნისას</w:t>
      </w:r>
      <w:r w:rsidRPr="00F96EE0">
        <w:rPr>
          <w:spacing w:val="-15"/>
        </w:rPr>
        <w:t xml:space="preserve"> </w:t>
      </w:r>
      <w:r w:rsidRPr="00F96EE0">
        <w:t>ისარგებლოს</w:t>
      </w:r>
      <w:r w:rsidRPr="00F96EE0">
        <w:rPr>
          <w:spacing w:val="-15"/>
        </w:rPr>
        <w:t xml:space="preserve"> </w:t>
      </w:r>
      <w:r w:rsidRPr="00F96EE0">
        <w:t>დუმილის</w:t>
      </w:r>
      <w:r w:rsidRPr="00F96EE0">
        <w:rPr>
          <w:spacing w:val="-15"/>
        </w:rPr>
        <w:t xml:space="preserve"> </w:t>
      </w:r>
      <w:r w:rsidRPr="00F96EE0">
        <w:t>უფლებით. დუმილის უფლება არ ათავისუფლებს მას დისციპლინური პასუხისმგებლობისაგან.</w:t>
      </w:r>
    </w:p>
    <w:p w14:paraId="5DF4E2FC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21"/>
        </w:tabs>
        <w:spacing w:before="7" w:line="247" w:lineRule="auto"/>
        <w:ind w:left="343" w:right="1311" w:firstLine="0"/>
        <w:jc w:val="both"/>
      </w:pPr>
      <w:r w:rsidRPr="00F96EE0">
        <w:t>დისციპლინურ წარმოებაში მონაწილე დაინტერესებულ მხარეს უფლება აქვს წარადგინოს მტკიცებულებები,</w:t>
      </w:r>
      <w:r w:rsidRPr="00F96EE0">
        <w:rPr>
          <w:spacing w:val="-7"/>
        </w:rPr>
        <w:t xml:space="preserve"> </w:t>
      </w:r>
      <w:r w:rsidRPr="00F96EE0">
        <w:t>აგრეთვე,</w:t>
      </w:r>
      <w:r w:rsidRPr="00F96EE0">
        <w:rPr>
          <w:spacing w:val="-7"/>
        </w:rPr>
        <w:t xml:space="preserve"> </w:t>
      </w:r>
      <w:r w:rsidRPr="00F96EE0">
        <w:t>შუამდგომლობები</w:t>
      </w:r>
      <w:r w:rsidRPr="00F96EE0">
        <w:rPr>
          <w:spacing w:val="-2"/>
        </w:rPr>
        <w:t xml:space="preserve"> </w:t>
      </w:r>
      <w:r w:rsidRPr="00F96EE0">
        <w:t>საქმის</w:t>
      </w:r>
      <w:r w:rsidRPr="00F96EE0">
        <w:rPr>
          <w:spacing w:val="-3"/>
        </w:rPr>
        <w:t xml:space="preserve"> </w:t>
      </w:r>
      <w:r w:rsidRPr="00F96EE0">
        <w:t>გარემოებათა</w:t>
      </w:r>
      <w:r w:rsidRPr="00F96EE0">
        <w:rPr>
          <w:spacing w:val="-5"/>
        </w:rPr>
        <w:t xml:space="preserve"> </w:t>
      </w:r>
      <w:r w:rsidRPr="00F96EE0">
        <w:t>გამოკვლევის</w:t>
      </w:r>
      <w:r w:rsidRPr="00F96EE0">
        <w:rPr>
          <w:spacing w:val="-6"/>
        </w:rPr>
        <w:t xml:space="preserve"> </w:t>
      </w:r>
      <w:r w:rsidRPr="00F96EE0">
        <w:t>თხოვნით.</w:t>
      </w:r>
    </w:p>
    <w:p w14:paraId="16B4D4C3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25"/>
        </w:tabs>
        <w:spacing w:before="2" w:line="247" w:lineRule="auto"/>
        <w:ind w:left="343" w:right="1477" w:firstLine="0"/>
        <w:jc w:val="both"/>
      </w:pPr>
      <w:r w:rsidRPr="00F96EE0">
        <w:t>შუამდგომლობასთან</w:t>
      </w:r>
      <w:r w:rsidRPr="00F96EE0">
        <w:rPr>
          <w:spacing w:val="-15"/>
        </w:rPr>
        <w:t xml:space="preserve"> </w:t>
      </w:r>
      <w:r w:rsidRPr="00F96EE0">
        <w:t>დაკავშირებით,</w:t>
      </w:r>
      <w:r w:rsidRPr="00F96EE0">
        <w:rPr>
          <w:spacing w:val="-15"/>
        </w:rPr>
        <w:t xml:space="preserve"> </w:t>
      </w:r>
      <w:r w:rsidRPr="00F96EE0">
        <w:t>დირექტორი</w:t>
      </w:r>
      <w:r w:rsidRPr="00F96EE0">
        <w:rPr>
          <w:spacing w:val="-15"/>
        </w:rPr>
        <w:t xml:space="preserve"> </w:t>
      </w:r>
      <w:r w:rsidRPr="00F96EE0">
        <w:t>2</w:t>
      </w:r>
      <w:r w:rsidRPr="00F96EE0">
        <w:rPr>
          <w:spacing w:val="-15"/>
        </w:rPr>
        <w:t xml:space="preserve"> </w:t>
      </w:r>
      <w:r w:rsidRPr="00F96EE0">
        <w:t>დღის</w:t>
      </w:r>
      <w:r w:rsidRPr="00F96EE0">
        <w:rPr>
          <w:spacing w:val="-15"/>
        </w:rPr>
        <w:t xml:space="preserve"> </w:t>
      </w:r>
      <w:r w:rsidRPr="00F96EE0">
        <w:t>ვადაში</w:t>
      </w:r>
      <w:r w:rsidRPr="00F96EE0">
        <w:rPr>
          <w:spacing w:val="-15"/>
        </w:rPr>
        <w:t xml:space="preserve"> </w:t>
      </w:r>
      <w:r w:rsidRPr="00F96EE0">
        <w:t>იღებს</w:t>
      </w:r>
      <w:r w:rsidRPr="00F96EE0">
        <w:rPr>
          <w:spacing w:val="-15"/>
        </w:rPr>
        <w:t xml:space="preserve"> </w:t>
      </w:r>
      <w:r w:rsidRPr="00F96EE0">
        <w:t>ერთ-ერთ</w:t>
      </w:r>
      <w:r w:rsidRPr="00F96EE0">
        <w:rPr>
          <w:spacing w:val="-15"/>
        </w:rPr>
        <w:t xml:space="preserve"> </w:t>
      </w:r>
      <w:r w:rsidRPr="00F96EE0">
        <w:t xml:space="preserve">შემდეგ </w:t>
      </w:r>
      <w:r w:rsidRPr="00F96EE0">
        <w:rPr>
          <w:spacing w:val="-2"/>
        </w:rPr>
        <w:t>გადაწყვეტილებას:</w:t>
      </w:r>
    </w:p>
    <w:p w14:paraId="3252EFF1" w14:textId="77777777" w:rsidR="00991C5C" w:rsidRPr="00F96EE0" w:rsidRDefault="00991C5C" w:rsidP="00F96EE0">
      <w:pPr>
        <w:pStyle w:val="BodyText"/>
        <w:spacing w:before="2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ა)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შუამდგომლობის</w:t>
      </w:r>
      <w:r w:rsidRPr="00F96EE0">
        <w:rPr>
          <w:spacing w:val="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დაკმაყოფილების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შესახებ;</w:t>
      </w:r>
    </w:p>
    <w:p w14:paraId="32CBC5BF" w14:textId="77777777" w:rsidR="00991C5C" w:rsidRPr="00F96EE0" w:rsidRDefault="00991C5C" w:rsidP="00F96EE0">
      <w:pPr>
        <w:pStyle w:val="BodyText"/>
        <w:spacing w:before="2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შუამდგომლობის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დაკმაყოფილებაზე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უარის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თქმის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თაობაზე.</w:t>
      </w:r>
    </w:p>
    <w:p w14:paraId="4E6DF805" w14:textId="77777777" w:rsidR="00991C5C" w:rsidRPr="00F96EE0" w:rsidRDefault="00991C5C" w:rsidP="00F96EE0">
      <w:pPr>
        <w:pStyle w:val="ListParagraph"/>
        <w:numPr>
          <w:ilvl w:val="0"/>
          <w:numId w:val="7"/>
        </w:numPr>
        <w:tabs>
          <w:tab w:val="left" w:pos="531"/>
          <w:tab w:val="left" w:pos="2379"/>
          <w:tab w:val="left" w:pos="3849"/>
          <w:tab w:val="left" w:pos="7253"/>
          <w:tab w:val="left" w:pos="9313"/>
        </w:tabs>
        <w:spacing w:before="15" w:line="247" w:lineRule="auto"/>
        <w:ind w:left="353" w:right="629" w:firstLine="0"/>
        <w:jc w:val="both"/>
      </w:pPr>
      <w:r w:rsidRPr="00F96EE0">
        <w:rPr>
          <w:spacing w:val="-2"/>
        </w:rPr>
        <w:t>დისციპლინურ</w:t>
      </w:r>
      <w:r w:rsidRPr="00F96EE0">
        <w:tab/>
      </w:r>
      <w:r w:rsidRPr="00F96EE0">
        <w:rPr>
          <w:spacing w:val="-2"/>
        </w:rPr>
        <w:t>წარმოებაში</w:t>
      </w:r>
      <w:r w:rsidRPr="00F96EE0">
        <w:tab/>
        <w:t>მონაწილე</w:t>
      </w:r>
      <w:r w:rsidRPr="00F96EE0">
        <w:rPr>
          <w:spacing w:val="80"/>
        </w:rPr>
        <w:t xml:space="preserve"> </w:t>
      </w:r>
      <w:r w:rsidRPr="00F96EE0">
        <w:t>დაინტერესებულ</w:t>
      </w:r>
      <w:r w:rsidRPr="00F96EE0">
        <w:tab/>
        <w:t>მხარეს</w:t>
      </w:r>
      <w:r w:rsidRPr="00F96EE0">
        <w:rPr>
          <w:spacing w:val="80"/>
        </w:rPr>
        <w:t xml:space="preserve"> </w:t>
      </w:r>
      <w:r w:rsidRPr="00F96EE0">
        <w:t>უფლება</w:t>
      </w:r>
      <w:r w:rsidRPr="00F96EE0">
        <w:tab/>
        <w:t>აქვს</w:t>
      </w:r>
      <w:r w:rsidRPr="00F96EE0">
        <w:rPr>
          <w:spacing w:val="80"/>
        </w:rPr>
        <w:t xml:space="preserve"> </w:t>
      </w:r>
      <w:r w:rsidRPr="00F96EE0">
        <w:t>გაეცნოს დისციპლინური</w:t>
      </w:r>
      <w:r w:rsidRPr="00F96EE0">
        <w:rPr>
          <w:spacing w:val="-1"/>
        </w:rPr>
        <w:t xml:space="preserve"> </w:t>
      </w:r>
      <w:r w:rsidRPr="00F96EE0">
        <w:t>წარმოების</w:t>
      </w:r>
      <w:r w:rsidRPr="00F96EE0">
        <w:rPr>
          <w:spacing w:val="-4"/>
        </w:rPr>
        <w:t xml:space="preserve"> </w:t>
      </w:r>
      <w:r w:rsidRPr="00F96EE0">
        <w:t>მასალებს,</w:t>
      </w:r>
      <w:r w:rsidRPr="00F96EE0">
        <w:rPr>
          <w:spacing w:val="-4"/>
        </w:rPr>
        <w:t xml:space="preserve"> </w:t>
      </w:r>
      <w:r w:rsidRPr="00F96EE0">
        <w:t>გარდა</w:t>
      </w:r>
      <w:r w:rsidRPr="00F96EE0">
        <w:rPr>
          <w:spacing w:val="-3"/>
        </w:rPr>
        <w:t xml:space="preserve"> </w:t>
      </w:r>
      <w:r w:rsidRPr="00F96EE0">
        <w:t>იმ</w:t>
      </w:r>
      <w:r w:rsidRPr="00F96EE0">
        <w:rPr>
          <w:spacing w:val="-1"/>
        </w:rPr>
        <w:t xml:space="preserve"> </w:t>
      </w:r>
      <w:r w:rsidRPr="00F96EE0">
        <w:t>მასალებისა,</w:t>
      </w:r>
      <w:r w:rsidRPr="00F96EE0">
        <w:rPr>
          <w:spacing w:val="-4"/>
        </w:rPr>
        <w:t xml:space="preserve"> </w:t>
      </w:r>
      <w:r w:rsidRPr="00F96EE0">
        <w:t>რომელიც</w:t>
      </w:r>
      <w:r w:rsidRPr="00F96EE0">
        <w:rPr>
          <w:spacing w:val="-6"/>
        </w:rPr>
        <w:t xml:space="preserve"> </w:t>
      </w:r>
      <w:r w:rsidRPr="00F96EE0">
        <w:t>შეიცავს</w:t>
      </w:r>
      <w:r w:rsidRPr="00F96EE0">
        <w:rPr>
          <w:spacing w:val="-1"/>
        </w:rPr>
        <w:t xml:space="preserve"> </w:t>
      </w:r>
      <w:r w:rsidRPr="00F96EE0">
        <w:t>კანონმდებლობით გათვალისწინებულ საიდუმლო ინფორმაციას.</w:t>
      </w:r>
    </w:p>
    <w:p w14:paraId="6BD0A42A" w14:textId="7420D514" w:rsidR="00991C5C" w:rsidRPr="00F96EE0" w:rsidRDefault="00991C5C" w:rsidP="00F96EE0">
      <w:pPr>
        <w:pStyle w:val="BodyText"/>
        <w:tabs>
          <w:tab w:val="left" w:pos="2317"/>
          <w:tab w:val="left" w:pos="2413"/>
          <w:tab w:val="left" w:pos="3873"/>
          <w:tab w:val="left" w:pos="4069"/>
          <w:tab w:val="left" w:pos="5318"/>
          <w:tab w:val="left" w:pos="5558"/>
          <w:tab w:val="left" w:pos="7388"/>
          <w:tab w:val="left" w:pos="7834"/>
          <w:tab w:val="left" w:pos="7978"/>
          <w:tab w:val="left" w:pos="8732"/>
          <w:tab w:val="left" w:pos="9020"/>
          <w:tab w:val="left" w:pos="10173"/>
        </w:tabs>
        <w:spacing w:before="22" w:line="247" w:lineRule="auto"/>
        <w:ind w:left="353" w:right="7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7.დისციპლინურ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მონაწილე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დაინტერესებულ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მხარეს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აქვს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მოითხოვოს </w:t>
      </w:r>
      <w:r w:rsidRPr="00F96EE0">
        <w:rPr>
          <w:spacing w:val="-2"/>
          <w:sz w:val="22"/>
          <w:szCs w:val="22"/>
        </w:rPr>
        <w:t>დისციპლინურ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წარმოებაში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არსებული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დოკუმენტებისა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სხვა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მასალების</w:t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ასლები. დისციპლინურ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წარმოებაში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მონაწილე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დაინტერესებულ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მხარეს,</w:t>
      </w:r>
      <w:r w:rsidRPr="00F96EE0">
        <w:rPr>
          <w:sz w:val="22"/>
          <w:szCs w:val="22"/>
        </w:rPr>
        <w:tab/>
      </w:r>
      <w:r w:rsidR="00456BF9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კანონმდებლობით </w:t>
      </w:r>
      <w:r w:rsidRPr="00F96EE0">
        <w:rPr>
          <w:sz w:val="22"/>
          <w:szCs w:val="22"/>
        </w:rPr>
        <w:t>გათვალისწინებული საიდუმლო ინფორმაციის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შემცველი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საქმის მასალების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ასლები გადაეცემა საქართველოს კანონმდებლობით დადგენილი წესით.</w:t>
      </w:r>
    </w:p>
    <w:p w14:paraId="3E36E2FB" w14:textId="77777777" w:rsidR="00991C5C" w:rsidRPr="00F96EE0" w:rsidRDefault="00991C5C" w:rsidP="00F96EE0">
      <w:pPr>
        <w:pStyle w:val="BodyText"/>
        <w:spacing w:before="6"/>
        <w:ind w:left="0"/>
        <w:jc w:val="both"/>
        <w:rPr>
          <w:sz w:val="22"/>
          <w:szCs w:val="22"/>
        </w:rPr>
      </w:pPr>
    </w:p>
    <w:p w14:paraId="5AAE9D9C" w14:textId="358830B1" w:rsidR="00991C5C" w:rsidRPr="00F96EE0" w:rsidRDefault="00991C5C" w:rsidP="00F96EE0">
      <w:pPr>
        <w:pStyle w:val="BodyText"/>
        <w:shd w:val="clear" w:color="auto" w:fill="548DD4" w:themeFill="text2" w:themeFillTint="99"/>
        <w:tabs>
          <w:tab w:val="left" w:pos="3647"/>
          <w:tab w:val="left" w:pos="5112"/>
          <w:tab w:val="left" w:pos="8454"/>
        </w:tabs>
        <w:spacing w:line="266" w:lineRule="auto"/>
        <w:ind w:left="339" w:right="687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 1</w:t>
      </w:r>
      <w:r w:rsidR="00456BF9" w:rsidRPr="00F96EE0">
        <w:rPr>
          <w:b/>
          <w:bCs/>
          <w:color w:val="FFFFFF" w:themeColor="background1"/>
          <w:sz w:val="22"/>
          <w:szCs w:val="22"/>
          <w:lang w:val="ka-GE"/>
        </w:rPr>
        <w:t>7</w:t>
      </w:r>
      <w:r w:rsidRPr="00F96EE0">
        <w:rPr>
          <w:b/>
          <w:bCs/>
          <w:color w:val="FFFFFF" w:themeColor="background1"/>
          <w:sz w:val="22"/>
          <w:szCs w:val="22"/>
        </w:rPr>
        <w:t>. დისციპლინური</w:t>
      </w:r>
      <w:r w:rsidRPr="00F96EE0">
        <w:rPr>
          <w:b/>
          <w:bCs/>
          <w:color w:val="FFFFFF" w:themeColor="background1"/>
          <w:sz w:val="22"/>
          <w:szCs w:val="22"/>
        </w:rPr>
        <w:tab/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სახდელის</w:t>
      </w:r>
      <w:r w:rsidRPr="00F96EE0">
        <w:rPr>
          <w:b/>
          <w:bCs/>
          <w:color w:val="FFFFFF" w:themeColor="background1"/>
          <w:sz w:val="22"/>
          <w:szCs w:val="22"/>
        </w:rPr>
        <w:tab/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დაკისრება/დისციპლინური</w:t>
      </w:r>
      <w:r w:rsidRPr="00F96EE0">
        <w:rPr>
          <w:b/>
          <w:bCs/>
          <w:color w:val="FFFFFF" w:themeColor="background1"/>
          <w:sz w:val="22"/>
          <w:szCs w:val="22"/>
        </w:rPr>
        <w:tab/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>სახდელის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 xml:space="preserve">დაკისრებაზე </w:t>
      </w:r>
      <w:r w:rsidRPr="00F96EE0">
        <w:rPr>
          <w:b/>
          <w:bCs/>
          <w:color w:val="FFFFFF" w:themeColor="background1"/>
          <w:sz w:val="22"/>
          <w:szCs w:val="22"/>
        </w:rPr>
        <w:t>უარის თქმა</w:t>
      </w:r>
    </w:p>
    <w:p w14:paraId="77E14F1F" w14:textId="77777777" w:rsidR="00991C5C" w:rsidRPr="00F96EE0" w:rsidRDefault="00991C5C" w:rsidP="00F96EE0">
      <w:pPr>
        <w:pStyle w:val="BodyText"/>
        <w:spacing w:line="292" w:lineRule="exact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1.დასაქმებულისთვის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დაკისრება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ფორმდება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დირექტორის</w:t>
      </w:r>
    </w:p>
    <w:p w14:paraId="19A55638" w14:textId="77777777" w:rsidR="00991C5C" w:rsidRPr="00F96EE0" w:rsidRDefault="00991C5C" w:rsidP="00F96EE0">
      <w:pPr>
        <w:pStyle w:val="BodyText"/>
        <w:spacing w:before="15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სამართლებრივი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აქტით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შეიტანება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</w:t>
      </w:r>
      <w:r w:rsidRPr="00F96EE0">
        <w:rPr>
          <w:spacing w:val="-2"/>
          <w:sz w:val="22"/>
          <w:szCs w:val="22"/>
        </w:rPr>
        <w:t xml:space="preserve"> საქმეში.</w:t>
      </w:r>
    </w:p>
    <w:p w14:paraId="73BE30F1" w14:textId="77777777" w:rsidR="00E71FDE" w:rsidRPr="00F96EE0" w:rsidRDefault="00991C5C" w:rsidP="00F96EE0">
      <w:pPr>
        <w:pStyle w:val="BodyText"/>
        <w:tabs>
          <w:tab w:val="left" w:pos="1491"/>
          <w:tab w:val="left" w:pos="2019"/>
          <w:tab w:val="left" w:pos="3119"/>
          <w:tab w:val="left" w:pos="4819"/>
          <w:tab w:val="left" w:pos="5597"/>
          <w:tab w:val="left" w:pos="7018"/>
          <w:tab w:val="left" w:pos="7656"/>
          <w:tab w:val="left" w:pos="7872"/>
          <w:tab w:val="left" w:pos="9059"/>
          <w:tab w:val="left" w:pos="10840"/>
        </w:tabs>
        <w:spacing w:before="10" w:line="249" w:lineRule="auto"/>
        <w:ind w:left="353" w:right="701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2.დასაქმებულის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განხორციელებისას,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დირექტორი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დასაქმებულისთვის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სახდელის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დაკისრებაზე,</w:t>
      </w:r>
      <w:r w:rsidRPr="00F96EE0">
        <w:rPr>
          <w:sz w:val="22"/>
          <w:szCs w:val="22"/>
        </w:rPr>
        <w:tab/>
      </w:r>
    </w:p>
    <w:p w14:paraId="76E962DB" w14:textId="671D8D2F" w:rsidR="00991C5C" w:rsidRPr="00F96EE0" w:rsidRDefault="00991C5C" w:rsidP="00F96EE0">
      <w:pPr>
        <w:pStyle w:val="BodyText"/>
        <w:tabs>
          <w:tab w:val="left" w:pos="1491"/>
          <w:tab w:val="left" w:pos="2019"/>
          <w:tab w:val="left" w:pos="3119"/>
          <w:tab w:val="left" w:pos="4819"/>
          <w:tab w:val="left" w:pos="5597"/>
          <w:tab w:val="left" w:pos="7018"/>
          <w:tab w:val="left" w:pos="7656"/>
          <w:tab w:val="left" w:pos="7872"/>
          <w:tab w:val="left" w:pos="9059"/>
          <w:tab w:val="left" w:pos="10840"/>
        </w:tabs>
        <w:spacing w:before="10" w:line="249" w:lineRule="auto"/>
        <w:ind w:left="353" w:right="701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 xml:space="preserve">ან </w:t>
      </w:r>
      <w:r w:rsidRPr="00F96EE0">
        <w:rPr>
          <w:spacing w:val="-2"/>
          <w:sz w:val="22"/>
          <w:szCs w:val="22"/>
        </w:rPr>
        <w:t>დაკისრებაზე</w:t>
      </w:r>
      <w:r w:rsidRPr="00F96EE0">
        <w:rPr>
          <w:sz w:val="22"/>
          <w:szCs w:val="22"/>
        </w:rPr>
        <w:tab/>
        <w:t>უარის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თქმის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გადაწყვეტილებას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იღებს</w:t>
      </w:r>
      <w:r w:rsidRPr="00F96EE0">
        <w:rPr>
          <w:sz w:val="22"/>
          <w:szCs w:val="22"/>
        </w:rPr>
        <w:tab/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წარმოების დაწყებიდან 1 თვის ვადაში, რის თაობაზეც გამოსცემს სამართლებრივ აქტს.</w:t>
      </w:r>
    </w:p>
    <w:p w14:paraId="72825475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531"/>
          <w:tab w:val="left" w:pos="2091"/>
          <w:tab w:val="left" w:pos="3815"/>
          <w:tab w:val="left" w:pos="4968"/>
          <w:tab w:val="left" w:pos="6547"/>
          <w:tab w:val="left" w:pos="9952"/>
          <w:tab w:val="left" w:pos="10523"/>
        </w:tabs>
        <w:spacing w:line="252" w:lineRule="auto"/>
        <w:ind w:right="701" w:firstLine="0"/>
        <w:jc w:val="both"/>
      </w:pPr>
      <w:r w:rsidRPr="00F96EE0">
        <w:t>დასაქმებულისთვის</w:t>
      </w:r>
      <w:r w:rsidRPr="00F96EE0">
        <w:rPr>
          <w:spacing w:val="80"/>
        </w:rPr>
        <w:t xml:space="preserve"> </w:t>
      </w:r>
      <w:r w:rsidRPr="00F96EE0">
        <w:t>დისციპლინური</w:t>
      </w:r>
      <w:r w:rsidRPr="00F96EE0">
        <w:rPr>
          <w:spacing w:val="80"/>
        </w:rPr>
        <w:t xml:space="preserve"> </w:t>
      </w:r>
      <w:r w:rsidRPr="00F96EE0">
        <w:t>სახდელის</w:t>
      </w:r>
      <w:r w:rsidRPr="00F96EE0">
        <w:rPr>
          <w:spacing w:val="80"/>
        </w:rPr>
        <w:t xml:space="preserve"> </w:t>
      </w:r>
      <w:r w:rsidRPr="00F96EE0">
        <w:t>დაკისრებასთან</w:t>
      </w:r>
      <w:r w:rsidRPr="00F96EE0">
        <w:rPr>
          <w:spacing w:val="80"/>
        </w:rPr>
        <w:t xml:space="preserve"> </w:t>
      </w:r>
      <w:r w:rsidRPr="00F96EE0">
        <w:t>დაკავშირებით,</w:t>
      </w:r>
      <w:r w:rsidRPr="00F96EE0">
        <w:rPr>
          <w:spacing w:val="80"/>
        </w:rPr>
        <w:t xml:space="preserve"> </w:t>
      </w:r>
      <w:r w:rsidRPr="00F96EE0">
        <w:t>სკოლის დირექტორის</w:t>
      </w:r>
      <w:r w:rsidRPr="00F96EE0">
        <w:rPr>
          <w:spacing w:val="80"/>
          <w:w w:val="150"/>
        </w:rPr>
        <w:t xml:space="preserve"> </w:t>
      </w:r>
      <w:r w:rsidRPr="00F96EE0">
        <w:t>მიერ</w:t>
      </w:r>
      <w:r w:rsidRPr="00F96EE0">
        <w:rPr>
          <w:spacing w:val="80"/>
          <w:w w:val="150"/>
        </w:rPr>
        <w:t xml:space="preserve"> </w:t>
      </w:r>
      <w:r w:rsidRPr="00F96EE0">
        <w:t>სამართლებრივი</w:t>
      </w:r>
      <w:r w:rsidRPr="00F96EE0">
        <w:rPr>
          <w:spacing w:val="80"/>
          <w:w w:val="150"/>
        </w:rPr>
        <w:t xml:space="preserve"> </w:t>
      </w:r>
      <w:r w:rsidRPr="00F96EE0">
        <w:t>აქტის</w:t>
      </w:r>
      <w:r w:rsidRPr="00F96EE0">
        <w:rPr>
          <w:spacing w:val="80"/>
          <w:w w:val="150"/>
        </w:rPr>
        <w:t xml:space="preserve"> </w:t>
      </w:r>
      <w:r w:rsidRPr="00F96EE0">
        <w:t>გამოცემის</w:t>
      </w:r>
      <w:r w:rsidRPr="00F96EE0">
        <w:rPr>
          <w:spacing w:val="80"/>
          <w:w w:val="150"/>
        </w:rPr>
        <w:t xml:space="preserve"> </w:t>
      </w:r>
      <w:r w:rsidRPr="00F96EE0">
        <w:t>შემთხვევაში,</w:t>
      </w:r>
      <w:r w:rsidRPr="00F96EE0">
        <w:rPr>
          <w:spacing w:val="80"/>
          <w:w w:val="150"/>
        </w:rPr>
        <w:t xml:space="preserve"> </w:t>
      </w:r>
      <w:r w:rsidRPr="00F96EE0">
        <w:t>სკოლის</w:t>
      </w:r>
      <w:r w:rsidRPr="00F96EE0">
        <w:rPr>
          <w:spacing w:val="80"/>
          <w:w w:val="150"/>
        </w:rPr>
        <w:t xml:space="preserve"> </w:t>
      </w:r>
      <w:r w:rsidRPr="00F96EE0">
        <w:t xml:space="preserve">დირექტორი </w:t>
      </w:r>
      <w:r w:rsidRPr="00F96EE0">
        <w:rPr>
          <w:spacing w:val="-2"/>
        </w:rPr>
        <w:t>ვალდებულია</w:t>
      </w:r>
      <w:r w:rsidRPr="00F96EE0">
        <w:tab/>
      </w:r>
      <w:r w:rsidRPr="00F96EE0">
        <w:rPr>
          <w:spacing w:val="-2"/>
        </w:rPr>
        <w:t>წერილობითი</w:t>
      </w:r>
      <w:r w:rsidRPr="00F96EE0">
        <w:tab/>
      </w:r>
      <w:r w:rsidRPr="00F96EE0">
        <w:rPr>
          <w:spacing w:val="-2"/>
        </w:rPr>
        <w:t>ფორმით</w:t>
      </w:r>
      <w:r w:rsidRPr="00F96EE0">
        <w:tab/>
      </w:r>
      <w:r w:rsidRPr="00F96EE0">
        <w:rPr>
          <w:spacing w:val="-2"/>
        </w:rPr>
        <w:t>განუმარტოს</w:t>
      </w:r>
      <w:r w:rsidRPr="00F96EE0">
        <w:tab/>
      </w:r>
      <w:r w:rsidRPr="00F96EE0">
        <w:rPr>
          <w:spacing w:val="-2"/>
        </w:rPr>
        <w:t>მასწავლებელს/დასაქმებულს</w:t>
      </w:r>
      <w:r w:rsidRPr="00F96EE0">
        <w:tab/>
      </w:r>
      <w:r w:rsidRPr="00F96EE0">
        <w:rPr>
          <w:spacing w:val="-4"/>
        </w:rPr>
        <w:t>მის</w:t>
      </w:r>
      <w:r w:rsidRPr="00F96EE0">
        <w:tab/>
      </w:r>
      <w:r w:rsidRPr="00F96EE0">
        <w:rPr>
          <w:spacing w:val="-4"/>
        </w:rPr>
        <w:t xml:space="preserve">მიერ </w:t>
      </w:r>
      <w:r w:rsidRPr="00F96EE0">
        <w:t>ჩადენილი დისციპლინური გადაცდომის არსი.</w:t>
      </w:r>
    </w:p>
    <w:p w14:paraId="0CEEF1BC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531"/>
          <w:tab w:val="left" w:pos="2403"/>
          <w:tab w:val="left" w:pos="3263"/>
          <w:tab w:val="left" w:pos="4761"/>
          <w:tab w:val="left" w:pos="5678"/>
          <w:tab w:val="left" w:pos="6576"/>
          <w:tab w:val="left" w:pos="7608"/>
          <w:tab w:val="left" w:pos="9654"/>
        </w:tabs>
        <w:spacing w:line="244" w:lineRule="auto"/>
        <w:ind w:right="365" w:firstLine="0"/>
        <w:jc w:val="both"/>
      </w:pPr>
      <w:r w:rsidRPr="00F96EE0">
        <w:t>დასაქმებულისთვის</w:t>
      </w:r>
      <w:r w:rsidRPr="00F96EE0">
        <w:rPr>
          <w:spacing w:val="-13"/>
        </w:rPr>
        <w:t xml:space="preserve"> </w:t>
      </w:r>
      <w:r w:rsidRPr="00F96EE0">
        <w:t>დისციპლინური</w:t>
      </w:r>
      <w:r w:rsidRPr="00F96EE0">
        <w:rPr>
          <w:spacing w:val="-13"/>
        </w:rPr>
        <w:t xml:space="preserve"> </w:t>
      </w:r>
      <w:r w:rsidRPr="00F96EE0">
        <w:t>სახდელის</w:t>
      </w:r>
      <w:r w:rsidRPr="00F96EE0">
        <w:rPr>
          <w:spacing w:val="-9"/>
        </w:rPr>
        <w:t xml:space="preserve"> </w:t>
      </w:r>
      <w:r w:rsidRPr="00F96EE0">
        <w:t>დაკისრებასთან</w:t>
      </w:r>
      <w:r w:rsidRPr="00F96EE0">
        <w:rPr>
          <w:spacing w:val="-13"/>
        </w:rPr>
        <w:t xml:space="preserve"> </w:t>
      </w:r>
      <w:r w:rsidRPr="00F96EE0">
        <w:t>დაკავშირებით</w:t>
      </w:r>
      <w:r w:rsidRPr="00F96EE0">
        <w:rPr>
          <w:spacing w:val="-10"/>
        </w:rPr>
        <w:t xml:space="preserve"> </w:t>
      </w:r>
      <w:r w:rsidRPr="00F96EE0">
        <w:t>დირექტორის</w:t>
      </w:r>
      <w:r w:rsidRPr="00F96EE0">
        <w:rPr>
          <w:spacing w:val="-9"/>
        </w:rPr>
        <w:t xml:space="preserve"> </w:t>
      </w:r>
      <w:r w:rsidRPr="00F96EE0">
        <w:t xml:space="preserve">მიერ </w:t>
      </w:r>
      <w:r w:rsidRPr="00F96EE0">
        <w:rPr>
          <w:spacing w:val="-2"/>
        </w:rPr>
        <w:t>სამართლებრივი</w:t>
      </w:r>
      <w:r w:rsidRPr="00F96EE0">
        <w:tab/>
      </w:r>
      <w:r w:rsidRPr="00F96EE0">
        <w:rPr>
          <w:spacing w:val="-4"/>
        </w:rPr>
        <w:t>აქტის</w:t>
      </w:r>
      <w:r w:rsidRPr="00F96EE0">
        <w:tab/>
      </w:r>
      <w:r w:rsidRPr="00F96EE0">
        <w:rPr>
          <w:spacing w:val="-2"/>
        </w:rPr>
        <w:t>გამოცემაზე</w:t>
      </w:r>
      <w:r w:rsidRPr="00F96EE0">
        <w:tab/>
      </w:r>
      <w:r w:rsidRPr="00F96EE0">
        <w:rPr>
          <w:spacing w:val="-4"/>
        </w:rPr>
        <w:t>უარის</w:t>
      </w:r>
      <w:r w:rsidRPr="00F96EE0">
        <w:tab/>
      </w:r>
      <w:r w:rsidRPr="00F96EE0">
        <w:rPr>
          <w:spacing w:val="-2"/>
        </w:rPr>
        <w:t>თქმის</w:t>
      </w:r>
      <w:r w:rsidRPr="00F96EE0">
        <w:tab/>
      </w:r>
      <w:r w:rsidRPr="00F96EE0">
        <w:rPr>
          <w:spacing w:val="-2"/>
        </w:rPr>
        <w:t>შესახებ</w:t>
      </w:r>
      <w:r w:rsidRPr="00F96EE0">
        <w:tab/>
      </w:r>
      <w:r w:rsidRPr="00F96EE0">
        <w:rPr>
          <w:spacing w:val="-2"/>
        </w:rPr>
        <w:t>სამართლებრივი</w:t>
      </w:r>
      <w:r w:rsidRPr="00F96EE0">
        <w:tab/>
      </w:r>
      <w:r w:rsidRPr="00F96EE0">
        <w:rPr>
          <w:spacing w:val="-2"/>
        </w:rPr>
        <w:t xml:space="preserve">აქტის </w:t>
      </w:r>
      <w:r w:rsidRPr="00F96EE0">
        <w:t>გამოცემამდე,</w:t>
      </w:r>
      <w:r w:rsidRPr="00F96EE0">
        <w:rPr>
          <w:spacing w:val="40"/>
        </w:rPr>
        <w:t xml:space="preserve"> </w:t>
      </w:r>
      <w:r w:rsidRPr="00F96EE0">
        <w:t>სკოლის</w:t>
      </w:r>
      <w:r w:rsidRPr="00F96EE0">
        <w:rPr>
          <w:spacing w:val="40"/>
        </w:rPr>
        <w:t xml:space="preserve"> </w:t>
      </w:r>
      <w:r w:rsidRPr="00F96EE0">
        <w:t>დირექტორი</w:t>
      </w:r>
      <w:r w:rsidRPr="00F96EE0">
        <w:rPr>
          <w:spacing w:val="40"/>
        </w:rPr>
        <w:t xml:space="preserve"> </w:t>
      </w:r>
      <w:r w:rsidRPr="00F96EE0">
        <w:t>ვალდებულია</w:t>
      </w:r>
      <w:r w:rsidRPr="00F96EE0">
        <w:rPr>
          <w:spacing w:val="40"/>
        </w:rPr>
        <w:t xml:space="preserve"> </w:t>
      </w:r>
      <w:r w:rsidRPr="00F96EE0">
        <w:t>მისცეს</w:t>
      </w:r>
      <w:r w:rsidRPr="00F96EE0">
        <w:rPr>
          <w:spacing w:val="40"/>
        </w:rPr>
        <w:t xml:space="preserve"> </w:t>
      </w:r>
      <w:r w:rsidRPr="00F96EE0">
        <w:t>დაინტერესებულ</w:t>
      </w:r>
      <w:r w:rsidRPr="00F96EE0">
        <w:rPr>
          <w:spacing w:val="40"/>
        </w:rPr>
        <w:t xml:space="preserve"> </w:t>
      </w:r>
      <w:r w:rsidRPr="00F96EE0">
        <w:t>პირს</w:t>
      </w:r>
      <w:r w:rsidRPr="00F96EE0">
        <w:rPr>
          <w:spacing w:val="40"/>
        </w:rPr>
        <w:t xml:space="preserve"> </w:t>
      </w:r>
      <w:r w:rsidRPr="00F96EE0">
        <w:t>უარმყოფელ გარემოებათა შესახებ საკუთარი აზრის წარდგენის შესაძლებლობა, თუ:</w:t>
      </w:r>
    </w:p>
    <w:p w14:paraId="45BC7C0F" w14:textId="77777777" w:rsidR="00991C5C" w:rsidRPr="00F96EE0" w:rsidRDefault="00991C5C" w:rsidP="00F96EE0">
      <w:pPr>
        <w:pStyle w:val="BodyText"/>
        <w:spacing w:before="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უარი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ეფუძნება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ინფორმაციას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დაინტერესებული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შესახებ;</w:t>
      </w:r>
    </w:p>
    <w:p w14:paraId="6AF01F37" w14:textId="77777777" w:rsidR="00991C5C" w:rsidRPr="00F96EE0" w:rsidRDefault="00991C5C" w:rsidP="00F96EE0">
      <w:pPr>
        <w:pStyle w:val="BodyText"/>
        <w:tabs>
          <w:tab w:val="left" w:pos="7412"/>
        </w:tabs>
        <w:spacing w:before="20" w:line="244" w:lineRule="auto"/>
        <w:ind w:left="339" w:right="78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ინფორმაცია,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რომელსაც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ეფუძნება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უარი,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განსხვავდება</w:t>
      </w:r>
      <w:r w:rsidRPr="00F96EE0">
        <w:rPr>
          <w:sz w:val="22"/>
          <w:szCs w:val="22"/>
        </w:rPr>
        <w:tab/>
        <w:t>დაინტერესებული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 წარდგენილი ინფორმაციისაგან.</w:t>
      </w:r>
    </w:p>
    <w:p w14:paraId="18EA8408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535"/>
          <w:tab w:val="left" w:pos="1668"/>
          <w:tab w:val="left" w:pos="2552"/>
          <w:tab w:val="left" w:pos="3762"/>
          <w:tab w:val="left" w:pos="4819"/>
          <w:tab w:val="left" w:pos="6163"/>
          <w:tab w:val="left" w:pos="6912"/>
          <w:tab w:val="left" w:pos="8579"/>
          <w:tab w:val="left" w:pos="9448"/>
          <w:tab w:val="left" w:pos="9683"/>
          <w:tab w:val="left" w:pos="10206"/>
        </w:tabs>
        <w:spacing w:before="3" w:line="249" w:lineRule="auto"/>
        <w:ind w:right="706" w:firstLine="0"/>
        <w:jc w:val="both"/>
      </w:pPr>
      <w:r w:rsidRPr="00F96EE0">
        <w:t>ამ</w:t>
      </w:r>
      <w:r w:rsidRPr="00F96EE0">
        <w:rPr>
          <w:spacing w:val="40"/>
        </w:rPr>
        <w:t xml:space="preserve"> </w:t>
      </w:r>
      <w:r w:rsidRPr="00F96EE0">
        <w:t>მუხლის</w:t>
      </w:r>
      <w:r w:rsidRPr="00F96EE0">
        <w:rPr>
          <w:spacing w:val="40"/>
        </w:rPr>
        <w:t xml:space="preserve"> </w:t>
      </w:r>
      <w:r w:rsidRPr="00F96EE0">
        <w:t>მე-5</w:t>
      </w:r>
      <w:r w:rsidRPr="00F96EE0">
        <w:rPr>
          <w:spacing w:val="40"/>
        </w:rPr>
        <w:t xml:space="preserve"> </w:t>
      </w:r>
      <w:r w:rsidRPr="00F96EE0">
        <w:t>პუნქტის</w:t>
      </w:r>
      <w:r w:rsidRPr="00F96EE0">
        <w:rPr>
          <w:spacing w:val="40"/>
        </w:rPr>
        <w:t xml:space="preserve"> </w:t>
      </w:r>
      <w:r w:rsidRPr="00F96EE0">
        <w:t>მოთხოვნა</w:t>
      </w:r>
      <w:r w:rsidRPr="00F96EE0">
        <w:rPr>
          <w:spacing w:val="40"/>
        </w:rPr>
        <w:t xml:space="preserve"> </w:t>
      </w:r>
      <w:r w:rsidRPr="00F96EE0">
        <w:t>არ</w:t>
      </w:r>
      <w:r w:rsidRPr="00F96EE0">
        <w:rPr>
          <w:spacing w:val="40"/>
        </w:rPr>
        <w:t xml:space="preserve"> </w:t>
      </w:r>
      <w:r w:rsidRPr="00F96EE0">
        <w:t>გამოიყენება,</w:t>
      </w:r>
      <w:r w:rsidRPr="00F96EE0">
        <w:rPr>
          <w:spacing w:val="40"/>
        </w:rPr>
        <w:t xml:space="preserve"> </w:t>
      </w:r>
      <w:r w:rsidRPr="00F96EE0">
        <w:t>თუ</w:t>
      </w:r>
      <w:r w:rsidRPr="00F96EE0">
        <w:rPr>
          <w:spacing w:val="40"/>
        </w:rPr>
        <w:t xml:space="preserve"> </w:t>
      </w:r>
      <w:r w:rsidRPr="00F96EE0">
        <w:t>დაინტერესებულ</w:t>
      </w:r>
      <w:r w:rsidRPr="00F96EE0">
        <w:tab/>
      </w:r>
      <w:r w:rsidRPr="00F96EE0">
        <w:rPr>
          <w:spacing w:val="-4"/>
        </w:rPr>
        <w:t>პირს</w:t>
      </w:r>
      <w:r w:rsidRPr="00F96EE0">
        <w:tab/>
      </w:r>
      <w:r w:rsidRPr="00F96EE0">
        <w:rPr>
          <w:spacing w:val="-4"/>
        </w:rPr>
        <w:t xml:space="preserve">უკვე </w:t>
      </w:r>
      <w:r w:rsidRPr="00F96EE0">
        <w:t>წარდგენილი</w:t>
      </w:r>
      <w:r w:rsidRPr="00F96EE0">
        <w:rPr>
          <w:spacing w:val="40"/>
        </w:rPr>
        <w:t xml:space="preserve"> </w:t>
      </w:r>
      <w:r w:rsidRPr="00F96EE0">
        <w:t>აქვს</w:t>
      </w:r>
      <w:r w:rsidRPr="00F96EE0">
        <w:rPr>
          <w:spacing w:val="40"/>
        </w:rPr>
        <w:t xml:space="preserve"> </w:t>
      </w:r>
      <w:r w:rsidRPr="00F96EE0">
        <w:t>საკუთარი</w:t>
      </w:r>
      <w:r w:rsidRPr="00F96EE0">
        <w:rPr>
          <w:spacing w:val="40"/>
        </w:rPr>
        <w:t xml:space="preserve"> </w:t>
      </w:r>
      <w:r w:rsidRPr="00F96EE0">
        <w:t>მოსაზრება</w:t>
      </w:r>
      <w:r w:rsidRPr="00F96EE0">
        <w:rPr>
          <w:spacing w:val="40"/>
        </w:rPr>
        <w:t xml:space="preserve"> </w:t>
      </w:r>
      <w:r w:rsidRPr="00F96EE0">
        <w:t>აღნიშნულ</w:t>
      </w:r>
      <w:r w:rsidRPr="00F96EE0">
        <w:rPr>
          <w:spacing w:val="40"/>
        </w:rPr>
        <w:t xml:space="preserve"> </w:t>
      </w:r>
      <w:r w:rsidRPr="00F96EE0">
        <w:t>გარემოებასთან</w:t>
      </w:r>
      <w:r w:rsidRPr="00F96EE0">
        <w:rPr>
          <w:spacing w:val="40"/>
        </w:rPr>
        <w:t xml:space="preserve"> </w:t>
      </w:r>
      <w:r w:rsidRPr="00F96EE0">
        <w:t>დაკავშირებით,</w:t>
      </w:r>
      <w:r w:rsidRPr="00F96EE0">
        <w:rPr>
          <w:spacing w:val="40"/>
        </w:rPr>
        <w:t xml:space="preserve"> </w:t>
      </w:r>
      <w:r w:rsidRPr="00F96EE0">
        <w:t>აგრეთვე,</w:t>
      </w:r>
      <w:r w:rsidRPr="00F96EE0">
        <w:rPr>
          <w:spacing w:val="40"/>
        </w:rPr>
        <w:t xml:space="preserve"> </w:t>
      </w:r>
      <w:r w:rsidRPr="00F96EE0">
        <w:t xml:space="preserve">გადაუდებელ შემთხვევებში, როდესაც სამართლებრივი აქტის გამოცემის დაყოვნებამ შეიძლება </w:t>
      </w:r>
      <w:r w:rsidRPr="00F96EE0">
        <w:rPr>
          <w:spacing w:val="-2"/>
        </w:rPr>
        <w:t>არსებითი</w:t>
      </w:r>
      <w:r w:rsidRPr="00F96EE0">
        <w:tab/>
      </w:r>
      <w:r w:rsidRPr="00F96EE0">
        <w:rPr>
          <w:spacing w:val="-4"/>
        </w:rPr>
        <w:t>ზიანი</w:t>
      </w:r>
      <w:r w:rsidRPr="00F96EE0">
        <w:tab/>
      </w:r>
      <w:r w:rsidRPr="00F96EE0">
        <w:rPr>
          <w:spacing w:val="-2"/>
        </w:rPr>
        <w:t>მიაყენოს</w:t>
      </w:r>
      <w:r w:rsidRPr="00F96EE0">
        <w:tab/>
      </w:r>
      <w:r w:rsidRPr="00F96EE0">
        <w:rPr>
          <w:spacing w:val="-2"/>
        </w:rPr>
        <w:t>საჯარო</w:t>
      </w:r>
      <w:r w:rsidRPr="00F96EE0">
        <w:tab/>
      </w:r>
      <w:r w:rsidRPr="00F96EE0">
        <w:rPr>
          <w:spacing w:val="-2"/>
        </w:rPr>
        <w:t>ინტერესს.</w:t>
      </w:r>
      <w:r w:rsidRPr="00F96EE0">
        <w:tab/>
      </w:r>
      <w:r w:rsidRPr="00F96EE0">
        <w:rPr>
          <w:spacing w:val="-4"/>
        </w:rPr>
        <w:t>ასეთ</w:t>
      </w:r>
      <w:r w:rsidRPr="00F96EE0">
        <w:tab/>
      </w:r>
      <w:r w:rsidRPr="00F96EE0">
        <w:rPr>
          <w:spacing w:val="-2"/>
        </w:rPr>
        <w:t>შემთხვევაში,</w:t>
      </w:r>
      <w:r w:rsidRPr="00F96EE0">
        <w:tab/>
      </w:r>
      <w:r w:rsidRPr="00F96EE0">
        <w:rPr>
          <w:spacing w:val="-2"/>
        </w:rPr>
        <w:t>სკოლის</w:t>
      </w:r>
      <w:r w:rsidRPr="00F96EE0">
        <w:tab/>
      </w:r>
      <w:r w:rsidRPr="00F96EE0">
        <w:tab/>
      </w:r>
      <w:r w:rsidRPr="00F96EE0">
        <w:rPr>
          <w:spacing w:val="-2"/>
        </w:rPr>
        <w:t xml:space="preserve">დირექტორი </w:t>
      </w:r>
      <w:r w:rsidRPr="00F96EE0">
        <w:t>ვალდებულია მიუთითოს, თუ რა გადაუდებელი გარემოება არსებობს.</w:t>
      </w:r>
    </w:p>
    <w:p w14:paraId="77D7F4E7" w14:textId="77777777" w:rsidR="00991C5C" w:rsidRPr="00F96EE0" w:rsidRDefault="00991C5C" w:rsidP="00F96EE0">
      <w:pPr>
        <w:pStyle w:val="BodyText"/>
        <w:spacing w:before="24"/>
        <w:ind w:left="0"/>
        <w:jc w:val="both"/>
        <w:rPr>
          <w:sz w:val="22"/>
          <w:szCs w:val="22"/>
        </w:rPr>
      </w:pPr>
    </w:p>
    <w:p w14:paraId="32DB457E" w14:textId="336B2D59" w:rsidR="00991C5C" w:rsidRPr="00F96EE0" w:rsidRDefault="00991C5C" w:rsidP="00F96EE0">
      <w:pPr>
        <w:pStyle w:val="BodyText"/>
        <w:shd w:val="clear" w:color="auto" w:fill="548DD4" w:themeFill="text2" w:themeFillTint="99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  <w:lang w:val="en-US"/>
        </w:rPr>
        <w:t>1</w:t>
      </w:r>
      <w:r w:rsidR="00456BF9" w:rsidRPr="00F96EE0">
        <w:rPr>
          <w:b/>
          <w:bCs/>
          <w:color w:val="FFFFFF" w:themeColor="background1"/>
          <w:sz w:val="22"/>
          <w:szCs w:val="22"/>
          <w:lang w:val="ka-GE"/>
        </w:rPr>
        <w:t>8</w:t>
      </w:r>
      <w:r w:rsidRPr="00F96EE0">
        <w:rPr>
          <w:b/>
          <w:bCs/>
          <w:color w:val="FFFFFF" w:themeColor="background1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გასაჩივრება</w:t>
      </w:r>
    </w:p>
    <w:p w14:paraId="764DF74A" w14:textId="1AD2827A" w:rsidR="00916784" w:rsidRPr="00F96EE0" w:rsidRDefault="00991C5C" w:rsidP="00F96EE0">
      <w:pPr>
        <w:pStyle w:val="BodyText"/>
        <w:spacing w:before="15" w:line="247" w:lineRule="auto"/>
        <w:jc w:val="both"/>
        <w:rPr>
          <w:rFonts w:asciiTheme="minorHAnsi" w:hAnsiTheme="minorHAnsi"/>
          <w:sz w:val="22"/>
          <w:szCs w:val="22"/>
          <w:lang w:val="ka-GE"/>
        </w:rPr>
        <w:sectPr w:rsidR="00916784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  <w:r w:rsidRPr="00F96EE0">
        <w:rPr>
          <w:sz w:val="22"/>
          <w:szCs w:val="22"/>
        </w:rPr>
        <w:t>1. სკოლის დირექტორის სამართლებრივი აქტი დასაქმებულისთვის დისციპლინური სახდელის დაკისრებასთან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დაკავშირებით,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უარი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დასაქმებულისთვის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</w:t>
      </w:r>
      <w:r w:rsidR="00916784" w:rsidRPr="00F96EE0">
        <w:rPr>
          <w:sz w:val="22"/>
          <w:szCs w:val="22"/>
          <w:lang w:val="ka-GE"/>
        </w:rPr>
        <w:t>ი</w:t>
      </w:r>
    </w:p>
    <w:p w14:paraId="2814D755" w14:textId="77777777" w:rsidR="00991C5C" w:rsidRPr="00F96EE0" w:rsidRDefault="00991C5C" w:rsidP="00F96EE0">
      <w:pPr>
        <w:pStyle w:val="BodyText"/>
        <w:spacing w:before="12" w:line="244" w:lineRule="auto"/>
        <w:ind w:left="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სახდელის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დაკისრებასთან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დაკავშირებით,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სამართლებრივი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აქტის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გამოცემაზე,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საჩივრდება სასამართლოში კანონმდებლობით დადგენილი წესით.</w:t>
      </w:r>
    </w:p>
    <w:p w14:paraId="42959EB0" w14:textId="77777777" w:rsidR="00991C5C" w:rsidRPr="00F96EE0" w:rsidRDefault="00991C5C" w:rsidP="00F96EE0">
      <w:pPr>
        <w:pStyle w:val="BodyText"/>
        <w:spacing w:before="13"/>
        <w:ind w:left="0"/>
        <w:jc w:val="both"/>
        <w:rPr>
          <w:sz w:val="22"/>
          <w:szCs w:val="22"/>
        </w:rPr>
      </w:pPr>
    </w:p>
    <w:p w14:paraId="00F5925E" w14:textId="660571F6" w:rsidR="00991C5C" w:rsidRPr="00F96EE0" w:rsidRDefault="00991C5C" w:rsidP="00F96EE0">
      <w:pPr>
        <w:pStyle w:val="BodyText"/>
        <w:shd w:val="clear" w:color="auto" w:fill="548DD4" w:themeFill="text2" w:themeFillTint="99"/>
        <w:spacing w:before="1"/>
        <w:ind w:left="339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  <w:lang w:val="en-US"/>
        </w:rPr>
        <w:t>1</w:t>
      </w:r>
      <w:r w:rsidR="00456BF9" w:rsidRPr="00F96EE0">
        <w:rPr>
          <w:b/>
          <w:bCs/>
          <w:color w:val="FFFFFF" w:themeColor="background1"/>
          <w:sz w:val="22"/>
          <w:szCs w:val="22"/>
          <w:lang w:val="ka-GE"/>
        </w:rPr>
        <w:t>9</w:t>
      </w:r>
      <w:r w:rsidRPr="00F96EE0">
        <w:rPr>
          <w:b/>
          <w:bCs/>
          <w:color w:val="FFFFFF" w:themeColor="background1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დისციპლინური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სახდელის</w:t>
      </w:r>
      <w:r w:rsidRPr="00F96EE0">
        <w:rPr>
          <w:b/>
          <w:bCs/>
          <w:color w:val="FFFFFF" w:themeColor="background1"/>
          <w:spacing w:val="-1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ვადაზე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ადრე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მოხსნა</w:t>
      </w:r>
      <w:r w:rsidRPr="00F96EE0">
        <w:rPr>
          <w:b/>
          <w:bCs/>
          <w:color w:val="FFFFFF" w:themeColor="background1"/>
          <w:spacing w:val="-12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12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z w:val="22"/>
          <w:szCs w:val="22"/>
        </w:rPr>
        <w:t>მოქმედების</w:t>
      </w:r>
      <w:r w:rsidRPr="00F96EE0">
        <w:rPr>
          <w:b/>
          <w:bCs/>
          <w:color w:val="FFFFFF" w:themeColor="background1"/>
          <w:spacing w:val="-12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>ვადა</w:t>
      </w:r>
    </w:p>
    <w:p w14:paraId="67FCDE1D" w14:textId="77777777" w:rsidR="00991C5C" w:rsidRPr="00F96EE0" w:rsidRDefault="00991C5C" w:rsidP="00F96EE0">
      <w:pPr>
        <w:pStyle w:val="BodyText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მოქმედების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1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წელი.</w:t>
      </w:r>
    </w:p>
    <w:p w14:paraId="6AE1E0B1" w14:textId="77777777" w:rsidR="00991C5C" w:rsidRPr="00F96EE0" w:rsidRDefault="00991C5C" w:rsidP="00F96EE0">
      <w:pPr>
        <w:pStyle w:val="BodyText"/>
        <w:spacing w:before="2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2.დისციპლინური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ვადაზე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ადრე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იქნას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მოხსნილი,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დასაქმებულმა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pacing w:val="-5"/>
          <w:sz w:val="22"/>
          <w:szCs w:val="22"/>
        </w:rPr>
        <w:t>არ</w:t>
      </w:r>
    </w:p>
    <w:p w14:paraId="7675C9A7" w14:textId="77777777" w:rsidR="00991C5C" w:rsidRPr="00F96EE0" w:rsidRDefault="00991C5C" w:rsidP="00F96EE0">
      <w:pPr>
        <w:pStyle w:val="BodyText"/>
        <w:spacing w:before="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ჩაიდინა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ახალი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თავი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გამოიჩინა,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როგორც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კეთილსინდისიერმა</w:t>
      </w:r>
      <w:r w:rsidRPr="00F96EE0">
        <w:rPr>
          <w:spacing w:val="-2"/>
          <w:sz w:val="22"/>
          <w:szCs w:val="22"/>
        </w:rPr>
        <w:t xml:space="preserve"> თანამშრომელმა.</w:t>
      </w:r>
    </w:p>
    <w:p w14:paraId="1FC6067A" w14:textId="77777777" w:rsidR="00991C5C" w:rsidRPr="00F96EE0" w:rsidRDefault="00991C5C" w:rsidP="00F96EE0">
      <w:pPr>
        <w:pStyle w:val="BodyText"/>
        <w:spacing w:before="20" w:line="247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3.დასაქმებულისათვის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ვადაზე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ადრე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მოხსნა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ფორმდება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დირექტორის სამართლებრივი აქტით.</w:t>
      </w:r>
    </w:p>
    <w:p w14:paraId="0AF34513" w14:textId="2F736B7C" w:rsidR="00991C5C" w:rsidRPr="00F96EE0" w:rsidRDefault="00991C5C" w:rsidP="00F96EE0">
      <w:pPr>
        <w:pStyle w:val="BodyText"/>
        <w:shd w:val="clear" w:color="auto" w:fill="548DD4" w:themeFill="text2" w:themeFillTint="99"/>
        <w:spacing w:before="55" w:line="273" w:lineRule="auto"/>
        <w:ind w:right="1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 19. მოსწავლის დისციპლინური გადაცდომა და პასუხისმგებლობის სახეები</w:t>
      </w:r>
    </w:p>
    <w:p w14:paraId="31AD99B5" w14:textId="77777777" w:rsidR="00991C5C" w:rsidRPr="00F96EE0" w:rsidRDefault="00991C5C" w:rsidP="00F96EE0">
      <w:pPr>
        <w:pStyle w:val="BodyText"/>
        <w:spacing w:line="273" w:lineRule="exact"/>
        <w:ind w:left="4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გადაცდომად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ითვლება:</w:t>
      </w:r>
    </w:p>
    <w:p w14:paraId="6BEE8A3F" w14:textId="77777777" w:rsidR="00991C5C" w:rsidRPr="00F96EE0" w:rsidRDefault="00991C5C" w:rsidP="00F96EE0">
      <w:pPr>
        <w:pStyle w:val="BodyText"/>
        <w:spacing w:before="44" w:line="242" w:lineRule="auto"/>
        <w:ind w:right="6536" w:firstLine="6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ა)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გაკვეთილზე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არაერთგზის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დაგვიანება; 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ჩაშლა,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მცდელობა; გ) გაკვეთილის თვითნებურად მიტოვება;</w:t>
      </w:r>
    </w:p>
    <w:p w14:paraId="393A7664" w14:textId="77777777" w:rsidR="00991C5C" w:rsidRPr="00F96EE0" w:rsidRDefault="00991C5C" w:rsidP="00F96EE0">
      <w:pPr>
        <w:pStyle w:val="BodyText"/>
        <w:spacing w:before="21" w:line="244" w:lineRule="auto"/>
        <w:ind w:left="339" w:right="90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მობილური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ტელეფონით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ტექნიკური საშუალებით არასასწავლო მიზნით სარგებლობა;</w:t>
      </w:r>
    </w:p>
    <w:p w14:paraId="12DCBC90" w14:textId="77777777" w:rsidR="00991C5C" w:rsidRPr="00F96EE0" w:rsidRDefault="00991C5C" w:rsidP="00F96EE0">
      <w:pPr>
        <w:pStyle w:val="BodyText"/>
        <w:spacing w:before="14"/>
        <w:ind w:left="723" w:right="2689" w:hanging="38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სკოლისათვის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მატერიალური/ქონებრივი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მიყენება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ასეთი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 წარმოშობის საშიშროების შექმნა;</w:t>
      </w:r>
    </w:p>
    <w:p w14:paraId="393A98CF" w14:textId="77777777" w:rsidR="00991C5C" w:rsidRPr="00F96EE0" w:rsidRDefault="00991C5C" w:rsidP="00F96EE0">
      <w:pPr>
        <w:pStyle w:val="BodyText"/>
        <w:spacing w:before="16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ჩაცმულობის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დაუცველად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ტერიტორიაზე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გამოცხადება,</w:t>
      </w:r>
    </w:p>
    <w:p w14:paraId="18051565" w14:textId="77777777" w:rsidR="00991C5C" w:rsidRPr="00F96EE0" w:rsidRDefault="00991C5C" w:rsidP="00F96EE0">
      <w:pPr>
        <w:pStyle w:val="BodyText"/>
        <w:spacing w:before="13" w:line="273" w:lineRule="auto"/>
        <w:ind w:left="353" w:right="730" w:hanging="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ზ)მოსწავლის სკოლაში დასაქმებულის/მოსწავლის მშობლის/კანონიერი წარმომადგენლის/სკოლის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შემოსული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სიტყვიერი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შეურაცხყოფა;</w:t>
      </w:r>
    </w:p>
    <w:p w14:paraId="16126F27" w14:textId="77777777" w:rsidR="00991C5C" w:rsidRPr="00F96EE0" w:rsidRDefault="00991C5C" w:rsidP="00F96EE0">
      <w:pPr>
        <w:pStyle w:val="BodyText"/>
        <w:spacing w:line="252" w:lineRule="auto"/>
        <w:ind w:left="339" w:firstLine="14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თ)მოსწავლის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/სკოლაში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დასაქმებულის/მოსწავლის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მშობლის/კანონიერი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წარმომადგენლის/სკოლის ტერიტორიაზე შემოსული გარეშე პირის ფიზიკური შეურაცხყოფა;</w:t>
      </w:r>
    </w:p>
    <w:p w14:paraId="5C3EEC21" w14:textId="77777777" w:rsidR="00991C5C" w:rsidRPr="00F96EE0" w:rsidRDefault="00991C5C" w:rsidP="00F96EE0">
      <w:pPr>
        <w:pStyle w:val="BodyText"/>
        <w:spacing w:line="310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ნივთებით:</w:t>
      </w:r>
    </w:p>
    <w:p w14:paraId="74F59A55" w14:textId="77777777" w:rsidR="00991C5C" w:rsidRPr="00F96EE0" w:rsidRDefault="00991C5C" w:rsidP="00F96EE0">
      <w:pPr>
        <w:pStyle w:val="BodyText"/>
        <w:spacing w:before="20"/>
        <w:ind w:left="0"/>
        <w:jc w:val="both"/>
        <w:rPr>
          <w:sz w:val="22"/>
          <w:szCs w:val="22"/>
        </w:rPr>
      </w:pPr>
    </w:p>
    <w:p w14:paraId="0D2EA1BF" w14:textId="77777777" w:rsidR="00991C5C" w:rsidRPr="00F96EE0" w:rsidRDefault="00991C5C" w:rsidP="00F96EE0">
      <w:pPr>
        <w:pStyle w:val="BodyText"/>
        <w:spacing w:before="1" w:line="254" w:lineRule="auto"/>
        <w:ind w:right="5713" w:firstLine="5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ი.ა)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თამბაქოს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ნაწარმი/ელექტრონული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სიგარეტი; ი.ბ) ალკოჰოლური საშუალებები;</w:t>
      </w:r>
    </w:p>
    <w:p w14:paraId="50FFE165" w14:textId="77777777" w:rsidR="00991C5C" w:rsidRPr="00F96EE0" w:rsidRDefault="00991C5C" w:rsidP="00F96EE0">
      <w:pPr>
        <w:pStyle w:val="BodyText"/>
        <w:spacing w:line="244" w:lineRule="auto"/>
        <w:ind w:left="339"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ი.გ)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ნარკოტიკული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საშუალებები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ნარკოტიკული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საშუალებების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მოხმარებისათვის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საჭირო </w:t>
      </w:r>
      <w:r w:rsidRPr="00F96EE0">
        <w:rPr>
          <w:spacing w:val="-2"/>
          <w:sz w:val="22"/>
          <w:szCs w:val="22"/>
        </w:rPr>
        <w:t>ნივთები;</w:t>
      </w:r>
    </w:p>
    <w:p w14:paraId="0376C4B3" w14:textId="77777777" w:rsidR="00991C5C" w:rsidRPr="00F96EE0" w:rsidRDefault="00991C5C" w:rsidP="00F96EE0">
      <w:pPr>
        <w:pStyle w:val="BodyText"/>
        <w:spacing w:before="1"/>
        <w:ind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სკოლის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წინასწარ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განსაზღვრულ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ღონისძიებაში მონაწილეობის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მიღების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მიზნით </w:t>
      </w:r>
      <w:r w:rsidRPr="00F96EE0">
        <w:rPr>
          <w:spacing w:val="-2"/>
          <w:sz w:val="22"/>
          <w:szCs w:val="22"/>
        </w:rPr>
        <w:t>გამოცხადებისა;</w:t>
      </w:r>
    </w:p>
    <w:p w14:paraId="7E64B4CE" w14:textId="77777777" w:rsidR="00991C5C" w:rsidRPr="00F96EE0" w:rsidRDefault="00991C5C" w:rsidP="00F96EE0">
      <w:pPr>
        <w:pStyle w:val="BodyText"/>
        <w:spacing w:before="11" w:line="252" w:lineRule="auto"/>
        <w:ind w:right="319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ი.დ)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ფსიქოტროპული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საშუალებები,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ექიმის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ნებართვის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გარეშე; ი.ე) ასაფეთქებელი და მომწამლავი ნივთიერებები;</w:t>
      </w:r>
    </w:p>
    <w:p w14:paraId="7879425C" w14:textId="77777777" w:rsidR="00991C5C" w:rsidRPr="00F96EE0" w:rsidRDefault="00991C5C" w:rsidP="00F96EE0">
      <w:pPr>
        <w:pStyle w:val="BodyText"/>
        <w:spacing w:before="3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ი.ვ)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იარაღი,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კასტეტი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ბასრი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იქნეს </w:t>
      </w:r>
      <w:r w:rsidRPr="00F96EE0">
        <w:rPr>
          <w:spacing w:val="-2"/>
          <w:sz w:val="22"/>
          <w:szCs w:val="22"/>
        </w:rPr>
        <w:t>იარაღად;</w:t>
      </w:r>
    </w:p>
    <w:p w14:paraId="5EF3C99E" w14:textId="77777777" w:rsidR="00991C5C" w:rsidRPr="00F96EE0" w:rsidRDefault="00991C5C" w:rsidP="00F96EE0">
      <w:pPr>
        <w:pStyle w:val="BodyText"/>
        <w:spacing w:before="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ი.ზ)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სანთებელა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ასანთი;</w:t>
      </w:r>
    </w:p>
    <w:p w14:paraId="498A9887" w14:textId="77777777" w:rsidR="00991C5C" w:rsidRPr="00F96EE0" w:rsidRDefault="00991C5C" w:rsidP="00F96EE0">
      <w:pPr>
        <w:pStyle w:val="BodyText"/>
        <w:spacing w:before="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ი.თ)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აზარტული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თამაშის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საშუალებები;</w:t>
      </w:r>
    </w:p>
    <w:p w14:paraId="650A3C9F" w14:textId="77777777" w:rsidR="00991C5C" w:rsidRPr="00F96EE0" w:rsidRDefault="00991C5C" w:rsidP="00F96EE0">
      <w:pPr>
        <w:pStyle w:val="BodyText"/>
        <w:spacing w:before="11" w:line="252" w:lineRule="auto"/>
        <w:ind w:right="571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ი.ი)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უხამსობის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ამსახველი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ნივთები/საშუალებები; ი.კ) ელექტროშოკური მოწყობილობა;</w:t>
      </w:r>
    </w:p>
    <w:p w14:paraId="54C487D6" w14:textId="77777777" w:rsidR="00991C5C" w:rsidRPr="00F96EE0" w:rsidRDefault="00991C5C" w:rsidP="00F96EE0">
      <w:pPr>
        <w:pStyle w:val="BodyText"/>
        <w:spacing w:before="9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ი.ლ)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საფრთხეს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უქმნიდეს</w:t>
      </w:r>
      <w:r w:rsidRPr="00F96EE0">
        <w:rPr>
          <w:spacing w:val="3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სიცოცხლესა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 </w:t>
      </w:r>
      <w:r w:rsidRPr="00F96EE0">
        <w:rPr>
          <w:spacing w:val="-2"/>
          <w:sz w:val="22"/>
          <w:szCs w:val="22"/>
        </w:rPr>
        <w:t>ჯანმრთელობას.</w:t>
      </w:r>
    </w:p>
    <w:p w14:paraId="129C020C" w14:textId="77777777" w:rsidR="00991C5C" w:rsidRPr="00F96EE0" w:rsidRDefault="00991C5C" w:rsidP="00F96EE0">
      <w:pPr>
        <w:pStyle w:val="BodyText"/>
        <w:spacing w:before="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კ)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დისკრიმინაცია;</w:t>
      </w:r>
    </w:p>
    <w:p w14:paraId="6D96DF9A" w14:textId="77777777" w:rsidR="00916784" w:rsidRPr="00F96EE0" w:rsidRDefault="00991C5C" w:rsidP="00F96EE0">
      <w:pPr>
        <w:pStyle w:val="BodyText"/>
        <w:spacing w:before="7"/>
        <w:jc w:val="both"/>
        <w:rPr>
          <w:sz w:val="22"/>
          <w:szCs w:val="22"/>
        </w:rPr>
        <w:sectPr w:rsidR="00916784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  <w:r w:rsidRPr="00F96EE0">
        <w:rPr>
          <w:sz w:val="22"/>
          <w:szCs w:val="22"/>
        </w:rPr>
        <w:t>ლ)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ცხოვრებაში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ჩარევა; მ) ფულის ან სხვა ნივთების გამოძალვა</w:t>
      </w:r>
      <w:r w:rsidR="00916784" w:rsidRPr="00F96EE0">
        <w:rPr>
          <w:sz w:val="22"/>
          <w:szCs w:val="22"/>
        </w:rPr>
        <w:t>ნ)</w:t>
      </w:r>
      <w:r w:rsidR="00916784" w:rsidRPr="00F96EE0">
        <w:rPr>
          <w:spacing w:val="-14"/>
          <w:sz w:val="22"/>
          <w:szCs w:val="22"/>
        </w:rPr>
        <w:t xml:space="preserve"> </w:t>
      </w:r>
      <w:r w:rsidR="00916784" w:rsidRPr="00F96EE0">
        <w:rPr>
          <w:sz w:val="22"/>
          <w:szCs w:val="22"/>
        </w:rPr>
        <w:t>მოსწავლის</w:t>
      </w:r>
      <w:r w:rsidR="00916784" w:rsidRPr="00F96EE0">
        <w:rPr>
          <w:spacing w:val="-4"/>
          <w:sz w:val="22"/>
          <w:szCs w:val="22"/>
        </w:rPr>
        <w:t xml:space="preserve"> </w:t>
      </w:r>
      <w:r w:rsidR="00916784" w:rsidRPr="00F96EE0">
        <w:rPr>
          <w:sz w:val="22"/>
          <w:szCs w:val="22"/>
        </w:rPr>
        <w:t>მიერ</w:t>
      </w:r>
      <w:r w:rsidR="00916784" w:rsidRPr="00F96EE0">
        <w:rPr>
          <w:spacing w:val="-8"/>
          <w:sz w:val="22"/>
          <w:szCs w:val="22"/>
        </w:rPr>
        <w:t xml:space="preserve"> </w:t>
      </w:r>
      <w:r w:rsidR="00916784" w:rsidRPr="00F96EE0">
        <w:rPr>
          <w:sz w:val="22"/>
          <w:szCs w:val="22"/>
        </w:rPr>
        <w:t>წინამდებარე</w:t>
      </w:r>
      <w:r w:rsidR="00916784" w:rsidRPr="00F96EE0">
        <w:rPr>
          <w:spacing w:val="-2"/>
          <w:sz w:val="22"/>
          <w:szCs w:val="22"/>
        </w:rPr>
        <w:t xml:space="preserve"> </w:t>
      </w:r>
      <w:r w:rsidR="00916784" w:rsidRPr="00F96EE0">
        <w:rPr>
          <w:sz w:val="22"/>
          <w:szCs w:val="22"/>
        </w:rPr>
        <w:t>პუნქტის</w:t>
      </w:r>
      <w:r w:rsidR="00916784" w:rsidRPr="00F96EE0">
        <w:rPr>
          <w:spacing w:val="-8"/>
          <w:sz w:val="22"/>
          <w:szCs w:val="22"/>
        </w:rPr>
        <w:t xml:space="preserve"> </w:t>
      </w:r>
      <w:r w:rsidR="00916784" w:rsidRPr="00F96EE0">
        <w:rPr>
          <w:sz w:val="22"/>
          <w:szCs w:val="22"/>
        </w:rPr>
        <w:t>„ი“</w:t>
      </w:r>
      <w:r w:rsidR="00916784" w:rsidRPr="00F96EE0">
        <w:rPr>
          <w:spacing w:val="-6"/>
          <w:sz w:val="22"/>
          <w:szCs w:val="22"/>
        </w:rPr>
        <w:t xml:space="preserve"> </w:t>
      </w:r>
      <w:r w:rsidR="00916784" w:rsidRPr="00F96EE0">
        <w:rPr>
          <w:sz w:val="22"/>
          <w:szCs w:val="22"/>
        </w:rPr>
        <w:t>ქვეპუნქტით</w:t>
      </w:r>
      <w:r w:rsidR="00916784" w:rsidRPr="00F96EE0">
        <w:rPr>
          <w:spacing w:val="-3"/>
          <w:sz w:val="22"/>
          <w:szCs w:val="22"/>
        </w:rPr>
        <w:t xml:space="preserve"> </w:t>
      </w:r>
      <w:r w:rsidR="00916784" w:rsidRPr="00F96EE0">
        <w:rPr>
          <w:spacing w:val="-2"/>
          <w:sz w:val="22"/>
          <w:szCs w:val="22"/>
        </w:rPr>
        <w:t>განსაზღვრული</w:t>
      </w:r>
    </w:p>
    <w:p w14:paraId="06075005" w14:textId="500D1B31" w:rsidR="00991C5C" w:rsidRPr="00F96EE0" w:rsidRDefault="00916784" w:rsidP="00F96EE0">
      <w:pPr>
        <w:pStyle w:val="BodyText"/>
        <w:spacing w:before="15" w:line="247" w:lineRule="auto"/>
        <w:ind w:right="2685"/>
        <w:jc w:val="both"/>
        <w:rPr>
          <w:sz w:val="22"/>
          <w:szCs w:val="22"/>
        </w:rPr>
      </w:pPr>
      <w:r w:rsidRPr="00F96EE0">
        <w:rPr>
          <w:sz w:val="22"/>
          <w:szCs w:val="22"/>
          <w:lang w:val="ka-GE"/>
        </w:rPr>
        <w:t xml:space="preserve"> </w:t>
      </w:r>
      <w:r w:rsidR="00991C5C" w:rsidRPr="00F96EE0">
        <w:rPr>
          <w:sz w:val="22"/>
          <w:szCs w:val="22"/>
        </w:rPr>
        <w:t>;</w:t>
      </w:r>
    </w:p>
    <w:p w14:paraId="1D1F48CD" w14:textId="77777777" w:rsidR="00991C5C" w:rsidRPr="00F96EE0" w:rsidRDefault="00991C5C" w:rsidP="00F96EE0">
      <w:pPr>
        <w:pStyle w:val="BodyText"/>
        <w:spacing w:before="2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ნივთის/ნივთების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გამოყენება;</w:t>
      </w:r>
    </w:p>
    <w:p w14:paraId="5438A5A1" w14:textId="77777777" w:rsidR="00991C5C" w:rsidRPr="00F96EE0" w:rsidRDefault="00991C5C" w:rsidP="00F96EE0">
      <w:pPr>
        <w:pStyle w:val="BodyText"/>
        <w:spacing w:before="11"/>
        <w:ind w:right="249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ო)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პირების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კანონიერი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მოთხოვნის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დაუმორჩილებლობა; პ) სკოლის ტერიტორიაზე სხვისი ნივთის უნებართვოდ აღება, დაკარგვა ან/და</w:t>
      </w:r>
    </w:p>
    <w:p w14:paraId="1C37046E" w14:textId="77777777" w:rsidR="00991C5C" w:rsidRPr="00F96EE0" w:rsidRDefault="00991C5C" w:rsidP="00F96EE0">
      <w:pPr>
        <w:pStyle w:val="BodyText"/>
        <w:spacing w:before="11" w:line="252" w:lineRule="auto"/>
        <w:ind w:right="173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დაზიანება;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ჟ)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დარღვევა,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რომელმაც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გამოიწვია; რ) მოსწავლეთა ქცევის კოდექსის დარღვევა;</w:t>
      </w:r>
    </w:p>
    <w:p w14:paraId="05B1BBDE" w14:textId="77777777" w:rsidR="00991C5C" w:rsidRPr="00F96EE0" w:rsidRDefault="00991C5C" w:rsidP="00F96EE0">
      <w:pPr>
        <w:pStyle w:val="BodyText"/>
        <w:spacing w:line="252" w:lineRule="auto"/>
        <w:ind w:right="22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ს)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ფსიქოლოგიური </w:t>
      </w:r>
      <w:r w:rsidRPr="00F96EE0">
        <w:rPr>
          <w:spacing w:val="-2"/>
          <w:sz w:val="22"/>
          <w:szCs w:val="22"/>
        </w:rPr>
        <w:t>ზეწოლა;</w:t>
      </w:r>
    </w:p>
    <w:p w14:paraId="0E80E734" w14:textId="77777777" w:rsidR="00991C5C" w:rsidRPr="00F96EE0" w:rsidRDefault="00991C5C" w:rsidP="00F96EE0">
      <w:pPr>
        <w:pStyle w:val="BodyText"/>
        <w:spacing w:line="311" w:lineRule="exact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ტ)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დოკუმენტაციის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ხელყოფა;</w:t>
      </w:r>
    </w:p>
    <w:p w14:paraId="0232682C" w14:textId="77777777" w:rsidR="00991C5C" w:rsidRPr="00F96EE0" w:rsidRDefault="00991C5C" w:rsidP="00F96EE0">
      <w:pPr>
        <w:pStyle w:val="BodyText"/>
        <w:spacing w:before="28"/>
        <w:ind w:left="339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უ)სკოლის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საქმიანობისთვის</w:t>
      </w:r>
      <w:r w:rsidRPr="00F96EE0">
        <w:rPr>
          <w:spacing w:val="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განკუთვნილი</w:t>
      </w:r>
      <w:r w:rsidRPr="00F96EE0">
        <w:rPr>
          <w:spacing w:val="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კომპიუტერული</w:t>
      </w:r>
      <w:r w:rsidRPr="00F96EE0">
        <w:rPr>
          <w:spacing w:val="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მონაცემის</w:t>
      </w:r>
    </w:p>
    <w:p w14:paraId="62D30EE3" w14:textId="77777777" w:rsidR="00991C5C" w:rsidRPr="00F96EE0" w:rsidRDefault="00991C5C" w:rsidP="00F96EE0">
      <w:pPr>
        <w:pStyle w:val="BodyText"/>
        <w:spacing w:before="6"/>
        <w:ind w:left="353" w:right="2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მიღება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კომპიუტერული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სისტემის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უნებართვოდ,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ინტერესების საწინააღმდეგოდ გამოყენება;</w:t>
      </w:r>
    </w:p>
    <w:p w14:paraId="55EF0F6E" w14:textId="77777777" w:rsidR="00991C5C" w:rsidRPr="00F96EE0" w:rsidRDefault="00991C5C" w:rsidP="00F96EE0">
      <w:pPr>
        <w:pStyle w:val="BodyText"/>
        <w:spacing w:before="4" w:line="237" w:lineRule="auto"/>
        <w:ind w:right="521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ფ) არაფხიზელ მდგომარეობაში სკოლაში გამოცხადება; ქ)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მოსწავლისთვის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შეუფერებელი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ქმედების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ჩადენა.</w:t>
      </w:r>
    </w:p>
    <w:p w14:paraId="4F2FCE32" w14:textId="77777777" w:rsidR="00991C5C" w:rsidRPr="00F96EE0" w:rsidRDefault="00991C5C" w:rsidP="00F96EE0">
      <w:pPr>
        <w:pStyle w:val="BodyText"/>
        <w:spacing w:before="20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2.დისციპლინური</w:t>
      </w:r>
      <w:r w:rsidRPr="00F96EE0">
        <w:rPr>
          <w:spacing w:val="7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2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ჩადენისათვის</w:t>
      </w:r>
    </w:p>
    <w:p w14:paraId="780628D4" w14:textId="77777777" w:rsidR="00991C5C" w:rsidRPr="00F96EE0" w:rsidRDefault="00991C5C" w:rsidP="00F96EE0">
      <w:pPr>
        <w:pStyle w:val="BodyText"/>
        <w:tabs>
          <w:tab w:val="left" w:pos="1779"/>
        </w:tabs>
        <w:spacing w:before="20" w:line="252" w:lineRule="auto"/>
        <w:ind w:right="2094" w:hanging="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  <w:t>მიმართ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გამოიყენება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სახე: ა) შენიშვნა;</w:t>
      </w:r>
    </w:p>
    <w:p w14:paraId="1F5956F6" w14:textId="77777777" w:rsidR="00991C5C" w:rsidRPr="00F96EE0" w:rsidRDefault="00991C5C" w:rsidP="00F96EE0">
      <w:pPr>
        <w:pStyle w:val="BodyText"/>
        <w:spacing w:line="315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გაფრთხილება;</w:t>
      </w:r>
    </w:p>
    <w:p w14:paraId="4169DE47" w14:textId="77777777" w:rsidR="00991C5C" w:rsidRPr="00F96EE0" w:rsidRDefault="00991C5C" w:rsidP="00F96EE0">
      <w:pPr>
        <w:pStyle w:val="BodyText"/>
        <w:spacing w:before="10" w:line="247" w:lineRule="auto"/>
        <w:ind w:right="8486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გ)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მკაცრი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გაფრთხილება; </w:t>
      </w:r>
      <w:r w:rsidRPr="00F96EE0">
        <w:rPr>
          <w:sz w:val="22"/>
          <w:szCs w:val="22"/>
        </w:rPr>
        <w:t>დ) საყვედური;</w:t>
      </w:r>
    </w:p>
    <w:p w14:paraId="15812B81" w14:textId="77777777" w:rsidR="00991C5C" w:rsidRPr="00F96EE0" w:rsidRDefault="00991C5C" w:rsidP="00F96EE0">
      <w:pPr>
        <w:pStyle w:val="BodyText"/>
        <w:spacing w:before="1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სასტიკი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საყვედური;</w:t>
      </w:r>
    </w:p>
    <w:p w14:paraId="176EA1F2" w14:textId="77777777" w:rsidR="00991C5C" w:rsidRPr="00F96EE0" w:rsidRDefault="00991C5C" w:rsidP="00F96EE0">
      <w:pPr>
        <w:pStyle w:val="BodyText"/>
        <w:spacing w:before="1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ვ)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სკოლიდან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დროებით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დათხოვნა;</w:t>
      </w:r>
    </w:p>
    <w:p w14:paraId="0A478F98" w14:textId="77777777" w:rsidR="00991C5C" w:rsidRPr="00F96EE0" w:rsidRDefault="00991C5C" w:rsidP="00F96EE0">
      <w:pPr>
        <w:pStyle w:val="BodyText"/>
        <w:spacing w:before="10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ზ)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სკოლისათვის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სასარგებლო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საქმიანობის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დაკისრება;</w:t>
      </w:r>
    </w:p>
    <w:p w14:paraId="5FA2DBD4" w14:textId="05D834AD" w:rsidR="00E71FDE" w:rsidRPr="00F96EE0" w:rsidRDefault="00991C5C" w:rsidP="00F96EE0">
      <w:pPr>
        <w:pStyle w:val="BodyText"/>
        <w:spacing w:before="39"/>
        <w:jc w:val="both"/>
        <w:rPr>
          <w:rFonts w:asciiTheme="minorHAnsi" w:hAnsiTheme="minorHAnsi"/>
          <w:spacing w:val="-2"/>
          <w:sz w:val="22"/>
          <w:szCs w:val="22"/>
        </w:rPr>
      </w:pPr>
      <w:r w:rsidRPr="00F96EE0">
        <w:rPr>
          <w:spacing w:val="-2"/>
          <w:sz w:val="22"/>
          <w:szCs w:val="22"/>
        </w:rPr>
        <w:t>თ)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სკოლიდან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გარიცხვა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(მხოლოდ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საშუალო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საფეხურზე).</w:t>
      </w:r>
    </w:p>
    <w:p w14:paraId="28225B29" w14:textId="7628C7C4" w:rsidR="00991C5C" w:rsidRPr="00F96EE0" w:rsidRDefault="00991C5C" w:rsidP="00F96EE0">
      <w:pPr>
        <w:pStyle w:val="BodyText"/>
        <w:shd w:val="clear" w:color="auto" w:fill="548DD4" w:themeFill="text2" w:themeFillTint="99"/>
        <w:spacing w:before="55" w:line="273" w:lineRule="auto"/>
        <w:ind w:right="1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 20.  მოსწავლის მიერ დისციპლინური გადაცდომაზე კონკრეტული პასუხისმგებლობის სახეები</w:t>
      </w:r>
    </w:p>
    <w:p w14:paraId="490FF349" w14:textId="77777777" w:rsidR="00991C5C" w:rsidRPr="00F96EE0" w:rsidRDefault="00991C5C" w:rsidP="00F96EE0">
      <w:pPr>
        <w:pStyle w:val="BodyText"/>
        <w:spacing w:line="282" w:lineRule="exact"/>
        <w:ind w:left="4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სახით,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შენიშვნა</w:t>
      </w:r>
      <w:r w:rsidRPr="00F96EE0">
        <w:rPr>
          <w:spacing w:val="3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შესაძლოა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შემდეგ</w:t>
      </w:r>
    </w:p>
    <w:p w14:paraId="03F504A0" w14:textId="77777777" w:rsidR="00991C5C" w:rsidRPr="00F96EE0" w:rsidRDefault="00991C5C" w:rsidP="00F96EE0">
      <w:pPr>
        <w:pStyle w:val="BodyText"/>
        <w:spacing w:before="1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შემთხვევებში:</w:t>
      </w:r>
    </w:p>
    <w:p w14:paraId="69BF1E14" w14:textId="77777777" w:rsidR="00991C5C" w:rsidRPr="00F96EE0" w:rsidRDefault="00991C5C" w:rsidP="00F96EE0">
      <w:pPr>
        <w:pStyle w:val="BodyText"/>
        <w:spacing w:before="2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გაკვეთილზე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ზედიზედ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არაერთგზის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დაგვიანება;</w:t>
      </w:r>
    </w:p>
    <w:p w14:paraId="63F1C8B2" w14:textId="77777777" w:rsidR="00991C5C" w:rsidRPr="00F96EE0" w:rsidRDefault="00991C5C" w:rsidP="00F96EE0">
      <w:pPr>
        <w:pStyle w:val="BodyText"/>
        <w:spacing w:before="20" w:line="244" w:lineRule="auto"/>
        <w:ind w:left="339" w:right="59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მობილური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ტელეფონით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ტექნიკური საშუალებით არასასწავლო მიზნით სარგებლობა;</w:t>
      </w:r>
    </w:p>
    <w:p w14:paraId="4DAD2FED" w14:textId="77777777" w:rsidR="00991C5C" w:rsidRPr="00F96EE0" w:rsidRDefault="00991C5C" w:rsidP="00F96EE0">
      <w:pPr>
        <w:pStyle w:val="BodyText"/>
        <w:spacing w:before="9" w:line="247" w:lineRule="auto"/>
        <w:ind w:left="339" w:right="6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 მოსწავლის მიერ სკოლის შინაგანაწესით დადგენილი ჩაცმულობის წესის (სამოსი, იერსახე, ვარცხნილობა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დაუცველად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გამონაკლისი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დაიშვება სკოლის</w:t>
      </w:r>
      <w:r w:rsidRPr="00F96EE0">
        <w:rPr>
          <w:spacing w:val="80"/>
          <w:sz w:val="22"/>
          <w:szCs w:val="22"/>
        </w:rPr>
        <w:t xml:space="preserve"> 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 </w:t>
      </w:r>
      <w:r w:rsidRPr="00F96EE0">
        <w:rPr>
          <w:sz w:val="22"/>
          <w:szCs w:val="22"/>
        </w:rPr>
        <w:t>წინასწარ</w:t>
      </w:r>
      <w:r w:rsidRPr="00F96EE0">
        <w:rPr>
          <w:spacing w:val="80"/>
          <w:sz w:val="22"/>
          <w:szCs w:val="22"/>
        </w:rPr>
        <w:t xml:space="preserve">  </w:t>
      </w:r>
      <w:r w:rsidRPr="00F96EE0">
        <w:rPr>
          <w:sz w:val="22"/>
          <w:szCs w:val="22"/>
        </w:rPr>
        <w:t>განსაზღვრულ</w:t>
      </w:r>
      <w:r w:rsidRPr="00F96EE0">
        <w:rPr>
          <w:spacing w:val="80"/>
          <w:sz w:val="22"/>
          <w:szCs w:val="22"/>
        </w:rPr>
        <w:t xml:space="preserve">  </w:t>
      </w:r>
      <w:r w:rsidRPr="00F96EE0">
        <w:rPr>
          <w:sz w:val="22"/>
          <w:szCs w:val="22"/>
        </w:rPr>
        <w:t>ღონისძიებებში</w:t>
      </w:r>
      <w:r w:rsidRPr="00F96EE0">
        <w:rPr>
          <w:spacing w:val="80"/>
          <w:sz w:val="22"/>
          <w:szCs w:val="22"/>
        </w:rPr>
        <w:t xml:space="preserve">  </w:t>
      </w:r>
      <w:r w:rsidRPr="00F96EE0">
        <w:rPr>
          <w:sz w:val="22"/>
          <w:szCs w:val="22"/>
        </w:rPr>
        <w:t>მონაწილეობისას.</w:t>
      </w:r>
    </w:p>
    <w:p w14:paraId="08147A15" w14:textId="77777777" w:rsidR="00991C5C" w:rsidRPr="00F96EE0" w:rsidRDefault="00991C5C" w:rsidP="00F96EE0">
      <w:pPr>
        <w:pStyle w:val="BodyText"/>
        <w:spacing w:before="3" w:line="249" w:lineRule="auto"/>
        <w:ind w:right="4455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სხვისი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უნებართვოდ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აღება; ე) სკოლის ტერიტორიაზე მოსწავლის გამოცხადება შემდეგი </w:t>
      </w:r>
      <w:r w:rsidRPr="00F96EE0">
        <w:rPr>
          <w:spacing w:val="-2"/>
          <w:sz w:val="22"/>
          <w:szCs w:val="22"/>
        </w:rPr>
        <w:t>ნივთებით:</w:t>
      </w:r>
    </w:p>
    <w:p w14:paraId="149C2916" w14:textId="77777777" w:rsidR="00991C5C" w:rsidRPr="00F96EE0" w:rsidRDefault="00991C5C" w:rsidP="00F96EE0">
      <w:pPr>
        <w:pStyle w:val="BodyText"/>
        <w:spacing w:before="8" w:line="244" w:lineRule="auto"/>
        <w:ind w:right="571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ე.ა)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თამბაქოს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ნაწარმი/ელექტრონული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სიგარეტი; ე.ბ) სანთებელა ან ასანთი;</w:t>
      </w:r>
    </w:p>
    <w:p w14:paraId="45E0DFF9" w14:textId="77777777" w:rsidR="00991C5C" w:rsidRPr="00F96EE0" w:rsidRDefault="00991C5C" w:rsidP="00F96EE0">
      <w:pPr>
        <w:pStyle w:val="BodyText"/>
        <w:spacing w:line="310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ე.გ)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აზარტული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თამაშის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საშუალებები;</w:t>
      </w:r>
    </w:p>
    <w:p w14:paraId="5EFD2906" w14:textId="77777777" w:rsidR="00991C5C" w:rsidRPr="00F96EE0" w:rsidRDefault="00991C5C" w:rsidP="00F96EE0">
      <w:pPr>
        <w:pStyle w:val="BodyText"/>
        <w:spacing w:before="19" w:line="244" w:lineRule="auto"/>
        <w:ind w:left="353" w:right="278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გაფრთხილება,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შესაძლოა,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შემდეგ </w:t>
      </w:r>
      <w:r w:rsidRPr="00F96EE0">
        <w:rPr>
          <w:spacing w:val="-2"/>
          <w:sz w:val="22"/>
          <w:szCs w:val="22"/>
        </w:rPr>
        <w:t>შემთხვევებში:</w:t>
      </w:r>
    </w:p>
    <w:p w14:paraId="0F14A5C8" w14:textId="21D91792" w:rsidR="00991C5C" w:rsidRPr="00F96EE0" w:rsidRDefault="00991C5C" w:rsidP="00F96EE0">
      <w:pPr>
        <w:pStyle w:val="BodyText"/>
        <w:tabs>
          <w:tab w:val="left" w:pos="1025"/>
          <w:tab w:val="left" w:pos="3901"/>
          <w:tab w:val="left" w:pos="5424"/>
          <w:tab w:val="left" w:pos="6187"/>
          <w:tab w:val="left" w:pos="6764"/>
          <w:tab w:val="left" w:pos="8022"/>
          <w:tab w:val="left" w:pos="8795"/>
        </w:tabs>
        <w:spacing w:before="9"/>
        <w:ind w:left="339" w:right="574"/>
        <w:jc w:val="both"/>
        <w:rPr>
          <w:sz w:val="22"/>
          <w:szCs w:val="22"/>
          <w:lang w:val="ka-GE"/>
        </w:rPr>
        <w:sectPr w:rsidR="00991C5C" w:rsidRPr="00F96EE0" w:rsidSect="00903703">
          <w:pgSz w:w="11910" w:h="16840"/>
          <w:pgMar w:top="500" w:right="428" w:bottom="280" w:left="141" w:header="720" w:footer="720" w:gutter="0"/>
          <w:cols w:space="720"/>
        </w:sectPr>
      </w:pPr>
      <w:r w:rsidRPr="00F96EE0">
        <w:rPr>
          <w:sz w:val="22"/>
          <w:szCs w:val="22"/>
        </w:rPr>
        <w:t>ა) ამ</w:t>
      </w:r>
      <w:r w:rsidRPr="00F96EE0">
        <w:rPr>
          <w:sz w:val="22"/>
          <w:szCs w:val="22"/>
        </w:rPr>
        <w:tab/>
        <w:t>მუხლის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პირველი პუნქტით გათვალისწინებული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გადაცდომის </w:t>
      </w:r>
      <w:r w:rsidRPr="00F96EE0">
        <w:rPr>
          <w:sz w:val="22"/>
          <w:szCs w:val="22"/>
        </w:rPr>
        <w:t>განმეორებით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ჩადენისას,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პასუხისმგებლობის წინა ზომა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(შენიშვნა),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შინაგანაწესით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გათვალისწინებული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სისტემატურად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ჩადენისას,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მიზანშეწონილია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 დისციპლინური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გაფრთხილების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 წინა ზომის გამოყენების გარეშე;</w:t>
      </w:r>
    </w:p>
    <w:p w14:paraId="2628A287" w14:textId="77777777" w:rsidR="00991C5C" w:rsidRPr="00F96EE0" w:rsidRDefault="00991C5C" w:rsidP="00F96EE0">
      <w:pPr>
        <w:pStyle w:val="BodyText"/>
        <w:spacing w:before="22" w:line="252" w:lineRule="auto"/>
        <w:ind w:right="644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ჩაშლის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მცდელობა; გ) გაკვეთილის თვითნებურად მიტოვება;</w:t>
      </w:r>
    </w:p>
    <w:p w14:paraId="7FEFE9B5" w14:textId="77777777" w:rsidR="00991C5C" w:rsidRPr="00F96EE0" w:rsidRDefault="00991C5C" w:rsidP="00F96EE0">
      <w:pPr>
        <w:pStyle w:val="BodyText"/>
        <w:spacing w:before="9" w:line="244" w:lineRule="auto"/>
        <w:ind w:left="33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სკოლისათვის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მატერიალური/ქონებრივი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მიყენება,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ასეთი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წარმოშობის საშიშროების შექმნა;</w:t>
      </w:r>
    </w:p>
    <w:p w14:paraId="31E5CEB3" w14:textId="77777777" w:rsidR="00991C5C" w:rsidRPr="00F96EE0" w:rsidRDefault="00991C5C" w:rsidP="00F96EE0">
      <w:pPr>
        <w:pStyle w:val="BodyText"/>
        <w:spacing w:before="3" w:line="247" w:lineRule="auto"/>
        <w:ind w:right="313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პირების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კანონიერი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მოთხოვნის </w:t>
      </w:r>
      <w:r w:rsidRPr="00F96EE0">
        <w:rPr>
          <w:spacing w:val="-2"/>
          <w:sz w:val="22"/>
          <w:szCs w:val="22"/>
        </w:rPr>
        <w:t>დაუმორჩილებლობა;</w:t>
      </w:r>
    </w:p>
    <w:p w14:paraId="58376BF0" w14:textId="77777777" w:rsidR="00991C5C" w:rsidRPr="00F96EE0" w:rsidRDefault="00991C5C" w:rsidP="00F96EE0">
      <w:pPr>
        <w:pStyle w:val="BodyText"/>
        <w:spacing w:before="2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ვ)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სიტყვიერი</w:t>
      </w:r>
      <w:r w:rsidRPr="00F96EE0">
        <w:rPr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შეურაცხყოფა;</w:t>
      </w:r>
    </w:p>
    <w:p w14:paraId="6134B7E4" w14:textId="77777777" w:rsidR="00991C5C" w:rsidRPr="00F96EE0" w:rsidRDefault="00991C5C" w:rsidP="00F96EE0">
      <w:pPr>
        <w:pStyle w:val="BodyText"/>
        <w:spacing w:before="15" w:line="252" w:lineRule="auto"/>
        <w:ind w:right="313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3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ნივთებით: ზ.ა) ალკოჰოლური საშუალებები;</w:t>
      </w:r>
    </w:p>
    <w:p w14:paraId="3E7FA0A3" w14:textId="77777777" w:rsidR="00991C5C" w:rsidRPr="00F96EE0" w:rsidRDefault="00991C5C" w:rsidP="00F96EE0">
      <w:pPr>
        <w:pStyle w:val="BodyText"/>
        <w:spacing w:line="305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ზ.ბ)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უხამსობის</w:t>
      </w:r>
      <w:r w:rsidRPr="00F96EE0">
        <w:rPr>
          <w:spacing w:val="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ამსახველი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ნივთები/საშუალებები.</w:t>
      </w:r>
    </w:p>
    <w:p w14:paraId="41425BE4" w14:textId="77777777" w:rsidR="00991C5C" w:rsidRPr="00F96EE0" w:rsidRDefault="00991C5C" w:rsidP="00F96EE0">
      <w:pPr>
        <w:pStyle w:val="BodyText"/>
        <w:spacing w:before="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არაფხიზელ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მდგომარეობაში სკოლაში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გამოცხადება.</w:t>
      </w:r>
    </w:p>
    <w:p w14:paraId="29CC0907" w14:textId="77777777" w:rsidR="00991C5C" w:rsidRPr="00F96EE0" w:rsidRDefault="00991C5C" w:rsidP="00F96EE0">
      <w:pPr>
        <w:pStyle w:val="BodyText"/>
        <w:spacing w:before="16" w:line="244" w:lineRule="auto"/>
        <w:ind w:left="353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3.დისციპლინური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სახდელის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სახით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მკაცრი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გაფრთხილება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შესაძლოა გამოყენებულ იქნეს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შემდეგ შემთხვევებში:</w:t>
      </w:r>
    </w:p>
    <w:p w14:paraId="13832B29" w14:textId="77777777" w:rsidR="00991C5C" w:rsidRPr="00F96EE0" w:rsidRDefault="00991C5C" w:rsidP="00F96EE0">
      <w:pPr>
        <w:pStyle w:val="BodyText"/>
        <w:spacing w:before="12" w:line="249" w:lineRule="auto"/>
        <w:ind w:left="33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მე-2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 წინა ზომა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(გაფრთხილება),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 სისტემატურად ჩადენისას, რის გამოც მიზანშეწონილია მის მიმართ დისციპლინური სახდელის სახით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მკაცრი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გაფრთხილების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გამოყენება,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ზომის გამოყენების გარეშე;</w:t>
      </w:r>
    </w:p>
    <w:p w14:paraId="2A1B80AA" w14:textId="77777777" w:rsidR="00991C5C" w:rsidRPr="00F96EE0" w:rsidRDefault="00991C5C" w:rsidP="00F96EE0">
      <w:pPr>
        <w:pStyle w:val="BodyText"/>
        <w:spacing w:before="21" w:line="247" w:lineRule="auto"/>
        <w:ind w:right="352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დარღვევა,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რომელმაც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 გამოიწვია; გ) მოსწავლის ფიზიკური შეურაცხყოფა;</w:t>
      </w:r>
    </w:p>
    <w:p w14:paraId="7C23B925" w14:textId="77777777" w:rsidR="00991C5C" w:rsidRPr="00F96EE0" w:rsidRDefault="00991C5C" w:rsidP="00F96EE0">
      <w:pPr>
        <w:pStyle w:val="BodyText"/>
        <w:spacing w:before="12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დ)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დისკრიმინაცია;</w:t>
      </w:r>
    </w:p>
    <w:p w14:paraId="0182B3E9" w14:textId="77777777" w:rsidR="00991C5C" w:rsidRPr="00F96EE0" w:rsidRDefault="00991C5C" w:rsidP="00F96EE0">
      <w:pPr>
        <w:pStyle w:val="BodyText"/>
        <w:spacing w:before="10" w:line="247" w:lineRule="auto"/>
        <w:ind w:right="313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ცხოვრებაში </w:t>
      </w:r>
      <w:r w:rsidRPr="00F96EE0">
        <w:rPr>
          <w:spacing w:val="-2"/>
          <w:sz w:val="22"/>
          <w:szCs w:val="22"/>
        </w:rPr>
        <w:t>ჩარევა;</w:t>
      </w:r>
    </w:p>
    <w:p w14:paraId="0E3CA1AD" w14:textId="77777777" w:rsidR="00991C5C" w:rsidRPr="00F96EE0" w:rsidRDefault="00991C5C" w:rsidP="00F96EE0">
      <w:pPr>
        <w:pStyle w:val="BodyText"/>
        <w:spacing w:before="2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ვ)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დოკუმენტაციის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ხელყოფა;</w:t>
      </w:r>
    </w:p>
    <w:p w14:paraId="47132DE2" w14:textId="77777777" w:rsidR="00991C5C" w:rsidRPr="00F96EE0" w:rsidRDefault="00991C5C" w:rsidP="00F96EE0">
      <w:pPr>
        <w:pStyle w:val="BodyText"/>
        <w:spacing w:before="24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სხვისი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დაკარგვა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დაზიანება.</w:t>
      </w:r>
    </w:p>
    <w:p w14:paraId="45D419BF" w14:textId="77777777" w:rsidR="00991C5C" w:rsidRPr="00F96EE0" w:rsidRDefault="00991C5C" w:rsidP="00F96EE0">
      <w:pPr>
        <w:pStyle w:val="BodyText"/>
        <w:tabs>
          <w:tab w:val="left" w:pos="2557"/>
          <w:tab w:val="left" w:pos="3973"/>
          <w:tab w:val="left" w:pos="7503"/>
        </w:tabs>
        <w:spacing w:before="16" w:line="247" w:lineRule="auto"/>
        <w:ind w:left="137" w:right="124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სახდელის</w:t>
      </w:r>
      <w:r w:rsidRPr="00F96EE0">
        <w:rPr>
          <w:sz w:val="22"/>
          <w:szCs w:val="22"/>
        </w:rPr>
        <w:tab/>
        <w:t>სახით საყვედური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შესაძლოა</w:t>
      </w:r>
      <w:r w:rsidRPr="00F96EE0">
        <w:rPr>
          <w:sz w:val="22"/>
          <w:szCs w:val="22"/>
        </w:rPr>
        <w:tab/>
        <w:t>გამოყენებულ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შემდეგ </w:t>
      </w:r>
      <w:r w:rsidRPr="00F96EE0">
        <w:rPr>
          <w:spacing w:val="-2"/>
          <w:sz w:val="22"/>
          <w:szCs w:val="22"/>
        </w:rPr>
        <w:t>შემთხვევებში:</w:t>
      </w:r>
    </w:p>
    <w:p w14:paraId="74EC8010" w14:textId="52699076" w:rsidR="00991C5C" w:rsidRPr="00F96EE0" w:rsidRDefault="00991C5C" w:rsidP="00F96EE0">
      <w:pPr>
        <w:pStyle w:val="BodyText"/>
        <w:tabs>
          <w:tab w:val="left" w:pos="1184"/>
          <w:tab w:val="left" w:pos="2307"/>
          <w:tab w:val="left" w:pos="4305"/>
          <w:tab w:val="left" w:pos="4800"/>
          <w:tab w:val="left" w:pos="6677"/>
          <w:tab w:val="left" w:pos="9231"/>
        </w:tabs>
        <w:spacing w:before="6" w:line="249" w:lineRule="auto"/>
        <w:ind w:left="339" w:right="6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მე-3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პასუხისმგებლობის წინა </w:t>
      </w:r>
      <w:r w:rsidRPr="00F96EE0">
        <w:rPr>
          <w:spacing w:val="-4"/>
          <w:sz w:val="22"/>
          <w:szCs w:val="22"/>
        </w:rPr>
        <w:t>ზომა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(მკაცრი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გაფრთხილება),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შინაგანაწესით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გათვალისწინებულიდისციპლინური </w:t>
      </w:r>
      <w:r w:rsidRPr="00F96EE0">
        <w:rPr>
          <w:sz w:val="22"/>
          <w:szCs w:val="22"/>
        </w:rPr>
        <w:t>გადაცდომის სისტემატურად ჩადენისას,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 მიზანშეწონილია მის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სახდელის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ზომის გამოყენების გარეშე;</w:t>
      </w:r>
    </w:p>
    <w:p w14:paraId="2FF9D130" w14:textId="77777777" w:rsidR="00991C5C" w:rsidRPr="00F96EE0" w:rsidRDefault="00991C5C" w:rsidP="00F96EE0">
      <w:pPr>
        <w:pStyle w:val="BodyText"/>
        <w:spacing w:line="254" w:lineRule="auto"/>
        <w:ind w:left="339" w:right="2035" w:firstLine="14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ფსიქოლოგიური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ზეწოლა; გ)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საქმიანობისთვის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განკუთვნილი კომპიუტერული მონაცემის</w:t>
      </w:r>
    </w:p>
    <w:p w14:paraId="1DDADD28" w14:textId="77777777" w:rsidR="00991C5C" w:rsidRPr="00F96EE0" w:rsidRDefault="00991C5C" w:rsidP="00F96EE0">
      <w:pPr>
        <w:pStyle w:val="BodyText"/>
        <w:spacing w:line="299" w:lineRule="exact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მიღება,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კომპიუტერული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სისტემის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უნებართვოდ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ინტერესების</w:t>
      </w:r>
    </w:p>
    <w:p w14:paraId="7062FC47" w14:textId="77777777" w:rsidR="00991C5C" w:rsidRPr="00F96EE0" w:rsidRDefault="00991C5C" w:rsidP="00F96EE0">
      <w:pPr>
        <w:pStyle w:val="BodyText"/>
        <w:tabs>
          <w:tab w:val="left" w:pos="2533"/>
        </w:tabs>
        <w:spacing w:line="314" w:lineRule="exact"/>
        <w:ind w:left="353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საწინააღმდეგოდ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გამოყენება;</w:t>
      </w:r>
    </w:p>
    <w:p w14:paraId="20752B34" w14:textId="77777777" w:rsidR="00991C5C" w:rsidRPr="00F96EE0" w:rsidRDefault="00991C5C" w:rsidP="00F96EE0">
      <w:pPr>
        <w:pStyle w:val="BodyText"/>
        <w:tabs>
          <w:tab w:val="left" w:pos="1967"/>
          <w:tab w:val="left" w:pos="2778"/>
          <w:tab w:val="left" w:pos="3930"/>
        </w:tabs>
        <w:spacing w:line="314" w:lineRule="exact"/>
        <w:ind w:left="13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z w:val="22"/>
          <w:szCs w:val="22"/>
        </w:rPr>
        <w:tab/>
        <w:t>ტერიტორიაზე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ალკოჰოლური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საშუალებების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გამოყენება;</w:t>
      </w:r>
    </w:p>
    <w:p w14:paraId="4A0723A9" w14:textId="77777777" w:rsidR="00991C5C" w:rsidRPr="00F96EE0" w:rsidRDefault="00991C5C" w:rsidP="00F96EE0">
      <w:pPr>
        <w:pStyle w:val="BodyText"/>
        <w:spacing w:line="252" w:lineRule="auto"/>
        <w:ind w:left="353" w:hanging="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ექიმის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ნებართვის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გარეშე,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ფსიქოტროპული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საშუალებებით მოსწავლის გამოცხადება.</w:t>
      </w:r>
    </w:p>
    <w:p w14:paraId="0EEFE5F6" w14:textId="77777777" w:rsidR="00991C5C" w:rsidRPr="00F96EE0" w:rsidRDefault="00991C5C" w:rsidP="00F96EE0">
      <w:pPr>
        <w:pStyle w:val="BodyText"/>
        <w:spacing w:line="244" w:lineRule="auto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5.დისციპლინური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სასტიკი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</w:t>
      </w:r>
      <w:r w:rsidRPr="00F96EE0">
        <w:rPr>
          <w:spacing w:val="18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შესაძლოა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შემდეგ </w:t>
      </w:r>
      <w:r w:rsidRPr="00F96EE0">
        <w:rPr>
          <w:spacing w:val="-2"/>
          <w:sz w:val="22"/>
          <w:szCs w:val="22"/>
        </w:rPr>
        <w:t>შემთხვევებში:</w:t>
      </w:r>
    </w:p>
    <w:p w14:paraId="2455C07F" w14:textId="12DABB55" w:rsidR="00991C5C" w:rsidRPr="00F96EE0" w:rsidRDefault="00991C5C" w:rsidP="00F96EE0">
      <w:pPr>
        <w:pStyle w:val="BodyText"/>
        <w:tabs>
          <w:tab w:val="left" w:pos="1140"/>
          <w:tab w:val="left" w:pos="2778"/>
          <w:tab w:val="left" w:pos="3234"/>
          <w:tab w:val="left" w:pos="5073"/>
          <w:tab w:val="left" w:pos="7584"/>
          <w:tab w:val="left" w:pos="9625"/>
        </w:tabs>
        <w:spacing w:before="1" w:line="244" w:lineRule="auto"/>
        <w:ind w:left="339" w:right="6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 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მე-4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პასუხისმგებლობის წინა </w:t>
      </w:r>
      <w:r w:rsidRPr="00F96EE0">
        <w:rPr>
          <w:spacing w:val="-4"/>
          <w:sz w:val="22"/>
          <w:szCs w:val="22"/>
        </w:rPr>
        <w:t>ზომა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(საყვედური)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შინაგანაწესით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გათვალისწინებული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გადაცდომის </w:t>
      </w:r>
      <w:r w:rsidRPr="00F96EE0">
        <w:rPr>
          <w:sz w:val="22"/>
          <w:szCs w:val="22"/>
        </w:rPr>
        <w:t>სისტემატურად ჩადენისას, რის გამოც მიზანშეწონილია მის მიმართ დისციპლინური სახდელის</w:t>
      </w:r>
    </w:p>
    <w:p w14:paraId="08C68F79" w14:textId="77777777" w:rsidR="00991C5C" w:rsidRPr="00F96EE0" w:rsidRDefault="00991C5C" w:rsidP="00F96EE0">
      <w:pPr>
        <w:pStyle w:val="BodyText"/>
        <w:spacing w:line="244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00" w:right="428" w:bottom="280" w:left="141" w:header="720" w:footer="720" w:gutter="0"/>
          <w:cols w:space="720"/>
        </w:sectPr>
      </w:pPr>
    </w:p>
    <w:p w14:paraId="447AC570" w14:textId="77777777" w:rsidR="00991C5C" w:rsidRPr="00F96EE0" w:rsidRDefault="00991C5C" w:rsidP="00F96EE0">
      <w:pPr>
        <w:pStyle w:val="BodyText"/>
        <w:tabs>
          <w:tab w:val="left" w:pos="1222"/>
          <w:tab w:val="left" w:pos="3887"/>
          <w:tab w:val="left" w:pos="9640"/>
          <w:tab w:val="left" w:pos="10317"/>
        </w:tabs>
        <w:spacing w:before="12" w:line="244" w:lineRule="auto"/>
        <w:ind w:left="339" w:right="726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სახით</w:t>
      </w:r>
      <w:r w:rsidRPr="00F96EE0">
        <w:rPr>
          <w:sz w:val="22"/>
          <w:szCs w:val="22"/>
        </w:rPr>
        <w:tab/>
        <w:t>სასტიკი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საყვედურის</w:t>
      </w:r>
      <w:r w:rsidRPr="00F96EE0">
        <w:rPr>
          <w:sz w:val="22"/>
          <w:szCs w:val="22"/>
        </w:rPr>
        <w:tab/>
        <w:t>გამოყენება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წინა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ზომის </w:t>
      </w:r>
      <w:r w:rsidRPr="00F96EE0">
        <w:rPr>
          <w:sz w:val="22"/>
          <w:szCs w:val="22"/>
        </w:rPr>
        <w:t>გამოყენების გარეშე;</w:t>
      </w:r>
    </w:p>
    <w:p w14:paraId="34F5212C" w14:textId="77777777" w:rsidR="00991C5C" w:rsidRPr="00F96EE0" w:rsidRDefault="00991C5C" w:rsidP="00F96EE0">
      <w:pPr>
        <w:pStyle w:val="BodyText"/>
        <w:spacing w:before="13"/>
        <w:ind w:left="339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სკოლაში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დასაქმებულის/მოსწავლის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მშობლის/კანონიერი</w:t>
      </w:r>
    </w:p>
    <w:p w14:paraId="3B065366" w14:textId="77777777" w:rsidR="00991C5C" w:rsidRPr="00F96EE0" w:rsidRDefault="00991C5C" w:rsidP="00F96EE0">
      <w:pPr>
        <w:pStyle w:val="BodyText"/>
        <w:spacing w:before="10" w:line="252" w:lineRule="auto"/>
        <w:ind w:right="1031" w:firstLine="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წარმომადგენლის/სკოლის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შემოსული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სიტყვიერი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შეურაცხყოფა; გ)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ნივთებით:</w:t>
      </w:r>
    </w:p>
    <w:p w14:paraId="7CBA55A7" w14:textId="77777777" w:rsidR="00991C5C" w:rsidRPr="00F96EE0" w:rsidRDefault="00991C5C" w:rsidP="00F96EE0">
      <w:pPr>
        <w:pStyle w:val="BodyText"/>
        <w:spacing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გ.ა)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იარაღი,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კასტეტი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ბასრი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ნივთი,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იქნეს </w:t>
      </w:r>
      <w:r w:rsidRPr="00F96EE0">
        <w:rPr>
          <w:spacing w:val="-2"/>
          <w:sz w:val="22"/>
          <w:szCs w:val="22"/>
        </w:rPr>
        <w:t>იარაღად;</w:t>
      </w:r>
    </w:p>
    <w:p w14:paraId="1374F390" w14:textId="77777777" w:rsidR="00991C5C" w:rsidRPr="00F96EE0" w:rsidRDefault="00991C5C" w:rsidP="00F96EE0">
      <w:pPr>
        <w:pStyle w:val="BodyText"/>
        <w:spacing w:before="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გ.ბ)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ელექტროშოკური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მოწყობილობა;</w:t>
      </w:r>
    </w:p>
    <w:p w14:paraId="08B09396" w14:textId="77777777" w:rsidR="00991C5C" w:rsidRPr="00F96EE0" w:rsidRDefault="00991C5C" w:rsidP="00F96EE0">
      <w:pPr>
        <w:pStyle w:val="BodyText"/>
        <w:spacing w:before="15" w:line="247" w:lineRule="auto"/>
        <w:ind w:left="137" w:right="3136" w:firstLine="20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გ.გ)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ნივთი,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საფრთხეს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უქმნიდეს სიცოცხლესა და ჯანმრთელობას.</w:t>
      </w:r>
    </w:p>
    <w:p w14:paraId="791AA4C6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531"/>
        </w:tabs>
        <w:spacing w:before="26" w:line="244" w:lineRule="auto"/>
        <w:ind w:right="989" w:firstLine="0"/>
        <w:jc w:val="both"/>
      </w:pPr>
      <w:r w:rsidRPr="00F96EE0">
        <w:t>დისციპლინური</w:t>
      </w:r>
      <w:r w:rsidRPr="00F96EE0">
        <w:rPr>
          <w:spacing w:val="40"/>
        </w:rPr>
        <w:t xml:space="preserve"> </w:t>
      </w:r>
      <w:r w:rsidRPr="00F96EE0">
        <w:t>სახდელის</w:t>
      </w:r>
      <w:r w:rsidRPr="00F96EE0">
        <w:rPr>
          <w:spacing w:val="40"/>
        </w:rPr>
        <w:t xml:space="preserve"> </w:t>
      </w:r>
      <w:r w:rsidRPr="00F96EE0">
        <w:t>სახით</w:t>
      </w:r>
      <w:r w:rsidRPr="00F96EE0">
        <w:rPr>
          <w:spacing w:val="40"/>
        </w:rPr>
        <w:t xml:space="preserve"> </w:t>
      </w:r>
      <w:r w:rsidRPr="00F96EE0">
        <w:t>სკოლიდან</w:t>
      </w:r>
      <w:r w:rsidRPr="00F96EE0">
        <w:rPr>
          <w:spacing w:val="40"/>
        </w:rPr>
        <w:t xml:space="preserve"> </w:t>
      </w:r>
      <w:r w:rsidRPr="00F96EE0">
        <w:t>დათხოვნა,</w:t>
      </w:r>
      <w:r w:rsidRPr="00F96EE0">
        <w:rPr>
          <w:spacing w:val="40"/>
        </w:rPr>
        <w:t xml:space="preserve"> </w:t>
      </w:r>
      <w:r w:rsidRPr="00F96EE0">
        <w:t>დროებით,</w:t>
      </w:r>
      <w:r w:rsidRPr="00F96EE0">
        <w:rPr>
          <w:spacing w:val="40"/>
        </w:rPr>
        <w:t xml:space="preserve"> </w:t>
      </w:r>
      <w:r w:rsidRPr="00F96EE0">
        <w:t>5</w:t>
      </w:r>
      <w:r w:rsidRPr="00F96EE0">
        <w:rPr>
          <w:spacing w:val="40"/>
        </w:rPr>
        <w:t xml:space="preserve"> </w:t>
      </w:r>
      <w:r w:rsidRPr="00F96EE0">
        <w:t>სასწავლო</w:t>
      </w:r>
      <w:r w:rsidRPr="00F96EE0">
        <w:rPr>
          <w:spacing w:val="40"/>
        </w:rPr>
        <w:t xml:space="preserve"> </w:t>
      </w:r>
      <w:r w:rsidRPr="00F96EE0">
        <w:t>დღემდე სკოლის დირექტორის მიერ შეიძლება გამოყენებულ იქნეს შემდეგ შემთხვევებში:</w:t>
      </w:r>
    </w:p>
    <w:p w14:paraId="0E30447B" w14:textId="6B1879EE" w:rsidR="00991C5C" w:rsidRPr="00F96EE0" w:rsidRDefault="00991C5C" w:rsidP="00F96EE0">
      <w:pPr>
        <w:pStyle w:val="BodyText"/>
        <w:tabs>
          <w:tab w:val="left" w:pos="1222"/>
          <w:tab w:val="left" w:pos="3887"/>
          <w:tab w:val="left" w:pos="9640"/>
          <w:tab w:val="left" w:pos="10317"/>
        </w:tabs>
        <w:spacing w:before="9" w:line="249" w:lineRule="auto"/>
        <w:ind w:left="339" w:right="6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მე-5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განმეორებით 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პასუხისმგებლობის წინა ზომა (სასტიკი საყვედური) ან შინაგანაწესით გათვალისწინებული დისციპლინური გადაცდომის სისტემატურად ჩადენისას, რის გამოც მიზანშეწონილია მის მიმართ დისციპლინური სახდელის </w:t>
      </w:r>
      <w:r w:rsidRPr="00F96EE0">
        <w:rPr>
          <w:spacing w:val="-2"/>
          <w:sz w:val="22"/>
          <w:szCs w:val="22"/>
        </w:rPr>
        <w:t>სახით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სასტიკი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საყვედურის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გამოყენება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პასუხისმგებლობის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4"/>
          <w:sz w:val="22"/>
          <w:szCs w:val="22"/>
        </w:rPr>
        <w:t>წინა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ზომის </w:t>
      </w:r>
      <w:r w:rsidRPr="00F96EE0">
        <w:rPr>
          <w:sz w:val="22"/>
          <w:szCs w:val="22"/>
        </w:rPr>
        <w:t>გამოყენების გარეშე;</w:t>
      </w:r>
    </w:p>
    <w:p w14:paraId="6CBFE298" w14:textId="77777777" w:rsidR="00991C5C" w:rsidRPr="00F96EE0" w:rsidRDefault="00991C5C" w:rsidP="00F96EE0">
      <w:pPr>
        <w:pStyle w:val="BodyText"/>
        <w:spacing w:before="1"/>
        <w:ind w:left="339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სკოლაში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დასაქმებულის/მოსწავლის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მშობლის/კანონიერი</w:t>
      </w:r>
    </w:p>
    <w:p w14:paraId="1864DF1A" w14:textId="77777777" w:rsidR="00991C5C" w:rsidRPr="00F96EE0" w:rsidRDefault="00991C5C" w:rsidP="00F96EE0">
      <w:pPr>
        <w:pStyle w:val="BodyText"/>
        <w:spacing w:before="5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წარმომადგენლის/სკოლის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შემოსული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ფიზიკური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შეურაცხყოფა;</w:t>
      </w:r>
    </w:p>
    <w:p w14:paraId="70CFA1EA" w14:textId="77777777" w:rsidR="00991C5C" w:rsidRPr="00F96EE0" w:rsidRDefault="00991C5C" w:rsidP="00F96EE0">
      <w:pPr>
        <w:pStyle w:val="BodyText"/>
        <w:spacing w:before="15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ტერიტორიაზე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ექიმის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ნებართვის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ფსიქოტროპული საშუალებების გამოყენება;</w:t>
      </w:r>
    </w:p>
    <w:p w14:paraId="6883740F" w14:textId="77777777" w:rsidR="00991C5C" w:rsidRPr="00F96EE0" w:rsidRDefault="00991C5C" w:rsidP="00F96EE0">
      <w:pPr>
        <w:pStyle w:val="BodyText"/>
        <w:spacing w:before="7" w:line="247" w:lineRule="auto"/>
        <w:ind w:right="3908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დ)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ტერიტორიაზე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გამოცხადება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შემდეგი ნივთებით:</w:t>
      </w:r>
    </w:p>
    <w:p w14:paraId="16084C94" w14:textId="77777777" w:rsidR="00991C5C" w:rsidRPr="00F96EE0" w:rsidRDefault="00991C5C" w:rsidP="00F96EE0">
      <w:pPr>
        <w:pStyle w:val="BodyText"/>
        <w:spacing w:line="313" w:lineRule="exact"/>
        <w:ind w:left="40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დ.ა)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ნარკოტიკული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საშუალებები;</w:t>
      </w:r>
    </w:p>
    <w:p w14:paraId="576E772C" w14:textId="77777777" w:rsidR="00991C5C" w:rsidRPr="00F96EE0" w:rsidRDefault="00991C5C" w:rsidP="00F96EE0">
      <w:pPr>
        <w:pStyle w:val="BodyText"/>
        <w:spacing w:before="1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დ.ბ)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ასაფეთქებელი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მომწამლავი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ნივთიერებები.</w:t>
      </w:r>
    </w:p>
    <w:p w14:paraId="43DEAFAC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517"/>
        </w:tabs>
        <w:spacing w:before="20" w:line="252" w:lineRule="auto"/>
        <w:ind w:left="339" w:right="734" w:firstLine="0"/>
        <w:jc w:val="both"/>
      </w:pPr>
      <w:r w:rsidRPr="00F96EE0">
        <w:t>დისციპლინური</w:t>
      </w:r>
      <w:r w:rsidRPr="00F96EE0">
        <w:rPr>
          <w:spacing w:val="80"/>
        </w:rPr>
        <w:t xml:space="preserve"> </w:t>
      </w:r>
      <w:r w:rsidRPr="00F96EE0">
        <w:t>სახდელის</w:t>
      </w:r>
      <w:r w:rsidRPr="00F96EE0">
        <w:rPr>
          <w:spacing w:val="40"/>
        </w:rPr>
        <w:t xml:space="preserve"> </w:t>
      </w:r>
      <w:r w:rsidRPr="00F96EE0">
        <w:t>სახით</w:t>
      </w:r>
      <w:r w:rsidRPr="00F96EE0">
        <w:rPr>
          <w:spacing w:val="40"/>
        </w:rPr>
        <w:t xml:space="preserve"> </w:t>
      </w:r>
      <w:r w:rsidRPr="00F96EE0">
        <w:t>სკოლიდან</w:t>
      </w:r>
      <w:r w:rsidRPr="00F96EE0">
        <w:rPr>
          <w:spacing w:val="40"/>
        </w:rPr>
        <w:t xml:space="preserve"> </w:t>
      </w:r>
      <w:r w:rsidRPr="00F96EE0">
        <w:t>დათხოვნა,</w:t>
      </w:r>
      <w:r w:rsidRPr="00F96EE0">
        <w:rPr>
          <w:spacing w:val="80"/>
        </w:rPr>
        <w:t xml:space="preserve"> </w:t>
      </w:r>
      <w:r w:rsidRPr="00F96EE0">
        <w:t>დროებით,</w:t>
      </w:r>
      <w:r w:rsidRPr="00F96EE0">
        <w:rPr>
          <w:spacing w:val="40"/>
        </w:rPr>
        <w:t xml:space="preserve"> </w:t>
      </w:r>
      <w:r w:rsidRPr="00F96EE0">
        <w:t>5-დან</w:t>
      </w:r>
      <w:r w:rsidRPr="00F96EE0">
        <w:rPr>
          <w:spacing w:val="40"/>
        </w:rPr>
        <w:t xml:space="preserve"> </w:t>
      </w:r>
      <w:r w:rsidRPr="00F96EE0">
        <w:t>10</w:t>
      </w:r>
      <w:r w:rsidRPr="00F96EE0">
        <w:rPr>
          <w:spacing w:val="40"/>
        </w:rPr>
        <w:t xml:space="preserve"> </w:t>
      </w:r>
      <w:r w:rsidRPr="00F96EE0">
        <w:t>სასწავლო დღემდე, დისციპლინური კომიტეტის მიერ შეიძლება გამოყენებულ იქნეს შემდეგ შემთხვევებში: ა)</w:t>
      </w:r>
      <w:r w:rsidRPr="00F96EE0">
        <w:rPr>
          <w:spacing w:val="40"/>
        </w:rPr>
        <w:t xml:space="preserve"> </w:t>
      </w:r>
      <w:r w:rsidRPr="00F96EE0">
        <w:t>ამ</w:t>
      </w:r>
      <w:r w:rsidRPr="00F96EE0">
        <w:rPr>
          <w:spacing w:val="40"/>
        </w:rPr>
        <w:t xml:space="preserve"> </w:t>
      </w:r>
      <w:r w:rsidRPr="00F96EE0">
        <w:t>მუხლის</w:t>
      </w:r>
      <w:r w:rsidRPr="00F96EE0">
        <w:rPr>
          <w:spacing w:val="40"/>
        </w:rPr>
        <w:t xml:space="preserve"> </w:t>
      </w:r>
      <w:r w:rsidRPr="00F96EE0">
        <w:t>მე-6</w:t>
      </w:r>
      <w:r w:rsidRPr="00F96EE0">
        <w:rPr>
          <w:spacing w:val="40"/>
        </w:rPr>
        <w:t xml:space="preserve"> </w:t>
      </w:r>
      <w:r w:rsidRPr="00F96EE0">
        <w:t>პუნქტით</w:t>
      </w:r>
      <w:r w:rsidRPr="00F96EE0">
        <w:rPr>
          <w:spacing w:val="40"/>
        </w:rPr>
        <w:t xml:space="preserve"> </w:t>
      </w:r>
      <w:r w:rsidRPr="00F96EE0">
        <w:t>გათვალისწინებული</w:t>
      </w:r>
      <w:r w:rsidRPr="00F96EE0">
        <w:rPr>
          <w:spacing w:val="40"/>
        </w:rPr>
        <w:t xml:space="preserve"> </w:t>
      </w:r>
      <w:r w:rsidRPr="00F96EE0">
        <w:t>დისციპლინური</w:t>
      </w:r>
      <w:r w:rsidRPr="00F96EE0">
        <w:rPr>
          <w:spacing w:val="40"/>
        </w:rPr>
        <w:t xml:space="preserve"> </w:t>
      </w:r>
      <w:r w:rsidRPr="00F96EE0">
        <w:t>გადაცდომის</w:t>
      </w:r>
      <w:r w:rsidRPr="00F96EE0">
        <w:rPr>
          <w:spacing w:val="40"/>
        </w:rPr>
        <w:t xml:space="preserve"> </w:t>
      </w:r>
      <w:r w:rsidRPr="00F96EE0">
        <w:t>განმეორებით</w:t>
      </w:r>
    </w:p>
    <w:p w14:paraId="51062769" w14:textId="1277916E" w:rsidR="00991C5C" w:rsidRPr="00F96EE0" w:rsidRDefault="00991C5C" w:rsidP="00F96EE0">
      <w:pPr>
        <w:pStyle w:val="BodyText"/>
        <w:tabs>
          <w:tab w:val="left" w:pos="1179"/>
          <w:tab w:val="left" w:pos="2711"/>
          <w:tab w:val="left" w:pos="2831"/>
          <w:tab w:val="left" w:pos="4093"/>
          <w:tab w:val="left" w:pos="4843"/>
          <w:tab w:val="left" w:pos="5501"/>
          <w:tab w:val="left" w:pos="5861"/>
          <w:tab w:val="left" w:pos="6250"/>
          <w:tab w:val="left" w:pos="6461"/>
          <w:tab w:val="left" w:pos="7599"/>
          <w:tab w:val="left" w:pos="8377"/>
          <w:tab w:val="left" w:pos="8919"/>
          <w:tab w:val="left" w:pos="9419"/>
          <w:tab w:val="left" w:pos="9765"/>
          <w:tab w:val="left" w:pos="10389"/>
        </w:tabs>
        <w:spacing w:line="247" w:lineRule="auto"/>
        <w:ind w:left="339" w:right="60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ჩადენისას,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უკვე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პასუხისმგებლობის წინა </w:t>
      </w:r>
      <w:r w:rsidRPr="00F96EE0">
        <w:rPr>
          <w:spacing w:val="-4"/>
          <w:sz w:val="22"/>
          <w:szCs w:val="22"/>
        </w:rPr>
        <w:t>ზომა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(სკოლიდან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დროებით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დათხოვნა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-</w:t>
      </w:r>
      <w:r w:rsidRPr="00F96EE0">
        <w:rPr>
          <w:sz w:val="22"/>
          <w:szCs w:val="22"/>
        </w:rPr>
        <w:tab/>
      </w:r>
      <w:r w:rsidRPr="00F96EE0">
        <w:rPr>
          <w:spacing w:val="-10"/>
          <w:sz w:val="22"/>
          <w:szCs w:val="22"/>
        </w:rPr>
        <w:t>5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სასწავლო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დღემდე),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შინაგანაწესით გათვალისწინებული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გადაცდომის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სისტემატურად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ჩადენისას,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რის</w:t>
      </w:r>
      <w:r w:rsidR="006C2756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გამოც </w:t>
      </w:r>
      <w:r w:rsidRPr="00F96EE0">
        <w:rPr>
          <w:sz w:val="22"/>
          <w:szCs w:val="22"/>
        </w:rPr>
        <w:t>მიზანშეწონილია მის მიმართ დისციპლინური სახდელის სახით სასტიკი საყვედურის გამოყენება დისციპლინური პასუხისმგებლობის წინა ზომის გამოყენების გარეშე;</w:t>
      </w:r>
    </w:p>
    <w:p w14:paraId="7422BD62" w14:textId="40CD2D45" w:rsidR="00991C5C" w:rsidRPr="00F96EE0" w:rsidRDefault="00991C5C" w:rsidP="00F96EE0">
      <w:pPr>
        <w:pStyle w:val="BodyText"/>
        <w:spacing w:line="247" w:lineRule="auto"/>
        <w:ind w:left="353" w:right="1" w:hanging="1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ფულის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="006C2756" w:rsidRPr="00F96EE0">
        <w:rPr>
          <w:spacing w:val="-15"/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 xml:space="preserve">ნივთების </w:t>
      </w:r>
      <w:r w:rsidRPr="00F96EE0">
        <w:rPr>
          <w:spacing w:val="-2"/>
          <w:sz w:val="22"/>
          <w:szCs w:val="22"/>
        </w:rPr>
        <w:t>გამოძალვა;</w:t>
      </w:r>
    </w:p>
    <w:p w14:paraId="73C85B6C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გ)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მიერ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ტერიტორიაზე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შემდეგი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ნივთების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გამოყენება:</w:t>
      </w:r>
    </w:p>
    <w:p w14:paraId="68684421" w14:textId="77777777" w:rsidR="00991C5C" w:rsidRPr="00F96EE0" w:rsidRDefault="00991C5C" w:rsidP="00F96EE0">
      <w:pPr>
        <w:pStyle w:val="BodyText"/>
        <w:spacing w:before="20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გ.ა)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იარაღი,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კასტეტი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ბასრი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იქნეს </w:t>
      </w:r>
      <w:r w:rsidRPr="00F96EE0">
        <w:rPr>
          <w:spacing w:val="-2"/>
          <w:sz w:val="22"/>
          <w:szCs w:val="22"/>
        </w:rPr>
        <w:t>იარაღად;</w:t>
      </w:r>
    </w:p>
    <w:p w14:paraId="030A969C" w14:textId="77777777" w:rsidR="00991C5C" w:rsidRPr="00F96EE0" w:rsidRDefault="00991C5C" w:rsidP="00F96EE0">
      <w:pPr>
        <w:pStyle w:val="BodyText"/>
        <w:spacing w:before="3" w:line="252" w:lineRule="auto"/>
        <w:ind w:right="7241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გ.ბ)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ელექტროშოკური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მოწყობილობა; </w:t>
      </w:r>
      <w:r w:rsidRPr="00F96EE0">
        <w:rPr>
          <w:sz w:val="22"/>
          <w:szCs w:val="22"/>
        </w:rPr>
        <w:t>გ.გ) ნარკოტიკული საშუალებები;</w:t>
      </w:r>
    </w:p>
    <w:p w14:paraId="4840925F" w14:textId="77777777" w:rsidR="00991C5C" w:rsidRPr="00F96EE0" w:rsidRDefault="00991C5C" w:rsidP="00F96EE0">
      <w:pPr>
        <w:pStyle w:val="BodyText"/>
        <w:spacing w:before="4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გ.დ)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საფრთხეს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უქმნიდეს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სიცოცხლესა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 </w:t>
      </w:r>
      <w:r w:rsidRPr="00F96EE0">
        <w:rPr>
          <w:spacing w:val="-2"/>
          <w:sz w:val="22"/>
          <w:szCs w:val="22"/>
        </w:rPr>
        <w:t>ჯანმრთელობას.</w:t>
      </w:r>
    </w:p>
    <w:p w14:paraId="703C2D17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531"/>
        </w:tabs>
        <w:spacing w:before="9" w:line="237" w:lineRule="auto"/>
        <w:ind w:right="712" w:firstLine="0"/>
        <w:jc w:val="both"/>
      </w:pPr>
      <w:r w:rsidRPr="00F96EE0">
        <w:t>მოსწავლის სკოლიდან დროებით დათხოვნის შემთხვევაში, დაუყოვნებლივ ხდება მოსწავლის მშობლის</w:t>
      </w:r>
      <w:r w:rsidRPr="00F96EE0">
        <w:rPr>
          <w:spacing w:val="80"/>
        </w:rPr>
        <w:t xml:space="preserve"> </w:t>
      </w:r>
      <w:r w:rsidRPr="00F96EE0">
        <w:t>ინფორმირება.</w:t>
      </w:r>
      <w:r w:rsidRPr="00F96EE0">
        <w:rPr>
          <w:spacing w:val="80"/>
        </w:rPr>
        <w:t xml:space="preserve"> </w:t>
      </w:r>
      <w:r w:rsidRPr="00F96EE0">
        <w:t>სკოლა</w:t>
      </w:r>
      <w:r w:rsidRPr="00F96EE0">
        <w:rPr>
          <w:spacing w:val="80"/>
        </w:rPr>
        <w:t xml:space="preserve"> </w:t>
      </w:r>
      <w:r w:rsidRPr="00F96EE0">
        <w:t>ვალდებულია</w:t>
      </w:r>
      <w:r w:rsidRPr="00F96EE0">
        <w:rPr>
          <w:spacing w:val="80"/>
        </w:rPr>
        <w:t xml:space="preserve"> </w:t>
      </w:r>
      <w:r w:rsidRPr="00F96EE0">
        <w:t>მოსწავლე</w:t>
      </w:r>
      <w:r w:rsidRPr="00F96EE0">
        <w:rPr>
          <w:spacing w:val="80"/>
        </w:rPr>
        <w:t xml:space="preserve"> </w:t>
      </w:r>
      <w:r w:rsidRPr="00F96EE0">
        <w:t>სკოლიდან</w:t>
      </w:r>
      <w:r w:rsidRPr="00F96EE0">
        <w:rPr>
          <w:spacing w:val="80"/>
        </w:rPr>
        <w:t xml:space="preserve"> </w:t>
      </w:r>
      <w:r w:rsidRPr="00F96EE0">
        <w:t>დროებით</w:t>
      </w:r>
      <w:r w:rsidRPr="00F96EE0">
        <w:rPr>
          <w:spacing w:val="80"/>
        </w:rPr>
        <w:t xml:space="preserve"> </w:t>
      </w:r>
      <w:r w:rsidRPr="00F96EE0">
        <w:t>დათხოვნის შემთხვევაში თავისი მზრუნველობის ქვეშ ჰყავდეს.</w:t>
      </w:r>
    </w:p>
    <w:p w14:paraId="4F9AAF62" w14:textId="77777777" w:rsidR="00991C5C" w:rsidRPr="00F96EE0" w:rsidRDefault="00991C5C" w:rsidP="00F96EE0">
      <w:pPr>
        <w:pStyle w:val="ListParagraph"/>
        <w:spacing w:line="237" w:lineRule="auto"/>
        <w:jc w:val="both"/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7C472F52" w14:textId="77777777" w:rsidR="00991C5C" w:rsidRPr="00F96EE0" w:rsidRDefault="00991C5C" w:rsidP="00F96EE0">
      <w:pPr>
        <w:pStyle w:val="BodyText"/>
        <w:spacing w:before="12" w:line="244" w:lineRule="auto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8.მოსწავლისთვის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შეუფერებელი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ქმედების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მოსწავლეთა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ქცევის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კოდექსის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დარღვევის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23-ე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მე-2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სახდელი დაეკისრება კონკრეტული შემთხვევის სიმძიმის გათვალისწინებით.</w:t>
      </w:r>
    </w:p>
    <w:p w14:paraId="51EF4C22" w14:textId="77777777" w:rsidR="00991C5C" w:rsidRPr="00F96EE0" w:rsidRDefault="00991C5C" w:rsidP="00F96EE0">
      <w:pPr>
        <w:pStyle w:val="BodyText"/>
        <w:tabs>
          <w:tab w:val="left" w:pos="2187"/>
          <w:tab w:val="left" w:pos="3954"/>
          <w:tab w:val="left" w:pos="5938"/>
          <w:tab w:val="left" w:pos="7781"/>
          <w:tab w:val="left" w:pos="9116"/>
        </w:tabs>
        <w:spacing w:before="7" w:line="249" w:lineRule="auto"/>
        <w:ind w:left="286" w:right="174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8. წინამდებარე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შინაგანაწესის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განსაზღვრული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გადაცდომის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ჩადენის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შემთხვევაში, </w:t>
      </w:r>
      <w:r w:rsidRPr="00F96EE0">
        <w:rPr>
          <w:sz w:val="22"/>
          <w:szCs w:val="22"/>
        </w:rPr>
        <w:t>დისციპლინური სახდელის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სახით,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სასარგებლო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საქმიანობის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დაკისრება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გამოყენებულ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იქნეს, თუ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მიიჩნევს,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სასარგებლო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საქმიანობის დაკისრებით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მეტად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შესაძლებელი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 დისციპლინის გაუმჯობესება და განმეორებით დისციპლინური გადაცდომის ჩადენის პრევენცია.</w:t>
      </w:r>
    </w:p>
    <w:p w14:paraId="64488B31" w14:textId="77777777" w:rsidR="00991C5C" w:rsidRPr="00F96EE0" w:rsidRDefault="00991C5C" w:rsidP="00F96EE0">
      <w:pPr>
        <w:pStyle w:val="ListParagraph"/>
        <w:numPr>
          <w:ilvl w:val="0"/>
          <w:numId w:val="8"/>
        </w:numPr>
        <w:tabs>
          <w:tab w:val="left" w:pos="286"/>
          <w:tab w:val="left" w:pos="545"/>
        </w:tabs>
        <w:spacing w:before="6" w:line="244" w:lineRule="auto"/>
        <w:ind w:left="286" w:right="212" w:hanging="5"/>
        <w:jc w:val="both"/>
      </w:pPr>
      <w:r w:rsidRPr="00F96EE0">
        <w:t>დისციპლინური</w:t>
      </w:r>
      <w:r w:rsidRPr="00F96EE0">
        <w:rPr>
          <w:spacing w:val="40"/>
        </w:rPr>
        <w:t xml:space="preserve"> </w:t>
      </w:r>
      <w:r w:rsidRPr="00F96EE0">
        <w:t>სახდელის</w:t>
      </w:r>
      <w:r w:rsidRPr="00F96EE0">
        <w:rPr>
          <w:spacing w:val="40"/>
        </w:rPr>
        <w:t xml:space="preserve"> </w:t>
      </w:r>
      <w:r w:rsidRPr="00F96EE0">
        <w:t>სახით,</w:t>
      </w:r>
      <w:r w:rsidRPr="00F96EE0">
        <w:rPr>
          <w:spacing w:val="40"/>
        </w:rPr>
        <w:t xml:space="preserve"> </w:t>
      </w:r>
      <w:r w:rsidRPr="00F96EE0">
        <w:t>საშუალო</w:t>
      </w:r>
      <w:r w:rsidRPr="00F96EE0">
        <w:rPr>
          <w:spacing w:val="40"/>
        </w:rPr>
        <w:t xml:space="preserve"> </w:t>
      </w:r>
      <w:r w:rsidRPr="00F96EE0">
        <w:t>საფეხურზე</w:t>
      </w:r>
      <w:r w:rsidRPr="00F96EE0">
        <w:rPr>
          <w:spacing w:val="40"/>
        </w:rPr>
        <w:t xml:space="preserve"> </w:t>
      </w:r>
      <w:r w:rsidRPr="00F96EE0">
        <w:t>მოსწავლის</w:t>
      </w:r>
      <w:r w:rsidRPr="00F96EE0">
        <w:rPr>
          <w:spacing w:val="40"/>
        </w:rPr>
        <w:t xml:space="preserve"> </w:t>
      </w:r>
      <w:r w:rsidRPr="00F96EE0">
        <w:t>სკოლიდან</w:t>
      </w:r>
      <w:r w:rsidRPr="00F96EE0">
        <w:rPr>
          <w:spacing w:val="40"/>
        </w:rPr>
        <w:t xml:space="preserve"> </w:t>
      </w:r>
      <w:r w:rsidRPr="00F96EE0">
        <w:t>გარიცხვა, სკოლის</w:t>
      </w:r>
      <w:r w:rsidRPr="00F96EE0">
        <w:rPr>
          <w:spacing w:val="80"/>
        </w:rPr>
        <w:t xml:space="preserve"> </w:t>
      </w:r>
      <w:r w:rsidRPr="00F96EE0">
        <w:t>დისციპლინური</w:t>
      </w:r>
      <w:r w:rsidRPr="00F96EE0">
        <w:rPr>
          <w:spacing w:val="80"/>
        </w:rPr>
        <w:t xml:space="preserve"> </w:t>
      </w:r>
      <w:r w:rsidRPr="00F96EE0">
        <w:t>კომიტეტის</w:t>
      </w:r>
      <w:r w:rsidRPr="00F96EE0">
        <w:rPr>
          <w:spacing w:val="80"/>
        </w:rPr>
        <w:t xml:space="preserve"> </w:t>
      </w:r>
      <w:r w:rsidRPr="00F96EE0">
        <w:t>მიერ</w:t>
      </w:r>
      <w:r w:rsidRPr="00F96EE0">
        <w:rPr>
          <w:spacing w:val="80"/>
        </w:rPr>
        <w:t xml:space="preserve"> </w:t>
      </w:r>
      <w:r w:rsidRPr="00F96EE0">
        <w:t>შეიძლება</w:t>
      </w:r>
      <w:r w:rsidRPr="00F96EE0">
        <w:rPr>
          <w:spacing w:val="80"/>
        </w:rPr>
        <w:t xml:space="preserve"> </w:t>
      </w:r>
      <w:r w:rsidRPr="00F96EE0">
        <w:t>გამოყენებულ</w:t>
      </w:r>
      <w:r w:rsidRPr="00F96EE0">
        <w:rPr>
          <w:spacing w:val="80"/>
        </w:rPr>
        <w:t xml:space="preserve"> </w:t>
      </w:r>
      <w:r w:rsidRPr="00F96EE0">
        <w:t>იქნეს:</w:t>
      </w:r>
      <w:r w:rsidRPr="00F96EE0">
        <w:rPr>
          <w:spacing w:val="80"/>
        </w:rPr>
        <w:t xml:space="preserve"> </w:t>
      </w:r>
      <w:r w:rsidRPr="00F96EE0">
        <w:t>მოსწავლის</w:t>
      </w:r>
      <w:r w:rsidRPr="00F96EE0">
        <w:rPr>
          <w:spacing w:val="80"/>
        </w:rPr>
        <w:t xml:space="preserve"> </w:t>
      </w:r>
      <w:r w:rsidRPr="00F96EE0">
        <w:t>მიერ შინაგანაწესით</w:t>
      </w:r>
      <w:r w:rsidRPr="00F96EE0">
        <w:rPr>
          <w:spacing w:val="40"/>
        </w:rPr>
        <w:t xml:space="preserve"> </w:t>
      </w:r>
      <w:r w:rsidRPr="00F96EE0">
        <w:t>გათვალისწინებული</w:t>
      </w:r>
      <w:r w:rsidRPr="00F96EE0">
        <w:rPr>
          <w:spacing w:val="40"/>
        </w:rPr>
        <w:t xml:space="preserve"> </w:t>
      </w:r>
      <w:r w:rsidRPr="00F96EE0">
        <w:t>დისციპლინური</w:t>
      </w:r>
      <w:r w:rsidRPr="00F96EE0">
        <w:rPr>
          <w:spacing w:val="40"/>
        </w:rPr>
        <w:t xml:space="preserve"> </w:t>
      </w:r>
      <w:r w:rsidRPr="00F96EE0">
        <w:t>გადაცდომის</w:t>
      </w:r>
      <w:r w:rsidRPr="00F96EE0">
        <w:rPr>
          <w:spacing w:val="40"/>
        </w:rPr>
        <w:t xml:space="preserve"> </w:t>
      </w:r>
      <w:r w:rsidRPr="00F96EE0">
        <w:t>ჩადენისას,</w:t>
      </w:r>
      <w:r w:rsidRPr="00F96EE0">
        <w:rPr>
          <w:spacing w:val="40"/>
        </w:rPr>
        <w:t xml:space="preserve"> </w:t>
      </w:r>
      <w:r w:rsidRPr="00F96EE0">
        <w:t>თუ</w:t>
      </w:r>
      <w:r w:rsidRPr="00F96EE0">
        <w:rPr>
          <w:spacing w:val="40"/>
        </w:rPr>
        <w:t xml:space="preserve"> </w:t>
      </w:r>
      <w:r w:rsidRPr="00F96EE0">
        <w:t>მის</w:t>
      </w:r>
      <w:r w:rsidRPr="00F96EE0">
        <w:rPr>
          <w:spacing w:val="40"/>
        </w:rPr>
        <w:t xml:space="preserve"> </w:t>
      </w:r>
      <w:r w:rsidRPr="00F96EE0">
        <w:t>მიმართ გამოყენებულია დისციპლინური პასუხისმგებლობის წინა ზომა (სკოლიდან დროებით დათხოვნა 5-დან 10 სასწავლო დღემდე) ან პირდაპირ, დისციპლინური პასუხისმგებლობის წინა</w:t>
      </w:r>
      <w:r w:rsidRPr="00F96EE0">
        <w:rPr>
          <w:spacing w:val="40"/>
        </w:rPr>
        <w:t xml:space="preserve"> </w:t>
      </w:r>
      <w:r w:rsidRPr="00F96EE0">
        <w:t>ზომების გამოყენების გარეშე, თუ</w:t>
      </w:r>
      <w:r w:rsidRPr="00F96EE0">
        <w:rPr>
          <w:spacing w:val="-8"/>
        </w:rPr>
        <w:t xml:space="preserve"> </w:t>
      </w:r>
      <w:r w:rsidRPr="00F96EE0">
        <w:t>მოსწავლის</w:t>
      </w:r>
      <w:r w:rsidRPr="00F96EE0">
        <w:rPr>
          <w:spacing w:val="-3"/>
        </w:rPr>
        <w:t xml:space="preserve"> </w:t>
      </w:r>
      <w:r w:rsidRPr="00F96EE0">
        <w:t>მიერ ჩადენილი</w:t>
      </w:r>
      <w:r w:rsidRPr="00F96EE0">
        <w:rPr>
          <w:spacing w:val="-5"/>
        </w:rPr>
        <w:t xml:space="preserve"> </w:t>
      </w:r>
      <w:r w:rsidRPr="00F96EE0">
        <w:t>ქმედება</w:t>
      </w:r>
      <w:r w:rsidRPr="00F96EE0">
        <w:rPr>
          <w:spacing w:val="-2"/>
        </w:rPr>
        <w:t xml:space="preserve"> </w:t>
      </w:r>
      <w:r w:rsidRPr="00F96EE0">
        <w:t>განზრახ, არსებით</w:t>
      </w:r>
      <w:r w:rsidRPr="00F96EE0">
        <w:rPr>
          <w:spacing w:val="-6"/>
        </w:rPr>
        <w:t xml:space="preserve"> </w:t>
      </w:r>
      <w:r w:rsidRPr="00F96EE0">
        <w:t>ზიანს</w:t>
      </w:r>
      <w:r w:rsidRPr="00F96EE0">
        <w:rPr>
          <w:spacing w:val="-5"/>
        </w:rPr>
        <w:t xml:space="preserve"> </w:t>
      </w:r>
      <w:r w:rsidRPr="00F96EE0">
        <w:t>აყენებს</w:t>
      </w:r>
      <w:r w:rsidRPr="00F96EE0">
        <w:rPr>
          <w:spacing w:val="-4"/>
        </w:rPr>
        <w:t xml:space="preserve"> </w:t>
      </w:r>
      <w:r w:rsidRPr="00F96EE0">
        <w:t>სკოლის ინტერესებს, თუ</w:t>
      </w:r>
      <w:r w:rsidRPr="00F96EE0">
        <w:rPr>
          <w:spacing w:val="40"/>
        </w:rPr>
        <w:t xml:space="preserve"> </w:t>
      </w:r>
      <w:r w:rsidRPr="00F96EE0">
        <w:t>საფრთხე ექმნება</w:t>
      </w:r>
      <w:r w:rsidRPr="00F96EE0">
        <w:rPr>
          <w:spacing w:val="40"/>
        </w:rPr>
        <w:t xml:space="preserve"> </w:t>
      </w:r>
      <w:r w:rsidRPr="00F96EE0">
        <w:t>სხვა</w:t>
      </w:r>
      <w:r w:rsidRPr="00F96EE0">
        <w:rPr>
          <w:spacing w:val="40"/>
        </w:rPr>
        <w:t xml:space="preserve"> </w:t>
      </w:r>
      <w:r w:rsidRPr="00F96EE0">
        <w:t>მოსწავლის,</w:t>
      </w:r>
      <w:r w:rsidRPr="00F96EE0">
        <w:rPr>
          <w:spacing w:val="40"/>
        </w:rPr>
        <w:t xml:space="preserve"> </w:t>
      </w:r>
      <w:r w:rsidRPr="00F96EE0">
        <w:t>ან</w:t>
      </w:r>
      <w:r w:rsidRPr="00F96EE0">
        <w:rPr>
          <w:spacing w:val="40"/>
        </w:rPr>
        <w:t xml:space="preserve"> </w:t>
      </w:r>
      <w:r w:rsidRPr="00F96EE0">
        <w:t>სკოლაში</w:t>
      </w:r>
      <w:r w:rsidRPr="00F96EE0">
        <w:rPr>
          <w:spacing w:val="40"/>
        </w:rPr>
        <w:t xml:space="preserve"> </w:t>
      </w:r>
      <w:r w:rsidRPr="00F96EE0">
        <w:t>დასაქმებული პირის</w:t>
      </w:r>
      <w:r w:rsidRPr="00F96EE0">
        <w:rPr>
          <w:spacing w:val="40"/>
        </w:rPr>
        <w:t xml:space="preserve"> </w:t>
      </w:r>
      <w:r w:rsidRPr="00F96EE0">
        <w:t>ჯანმრთელობას ან/და უსაფრთხოებას.</w:t>
      </w:r>
    </w:p>
    <w:p w14:paraId="4E10C4A5" w14:textId="4FB1EFC8" w:rsidR="00991C5C" w:rsidRPr="00F96EE0" w:rsidRDefault="00991C5C" w:rsidP="00F96EE0">
      <w:pPr>
        <w:pStyle w:val="BodyText"/>
        <w:tabs>
          <w:tab w:val="left" w:pos="3594"/>
          <w:tab w:val="left" w:pos="5044"/>
          <w:tab w:val="left" w:pos="5813"/>
          <w:tab w:val="left" w:pos="7642"/>
          <w:tab w:val="left" w:pos="9222"/>
        </w:tabs>
        <w:spacing w:before="9" w:line="247" w:lineRule="auto"/>
        <w:ind w:left="324" w:right="731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12.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პირველი-მეშვიდე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პუნქტებით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გაუთვალისწინებლად,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მოსწავლეს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შესაძლებელია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დაეკისროს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ამავე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შინაგანაწესით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დადგენილი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დისციპლინური </w:t>
      </w:r>
      <w:r w:rsidRPr="00F96EE0">
        <w:rPr>
          <w:sz w:val="22"/>
          <w:szCs w:val="22"/>
        </w:rPr>
        <w:t>სახდელები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კონკრეტული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ხასიათის,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ინტერესებიდან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გამომდინარე.</w:t>
      </w:r>
    </w:p>
    <w:p w14:paraId="4347202F" w14:textId="7848A1E5" w:rsidR="00991C5C" w:rsidRPr="00F96EE0" w:rsidRDefault="00991C5C" w:rsidP="00F96EE0">
      <w:pPr>
        <w:pStyle w:val="BodyText"/>
        <w:tabs>
          <w:tab w:val="left" w:pos="319"/>
        </w:tabs>
        <w:spacing w:before="4" w:line="249" w:lineRule="auto"/>
        <w:ind w:left="324" w:right="730" w:hanging="5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13.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სკოლიდან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დროებით </w:t>
      </w:r>
      <w:r w:rsidRPr="00F96EE0">
        <w:rPr>
          <w:spacing w:val="-2"/>
          <w:sz w:val="22"/>
          <w:szCs w:val="22"/>
        </w:rPr>
        <w:t>დათხოვნის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სკოლიდან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გარიცხვის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(საშუალო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საფეხურზე)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გამოყენების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შემთხვევაში, </w:t>
      </w:r>
      <w:r w:rsidRPr="00F96EE0">
        <w:rPr>
          <w:sz w:val="22"/>
          <w:szCs w:val="22"/>
        </w:rPr>
        <w:t xml:space="preserve">აღნიშნულის თაობაზე სკოლამ დაუყოვნებლივ უნდა აცნობოს სსიპ სოციალური მომსახურების </w:t>
      </w:r>
      <w:r w:rsidRPr="00F96EE0">
        <w:rPr>
          <w:spacing w:val="-2"/>
          <w:sz w:val="22"/>
          <w:szCs w:val="22"/>
        </w:rPr>
        <w:t>სააგენტოს.</w:t>
      </w:r>
    </w:p>
    <w:p w14:paraId="1AAA94BA" w14:textId="1BE39C77" w:rsidR="00991C5C" w:rsidRPr="00F96EE0" w:rsidRDefault="00991C5C" w:rsidP="00F96EE0">
      <w:pPr>
        <w:pStyle w:val="BodyText"/>
        <w:shd w:val="clear" w:color="auto" w:fill="548DD4" w:themeFill="text2" w:themeFillTint="99"/>
        <w:spacing w:before="1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2</w:t>
      </w:r>
      <w:r w:rsidRPr="00F96EE0">
        <w:rPr>
          <w:b/>
          <w:bCs/>
          <w:color w:val="FFFFFF" w:themeColor="background1"/>
          <w:spacing w:val="-2"/>
          <w:sz w:val="22"/>
          <w:szCs w:val="22"/>
          <w:lang w:val="en-US"/>
        </w:rPr>
        <w:t>1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სახდელის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დაკისრება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ერთზე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მეტი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გადაცდომის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ჩადენის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>დროს</w:t>
      </w:r>
    </w:p>
    <w:p w14:paraId="1D185B65" w14:textId="43032738" w:rsidR="00991C5C" w:rsidRPr="00F96EE0" w:rsidRDefault="00991C5C" w:rsidP="00F96EE0">
      <w:pPr>
        <w:pStyle w:val="BodyText"/>
        <w:tabs>
          <w:tab w:val="left" w:pos="2658"/>
          <w:tab w:val="left" w:pos="8036"/>
        </w:tabs>
        <w:spacing w:before="10" w:line="244" w:lineRule="auto"/>
        <w:ind w:left="339" w:right="19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გადაცდომათა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ერთობლიობის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პირს/მოსწავლეს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დაეკისრება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უფრო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მძიმე </w:t>
      </w:r>
      <w:r w:rsidRPr="00F96EE0">
        <w:rPr>
          <w:spacing w:val="-2"/>
          <w:sz w:val="22"/>
          <w:szCs w:val="22"/>
        </w:rPr>
        <w:t>გადაცდომისთვის</w:t>
      </w:r>
      <w:r w:rsidR="00903703" w:rsidRPr="00F96EE0">
        <w:rPr>
          <w:spacing w:val="-2"/>
          <w:sz w:val="22"/>
          <w:szCs w:val="22"/>
          <w:lang w:val="ka-GE"/>
        </w:rPr>
        <w:t xml:space="preserve"> გ</w:t>
      </w:r>
      <w:r w:rsidRPr="00F96EE0">
        <w:rPr>
          <w:sz w:val="22"/>
          <w:szCs w:val="22"/>
        </w:rPr>
        <w:t>ათვალისწინებული სახდელი. გადაცდომათა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ერთობლიობა გულისხმობს რამდენიმე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ჩადენას,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რომლებიც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გამოვლენილია,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მაგრამ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 მომხდარა მასზე დისციპლინური სახდელის დაკისრება.</w:t>
      </w:r>
    </w:p>
    <w:p w14:paraId="4A76F188" w14:textId="77777777" w:rsidR="00991C5C" w:rsidRPr="00F96EE0" w:rsidRDefault="00991C5C" w:rsidP="00F96EE0">
      <w:pPr>
        <w:pStyle w:val="BodyText"/>
        <w:spacing w:before="36"/>
        <w:ind w:left="0"/>
        <w:jc w:val="both"/>
        <w:rPr>
          <w:sz w:val="22"/>
          <w:szCs w:val="22"/>
        </w:rPr>
      </w:pPr>
    </w:p>
    <w:p w14:paraId="501CBEF4" w14:textId="55CBC1D3" w:rsidR="00991C5C" w:rsidRPr="00F96EE0" w:rsidRDefault="00991C5C" w:rsidP="00F96EE0">
      <w:pPr>
        <w:pStyle w:val="BodyText"/>
        <w:shd w:val="clear" w:color="auto" w:fill="548DD4" w:themeFill="text2" w:themeFillTint="99"/>
        <w:spacing w:before="1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22. მოსწავლეთა მიმართ დისციპლინური წარმოების წესი</w:t>
      </w:r>
    </w:p>
    <w:p w14:paraId="79D67A97" w14:textId="77777777" w:rsidR="00991C5C" w:rsidRPr="00F96EE0" w:rsidRDefault="00991C5C" w:rsidP="00F96EE0">
      <w:pPr>
        <w:pStyle w:val="BodyText"/>
        <w:spacing w:before="1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1.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მოსწავლეთა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მიმართ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დისციპლინური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წარმოების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დაწყების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საფუძველი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შეიძლება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იყოს:</w:t>
      </w:r>
    </w:p>
    <w:p w14:paraId="3429FEE6" w14:textId="77777777" w:rsidR="00991C5C" w:rsidRPr="00F96EE0" w:rsidRDefault="00991C5C" w:rsidP="00F96EE0">
      <w:pPr>
        <w:pStyle w:val="BodyText"/>
        <w:spacing w:before="15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მშობლის/კანონიერი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წარმომადგენლის,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დამრიგებლის,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 დასაქმებული სხვა პირის, მოსწავლეთა საბჭოს, აგრეთვე, იმ პირის წერილობითი მიმართვა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 ინფორმაცია,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სამსახურებრივ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მოვალეობასაც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წარმოადგენს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 საზოგადოებრივი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წესრიგის დაცვის უზრუნველყოფა;</w:t>
      </w:r>
    </w:p>
    <w:p w14:paraId="4A2483C3" w14:textId="77777777" w:rsidR="00991C5C" w:rsidRPr="00F96EE0" w:rsidRDefault="00991C5C" w:rsidP="00F96EE0">
      <w:pPr>
        <w:pStyle w:val="BodyText"/>
        <w:spacing w:before="16" w:line="247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 გადაცდომის ფაქტის აღმოჩენა, ან სხვა გარემოება, რომელიც ეჭვს იწვევს, რომ ადგილი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აქვს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ფაქტს,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შორის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მასობრივი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ინფორმაციის საშუალებებით გავრცელებული ინფორმაცია, მოსწავლის მიერ ისეთი ქმედების ჩადენის შესახებ, რომელიც შეიძლება დისციპლინურ გადაცდომად ჩაითვალოს.</w:t>
      </w:r>
    </w:p>
    <w:p w14:paraId="75DFB13E" w14:textId="77777777" w:rsidR="00991C5C" w:rsidRPr="00F96EE0" w:rsidRDefault="00991C5C" w:rsidP="00F96EE0">
      <w:pPr>
        <w:pStyle w:val="BodyText"/>
        <w:spacing w:before="14" w:line="244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დაუშვებელია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დევნა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იმ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ქმედებისთვის,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მან სკოლის ტერიტორიის გარეთ ჩაიდინა.</w:t>
      </w:r>
    </w:p>
    <w:p w14:paraId="219F9CD3" w14:textId="77777777" w:rsidR="00991C5C" w:rsidRPr="00F96EE0" w:rsidRDefault="00991C5C" w:rsidP="00F96EE0">
      <w:pPr>
        <w:pStyle w:val="BodyText"/>
        <w:spacing w:before="3" w:line="252" w:lineRule="auto"/>
        <w:ind w:left="584" w:hanging="24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წინამდებარე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გადაცდომებს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განიხილავს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სკოლის </w:t>
      </w:r>
      <w:r w:rsidRPr="00F96EE0">
        <w:rPr>
          <w:spacing w:val="-2"/>
          <w:sz w:val="22"/>
          <w:szCs w:val="22"/>
        </w:rPr>
        <w:t>დირექტორი.</w:t>
      </w:r>
    </w:p>
    <w:p w14:paraId="03500387" w14:textId="77777777" w:rsidR="00991C5C" w:rsidRPr="00F96EE0" w:rsidRDefault="00991C5C" w:rsidP="00F96EE0">
      <w:pPr>
        <w:pStyle w:val="BodyText"/>
        <w:spacing w:line="310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-1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დაუშვებელია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საბაზო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საფეხურზე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სკოლიდან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გარიცხვა.</w:t>
      </w:r>
    </w:p>
    <w:p w14:paraId="2FA4005A" w14:textId="77777777" w:rsidR="00991C5C" w:rsidRPr="00F96EE0" w:rsidRDefault="00991C5C" w:rsidP="00F96EE0">
      <w:pPr>
        <w:pStyle w:val="BodyText"/>
        <w:spacing w:line="310" w:lineRule="exact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41AE39EA" w14:textId="0D72A714" w:rsidR="00991C5C" w:rsidRPr="00F96EE0" w:rsidRDefault="00991C5C" w:rsidP="00F96EE0">
      <w:pPr>
        <w:pStyle w:val="BodyText"/>
        <w:tabs>
          <w:tab w:val="left" w:pos="343"/>
          <w:tab w:val="left" w:pos="567"/>
        </w:tabs>
        <w:spacing w:before="12" w:line="244" w:lineRule="auto"/>
        <w:ind w:left="567" w:right="745" w:hanging="24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გამოყენების,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აგრეთვე,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დევნის </w:t>
      </w:r>
      <w:r w:rsidRPr="00F96EE0">
        <w:rPr>
          <w:spacing w:val="-2"/>
          <w:sz w:val="22"/>
          <w:szCs w:val="22"/>
        </w:rPr>
        <w:t>დაწყების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შესახ</w:t>
      </w:r>
      <w:r w:rsidR="00903703" w:rsidRPr="00F96EE0">
        <w:rPr>
          <w:spacing w:val="-2"/>
          <w:sz w:val="22"/>
          <w:szCs w:val="22"/>
          <w:lang w:val="ka-GE"/>
        </w:rPr>
        <w:t xml:space="preserve">  </w:t>
      </w:r>
      <w:r w:rsidRPr="00F96EE0">
        <w:rPr>
          <w:spacing w:val="-2"/>
          <w:sz w:val="22"/>
          <w:szCs w:val="22"/>
        </w:rPr>
        <w:t>ებ,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დაუყოვნებლივ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უნდა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ეცნობოს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მის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მშობელს</w:t>
      </w:r>
      <w:r w:rsidR="00903703" w:rsidRPr="00F96EE0">
        <w:rPr>
          <w:spacing w:val="-2"/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ან/და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კანონიერ </w:t>
      </w:r>
      <w:r w:rsidRPr="00F96EE0">
        <w:rPr>
          <w:sz w:val="22"/>
          <w:szCs w:val="22"/>
        </w:rPr>
        <w:t>წარმომადგენელს. მოსწავლეს უფლება აქვს მასთან დაკავშირებული საკითხის გადაწყვეტისას მშობელთან ან/და კანონიერ წარმომადგენელთან ერთად წარდგეს.</w:t>
      </w:r>
    </w:p>
    <w:p w14:paraId="53F09FD9" w14:textId="77777777" w:rsidR="00991C5C" w:rsidRPr="00F96EE0" w:rsidRDefault="00991C5C" w:rsidP="00F96EE0">
      <w:pPr>
        <w:pStyle w:val="BodyText"/>
        <w:spacing w:before="16" w:line="244" w:lineRule="auto"/>
        <w:ind w:left="584" w:right="595" w:hanging="24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6.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 დადებამდე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მშობლის/კანონიერი წარმომადგენლის თანდასწრებით, უნდა ჩამოერთვას წერილობითი ახსნა-განმარტება. თუ მხარე უარს ამბობს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ახსნა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განმარტების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მიცემაზე, ან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შეუძლებელია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ჩამორთმევა, შედგება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აქტი, რომელსაც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ხელს მოაწერენ დამსწრე პირები.</w:t>
      </w:r>
    </w:p>
    <w:p w14:paraId="51311981" w14:textId="77777777" w:rsidR="00991C5C" w:rsidRPr="00F96EE0" w:rsidRDefault="00991C5C" w:rsidP="00F96EE0">
      <w:pPr>
        <w:pStyle w:val="BodyText"/>
        <w:tabs>
          <w:tab w:val="left" w:pos="3085"/>
        </w:tabs>
        <w:spacing w:before="12" w:line="247" w:lineRule="auto"/>
        <w:ind w:left="584" w:right="606" w:hanging="24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 მშობლის/კანონიერი</w:t>
      </w:r>
      <w:r w:rsidRPr="00F96EE0">
        <w:rPr>
          <w:sz w:val="22"/>
          <w:szCs w:val="22"/>
        </w:rPr>
        <w:tab/>
        <w:t>წარმომადგენლის წერილობითი ფორმით გაცხადებული უარი მოსწავლისათვის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ახსნა-განმარტების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ჩამორთმევის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თაობაზე,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საჭიროებს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 აქტის შედგენას.</w:t>
      </w:r>
    </w:p>
    <w:p w14:paraId="63AC4340" w14:textId="77777777" w:rsidR="00991C5C" w:rsidRPr="00F96EE0" w:rsidRDefault="00991C5C" w:rsidP="00F96EE0">
      <w:pPr>
        <w:pStyle w:val="BodyText"/>
        <w:tabs>
          <w:tab w:val="left" w:pos="4430"/>
          <w:tab w:val="left" w:pos="4896"/>
          <w:tab w:val="left" w:pos="5966"/>
          <w:tab w:val="left" w:pos="7560"/>
        </w:tabs>
        <w:spacing w:before="32" w:line="244" w:lineRule="auto"/>
        <w:ind w:left="622" w:right="639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8.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 პროცესის ჩაშლის,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ჩაშლის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მცდელობის</w:t>
      </w:r>
      <w:r w:rsidRPr="00F96EE0">
        <w:rPr>
          <w:sz w:val="22"/>
          <w:szCs w:val="22"/>
        </w:rPr>
        <w:tab/>
        <w:t>შემთხვევაში, მოსწავლის გაკვეთილიდან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გაძევების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აქვს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მასწავლებელს.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ასეთ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შემთხვევაში,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მასწავლებელი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იძახებს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და/ან /სკოლის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წარმომადგენელს და მოსწავლეს მათი თანხლებით ატოვებინებს საგაკვეთილო პროცესს.</w:t>
      </w:r>
    </w:p>
    <w:p w14:paraId="629CE2D6" w14:textId="77777777" w:rsidR="00991C5C" w:rsidRPr="00F96EE0" w:rsidRDefault="00991C5C" w:rsidP="00F96EE0">
      <w:pPr>
        <w:pStyle w:val="BodyText"/>
        <w:spacing w:before="30" w:line="247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9.</w:t>
      </w:r>
      <w:r w:rsidRPr="00F96EE0">
        <w:rPr>
          <w:spacing w:val="28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მენეჯერი/სკოლის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ფაქტის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ინფორმაციას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აწვდის მოსწავლის მშობელს/კანონიერ წარმომადგენელს და უზრუნველყოფს მის აღრიცხვას.</w:t>
      </w:r>
    </w:p>
    <w:p w14:paraId="37B71DDC" w14:textId="02806BE8" w:rsidR="00991C5C" w:rsidRPr="00F96EE0" w:rsidRDefault="00991C5C" w:rsidP="00F96EE0">
      <w:pPr>
        <w:pStyle w:val="BodyText"/>
        <w:tabs>
          <w:tab w:val="left" w:pos="567"/>
          <w:tab w:val="left" w:pos="709"/>
        </w:tabs>
        <w:spacing w:before="3" w:line="244" w:lineRule="auto"/>
        <w:ind w:left="622" w:right="721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10.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გაკვეთილის დასრულებამდე/მოსწავლის მშობლის/კანონიერი წარმომადგენლის მოსვლამდე </w:t>
      </w:r>
      <w:r w:rsidRPr="00F96EE0">
        <w:rPr>
          <w:spacing w:val="-2"/>
          <w:sz w:val="22"/>
          <w:szCs w:val="22"/>
        </w:rPr>
        <w:t>მოსწავლე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უნდა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იმყოფებოდესუსაფრთხოების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მენეჯერის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/სკოლის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ადმინისტრაციის </w:t>
      </w:r>
      <w:r w:rsidRPr="00F96EE0">
        <w:rPr>
          <w:sz w:val="22"/>
          <w:szCs w:val="22"/>
        </w:rPr>
        <w:t>მეთვალყურეობის ქვეშ.</w:t>
      </w:r>
    </w:p>
    <w:p w14:paraId="07014CE7" w14:textId="1FEEEEA8" w:rsidR="00991C5C" w:rsidRPr="00F96EE0" w:rsidRDefault="00991C5C" w:rsidP="00F96EE0">
      <w:pPr>
        <w:pStyle w:val="BodyText"/>
        <w:tabs>
          <w:tab w:val="left" w:pos="567"/>
          <w:tab w:val="left" w:pos="993"/>
          <w:tab w:val="left" w:pos="6566"/>
          <w:tab w:val="left" w:pos="6898"/>
          <w:tab w:val="left" w:pos="8367"/>
          <w:tab w:val="left" w:pos="9611"/>
        </w:tabs>
        <w:spacing w:line="244" w:lineRule="auto"/>
        <w:ind w:left="622" w:right="706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11.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სკოლის ადმინისტრაციის წარმომადგენლის, მასწავლებლის, და სკოლაში დასაქმებული სხვა </w:t>
      </w:r>
      <w:r w:rsidRPr="00F96EE0">
        <w:rPr>
          <w:spacing w:val="-2"/>
          <w:sz w:val="22"/>
          <w:szCs w:val="22"/>
        </w:rPr>
        <w:t>პირების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კანონიერი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მოთხოვნისადმი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დაუმორჩილებლობისშემთხვევაში, </w:t>
      </w:r>
      <w:r w:rsidRPr="00F96EE0">
        <w:rPr>
          <w:sz w:val="22"/>
          <w:szCs w:val="22"/>
        </w:rPr>
        <w:t>უსაფრთხოების მენეჯერი/სკოლის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ადმინისტრაცია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ვალდებულია,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აღნიშნულის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 დაუყოვნებლივ აცნობოს მოსწავლის მშობელს/კანონიერ წარმომადგენელს.</w:t>
      </w:r>
    </w:p>
    <w:p w14:paraId="57EFF470" w14:textId="77777777" w:rsidR="00991C5C" w:rsidRPr="00F96EE0" w:rsidRDefault="00991C5C" w:rsidP="00F96EE0">
      <w:pPr>
        <w:pStyle w:val="BodyText"/>
        <w:spacing w:line="247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12.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მშობლის/კანონიერი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გამოცხადებამდე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 მენეჯერი/სკოლის ადმინისტრაცია ვალდებულია მოსწავლე არ დატოვოს უმეთვალყურეოდ.</w:t>
      </w:r>
    </w:p>
    <w:p w14:paraId="2B814135" w14:textId="2596E94A" w:rsidR="00991C5C" w:rsidRPr="00F96EE0" w:rsidRDefault="00991C5C" w:rsidP="00F96EE0">
      <w:pPr>
        <w:pStyle w:val="BodyText"/>
        <w:tabs>
          <w:tab w:val="left" w:pos="567"/>
        </w:tabs>
        <w:spacing w:line="244" w:lineRule="auto"/>
        <w:ind w:left="622" w:right="703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13.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იმ შემთხვევაში, თუ მოსწავლე სკოლის შენობას დატოვებს მოსწავლის მშობლის/კანონიერი წარმომადგენლის სკოლაში</w:t>
      </w:r>
      <w:r w:rsidRPr="00F96EE0">
        <w:rPr>
          <w:sz w:val="22"/>
          <w:szCs w:val="22"/>
        </w:rPr>
        <w:tab/>
        <w:t>გამოცხადებამდე, უსაფრთხოების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მენეჯერი/სკოლის ადმინისტრაცია ვალდებულია აღნიშნულის შესახებ დაუყოვნებლივ შეატყობინოს მოსწავლის მშობელს/კანონიერ წარმომადგენელს, ხოლო იმ შემთხვევაში, თუ შეუძლებელია მოსწავლის </w:t>
      </w:r>
      <w:r w:rsidRPr="00F96EE0">
        <w:rPr>
          <w:spacing w:val="-2"/>
          <w:sz w:val="22"/>
          <w:szCs w:val="22"/>
        </w:rPr>
        <w:t>ადგილსამყოფლის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დადგენა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4"/>
          <w:sz w:val="22"/>
          <w:szCs w:val="22"/>
        </w:rPr>
        <w:t>ან/და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მოსწავლესთან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დაკავშირება,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უსაფრთხოების </w:t>
      </w:r>
      <w:r w:rsidRPr="00F96EE0">
        <w:rPr>
          <w:sz w:val="22"/>
          <w:szCs w:val="22"/>
        </w:rPr>
        <w:t>მენეჯერი/სკოლის ადმინისტრაცია დაუყოვნებლივ ატყობინებს საქართველოს შინაგან საქმეთა სამინისტროს სსიპ – „112“-ს;</w:t>
      </w:r>
    </w:p>
    <w:p w14:paraId="18AF63E6" w14:textId="6880131D" w:rsidR="00991C5C" w:rsidRPr="00F96EE0" w:rsidRDefault="00991C5C" w:rsidP="00F96EE0">
      <w:pPr>
        <w:pStyle w:val="BodyText"/>
        <w:tabs>
          <w:tab w:val="left" w:pos="1736"/>
          <w:tab w:val="left" w:pos="2115"/>
          <w:tab w:val="left" w:pos="3201"/>
          <w:tab w:val="left" w:pos="3964"/>
          <w:tab w:val="left" w:pos="4276"/>
          <w:tab w:val="left" w:pos="5270"/>
          <w:tab w:val="left" w:pos="5746"/>
          <w:tab w:val="left" w:pos="7349"/>
          <w:tab w:val="left" w:pos="7791"/>
        </w:tabs>
        <w:spacing w:before="6" w:line="249" w:lineRule="auto"/>
        <w:ind w:left="622" w:right="24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14.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მოსწავლისთვის/სკოლისათვის სასარგებლო საქმიანობის დაკისრებისას უნდა განისაზღვროს: სასარგებლო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საქმიანობის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შინაარსი;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განხორციელების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პირობები;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სასარგებლო საქმიანობის განხორციელების ადგილი სკოლის ტერიტორიის ფარგლებში; მისი ხანგრძლივობა, რომელიც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დაწყებითი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საფეხურის მოსწავლისათვის არ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აღემატებოდეს დღეში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1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საათს, საბაზო </w:t>
      </w:r>
      <w:r w:rsidRPr="00F96EE0">
        <w:rPr>
          <w:spacing w:val="-2"/>
          <w:sz w:val="22"/>
          <w:szCs w:val="22"/>
        </w:rPr>
        <w:t>საფეხურის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მოსწავლისათვის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დღეში</w:t>
      </w:r>
      <w:r w:rsidRPr="00F96EE0">
        <w:rPr>
          <w:sz w:val="22"/>
          <w:szCs w:val="22"/>
        </w:rPr>
        <w:tab/>
        <w:t>2 საათს და საშუალოსაფეხურის მოსწავლისათვის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– დღეში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3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საათს;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უფლებამოსილი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ვინაობა,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უშუალო ზედამხედველობას </w:t>
      </w:r>
      <w:r w:rsidRPr="00F96EE0">
        <w:rPr>
          <w:spacing w:val="-2"/>
          <w:sz w:val="22"/>
          <w:szCs w:val="22"/>
        </w:rPr>
        <w:t>გაუწევს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სკოლისათვის</w:t>
      </w:r>
      <w:r w:rsidR="00903703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სასარგებლო</w:t>
      </w:r>
      <w:r w:rsidRPr="00F96EE0">
        <w:rPr>
          <w:sz w:val="22"/>
          <w:szCs w:val="22"/>
        </w:rPr>
        <w:t>საქმიანობის განხორციელებას. სკოლისათვის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სასარგებლო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საქმიანობა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დაეკისროს მშობლის თანხმობით.</w:t>
      </w:r>
    </w:p>
    <w:p w14:paraId="1B9839A3" w14:textId="77777777" w:rsidR="00991C5C" w:rsidRPr="00F96EE0" w:rsidRDefault="00991C5C" w:rsidP="00F96EE0">
      <w:pPr>
        <w:pStyle w:val="BodyText"/>
        <w:tabs>
          <w:tab w:val="left" w:pos="1818"/>
          <w:tab w:val="left" w:pos="3700"/>
          <w:tab w:val="left" w:pos="5890"/>
          <w:tab w:val="left" w:pos="7580"/>
          <w:tab w:val="left" w:pos="9251"/>
        </w:tabs>
        <w:spacing w:line="247" w:lineRule="auto"/>
        <w:ind w:left="622" w:right="296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15.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ვალდებულია,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მოსწავლისათვის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სასარგებლო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საქმიანობის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დაკისრებისას </w:t>
      </w:r>
      <w:r w:rsidRPr="00F96EE0">
        <w:rPr>
          <w:sz w:val="22"/>
          <w:szCs w:val="22"/>
        </w:rPr>
        <w:t>გაითვალისწინოს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ჯანმრთელობის მდგომარეობა,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სასარგებლო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საქმიანობის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რისკები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 სასარგებლო საქმიანობის მიზნები.</w:t>
      </w:r>
    </w:p>
    <w:p w14:paraId="39E7D5D7" w14:textId="77777777" w:rsidR="00991C5C" w:rsidRPr="00F96EE0" w:rsidRDefault="00991C5C" w:rsidP="00F96EE0">
      <w:pPr>
        <w:pStyle w:val="BodyText"/>
        <w:spacing w:line="247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16.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მიიღოს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ზომები,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რათა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დისციპლინურმა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სახდელმა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გამოიწვიოს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 არსებითი ჩამორჩენა სასწავლო პროცესისგან.</w:t>
      </w:r>
    </w:p>
    <w:p w14:paraId="0E0378B8" w14:textId="77777777" w:rsidR="00991C5C" w:rsidRPr="00F96EE0" w:rsidRDefault="00991C5C" w:rsidP="00F96EE0">
      <w:pPr>
        <w:pStyle w:val="BodyText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17.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მოსწავლისთვის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დაკისრების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გადაწყვეტილება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ფორმდება სკოლის დირექტორის ბრძანებით.</w:t>
      </w:r>
    </w:p>
    <w:p w14:paraId="363AD5A1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0A225077" w14:textId="77777777" w:rsidR="00991C5C" w:rsidRPr="00F96EE0" w:rsidRDefault="00991C5C" w:rsidP="00F96EE0">
      <w:pPr>
        <w:pStyle w:val="BodyText"/>
        <w:spacing w:before="22" w:line="254" w:lineRule="auto"/>
        <w:ind w:right="103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18.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ვადაზე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ადრე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მოეხსნას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1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თვის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ვადაში: ა) მან არ ჩაიდინა ახალი გადაცდომა;</w:t>
      </w:r>
    </w:p>
    <w:p w14:paraId="6175A9F0" w14:textId="77777777" w:rsidR="00991C5C" w:rsidRPr="00F96EE0" w:rsidRDefault="00991C5C" w:rsidP="00F96EE0">
      <w:pPr>
        <w:pStyle w:val="BodyText"/>
        <w:spacing w:line="244" w:lineRule="auto"/>
        <w:ind w:right="724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გამოირჩევა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სანიმუშო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ქცევით; გ)აქვს გარკვეული მიღწევები.</w:t>
      </w:r>
    </w:p>
    <w:p w14:paraId="7A054BAD" w14:textId="77777777" w:rsidR="00991C5C" w:rsidRPr="00F96EE0" w:rsidRDefault="00991C5C" w:rsidP="00F96EE0">
      <w:pPr>
        <w:pStyle w:val="BodyText"/>
        <w:spacing w:before="30" w:line="244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19.დისციპლინური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ვადაზე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ადრე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მოხსნის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თაობაზე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გადაწყვეტილებას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იღებს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დირექტორი. გადაწყვეტილება ფორმდება სკოლის დირექტორის ბრძანებით.</w:t>
      </w:r>
    </w:p>
    <w:p w14:paraId="383536D7" w14:textId="77777777" w:rsidR="00991C5C" w:rsidRPr="00F96EE0" w:rsidRDefault="00991C5C" w:rsidP="00F96EE0">
      <w:pPr>
        <w:pStyle w:val="BodyText"/>
        <w:spacing w:before="13" w:line="244" w:lineRule="auto"/>
        <w:ind w:left="622" w:right="639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20.მოსწავლის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ჩადენის დღიდან 3 (სამი) თვის გასვლის შემდეგ.</w:t>
      </w:r>
    </w:p>
    <w:p w14:paraId="6C85ADD8" w14:textId="77777777" w:rsidR="00991C5C" w:rsidRPr="00F96EE0" w:rsidRDefault="00991C5C" w:rsidP="00F96EE0">
      <w:pPr>
        <w:pStyle w:val="BodyText"/>
        <w:spacing w:before="3" w:line="247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21.მოსწავლის დისციპლინური სახდელის მოქმედების ვადაა 3 თვე. თუ მოსწავლემ, სახდელის დაკისრებიდან 3 თვის ვადაში არ ჩაიდინა ახალი დისციპლინური გადაცდომა, რისთვისაც არ დაკისრებია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ახალი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იგი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ითვლება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სახდელის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არ </w:t>
      </w:r>
      <w:r w:rsidRPr="00F96EE0">
        <w:rPr>
          <w:spacing w:val="-2"/>
          <w:sz w:val="22"/>
          <w:szCs w:val="22"/>
        </w:rPr>
        <w:t>მქონედ.</w:t>
      </w:r>
    </w:p>
    <w:p w14:paraId="5F6B2C35" w14:textId="77777777" w:rsidR="00991C5C" w:rsidRPr="00F96EE0" w:rsidRDefault="00991C5C" w:rsidP="00F96EE0">
      <w:pPr>
        <w:pStyle w:val="BodyText"/>
        <w:spacing w:before="23" w:line="247" w:lineRule="auto"/>
        <w:ind w:left="622" w:right="711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22.დისციპლინური სახდელის დაკისრების, ან არდაკისრების შესახებ ინდივიდუალური ადმინისტრაციულ-სამართლებრივი აქტი გამოიცემა გადაცდომის თაობაზე ინფორმაციის მიღებიდან არაუგვიანეს 1 (ერთი) თვისა.</w:t>
      </w:r>
    </w:p>
    <w:p w14:paraId="2D8BC718" w14:textId="77777777" w:rsidR="00991C5C" w:rsidRPr="00F96EE0" w:rsidRDefault="00991C5C" w:rsidP="00F96EE0">
      <w:pPr>
        <w:pStyle w:val="BodyText"/>
        <w:spacing w:before="13" w:line="244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23.თუ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საქმისათვის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არსებითი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მნიშვნელობის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მქონე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გარემოებათა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დადგენისათვის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აუცილებელია ინდივიდუალური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ადმინისტრაციულ-სამართლებრივი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აქტის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გამოსაცემად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კანონმდებლობით გათვალისწინებულზე მეტი ვადა, ამ შემთხვევაში, შესაძლებელია დისციპლინური წარმოების გაზრდა, რომელიც არ უნდა აღემატებოდეს წარმოების დაწყებიდან 3 თვეს.</w:t>
      </w:r>
    </w:p>
    <w:p w14:paraId="6661B563" w14:textId="77777777" w:rsidR="00991C5C" w:rsidRPr="00F96EE0" w:rsidRDefault="00991C5C" w:rsidP="00F96EE0">
      <w:pPr>
        <w:pStyle w:val="BodyText"/>
        <w:spacing w:before="12" w:line="247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24.მოსწავლის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მიმდინარეობს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დადგენილი </w:t>
      </w:r>
      <w:r w:rsidRPr="00F96EE0">
        <w:rPr>
          <w:spacing w:val="-2"/>
          <w:sz w:val="22"/>
          <w:szCs w:val="22"/>
        </w:rPr>
        <w:t>პროცედურებით.</w:t>
      </w:r>
    </w:p>
    <w:p w14:paraId="4D7896B8" w14:textId="77777777" w:rsidR="00991C5C" w:rsidRPr="00F96EE0" w:rsidRDefault="00991C5C" w:rsidP="00F96EE0">
      <w:pPr>
        <w:pStyle w:val="BodyText"/>
        <w:spacing w:before="30" w:line="247" w:lineRule="auto"/>
        <w:ind w:left="622" w:hanging="27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25.კონკრეტული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შეწყდება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დადგინდა,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 დისციპლინური გადაცდომა ჩადენილია მოსწავლის არაბრალეული ქმედებით.</w:t>
      </w:r>
    </w:p>
    <w:p w14:paraId="263ADF12" w14:textId="77777777" w:rsidR="00991C5C" w:rsidRPr="00F96EE0" w:rsidRDefault="00991C5C" w:rsidP="00F96EE0">
      <w:pPr>
        <w:pStyle w:val="BodyText"/>
        <w:spacing w:before="41"/>
        <w:ind w:left="0"/>
        <w:jc w:val="both"/>
        <w:rPr>
          <w:color w:val="FFFFFF" w:themeColor="background1"/>
          <w:sz w:val="22"/>
          <w:szCs w:val="22"/>
        </w:rPr>
      </w:pPr>
    </w:p>
    <w:p w14:paraId="3B8C814B" w14:textId="509A6272" w:rsidR="00991C5C" w:rsidRPr="00F96EE0" w:rsidRDefault="00991C5C" w:rsidP="00F96EE0">
      <w:pPr>
        <w:pStyle w:val="BodyText"/>
        <w:shd w:val="clear" w:color="auto" w:fill="548DD4" w:themeFill="text2" w:themeFillTint="99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2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>2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დასაქმებულის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მოსწავლის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მატერიალური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პასუხისმგებლობა</w:t>
      </w:r>
    </w:p>
    <w:p w14:paraId="1848E63A" w14:textId="77777777" w:rsidR="00991C5C" w:rsidRPr="00F96EE0" w:rsidRDefault="00991C5C" w:rsidP="00F96EE0">
      <w:pPr>
        <w:pStyle w:val="BodyText"/>
        <w:spacing w:before="15" w:line="244" w:lineRule="auto"/>
        <w:ind w:left="589" w:right="278" w:hanging="24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 დასაქმებულები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მოსწავლეები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პასუხისმგებელნი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არიან სკოლის ქონების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სათ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ა</w:t>
      </w:r>
      <w:r w:rsidRPr="00F96EE0">
        <w:rPr>
          <w:sz w:val="22"/>
          <w:szCs w:val="22"/>
        </w:rPr>
        <w:t>ნადო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გამოყენებასა და დაცვაზე.</w:t>
      </w:r>
    </w:p>
    <w:p w14:paraId="3FB4F997" w14:textId="77777777" w:rsidR="00991C5C" w:rsidRPr="00F96EE0" w:rsidRDefault="00991C5C" w:rsidP="00F96EE0">
      <w:pPr>
        <w:pStyle w:val="BodyText"/>
        <w:spacing w:before="3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დასაქმებული,</w:t>
      </w:r>
      <w:r w:rsidRPr="00F96EE0">
        <w:rPr>
          <w:spacing w:val="5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მოსწავლები</w:t>
      </w:r>
      <w:r w:rsidRPr="00F96EE0">
        <w:rPr>
          <w:spacing w:val="43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ვალდებულნი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არიან:</w:t>
      </w:r>
    </w:p>
    <w:p w14:paraId="1CD7EA61" w14:textId="77777777" w:rsidR="00991C5C" w:rsidRPr="00F96EE0" w:rsidRDefault="00991C5C" w:rsidP="00F96EE0">
      <w:pPr>
        <w:pStyle w:val="BodyText"/>
        <w:spacing w:before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ქონება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გამოიყენონ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მხოლოდ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დანიშნულების </w:t>
      </w:r>
      <w:r w:rsidRPr="00F96EE0">
        <w:rPr>
          <w:spacing w:val="-2"/>
          <w:sz w:val="22"/>
          <w:szCs w:val="22"/>
        </w:rPr>
        <w:t>მიხედვით;</w:t>
      </w:r>
    </w:p>
    <w:p w14:paraId="22473A85" w14:textId="77777777" w:rsidR="00991C5C" w:rsidRPr="00F96EE0" w:rsidRDefault="00991C5C" w:rsidP="00F96EE0">
      <w:pPr>
        <w:pStyle w:val="BodyText"/>
        <w:spacing w:before="20" w:line="244" w:lineRule="auto"/>
        <w:ind w:left="3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ქონების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დაზიანების,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განადგურების,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დაკარგვის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აცნობონ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სკოლის </w:t>
      </w:r>
      <w:r w:rsidRPr="00F96EE0">
        <w:rPr>
          <w:spacing w:val="-2"/>
          <w:sz w:val="22"/>
          <w:szCs w:val="22"/>
        </w:rPr>
        <w:t>დირექტორს;</w:t>
      </w:r>
    </w:p>
    <w:p w14:paraId="219CCB66" w14:textId="77777777" w:rsidR="00991C5C" w:rsidRPr="00F96EE0" w:rsidRDefault="00991C5C" w:rsidP="00F96EE0">
      <w:pPr>
        <w:pStyle w:val="BodyText"/>
        <w:spacing w:before="9" w:line="249" w:lineRule="auto"/>
        <w:ind w:left="632" w:hanging="28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დასაქმებული,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კანონით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განსაზღვრულ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შემთხვევებში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მშობელი/კანონიერი წარმომადგენელი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ვალდებულია,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აანაზღაუროს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სკოლისთვის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მიყენებული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მატერიალური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ზიანი საქართველოს სამოქალაქო კოდექსით დადგენილი წესით.</w:t>
      </w:r>
    </w:p>
    <w:p w14:paraId="1733BBAF" w14:textId="006C8F5F" w:rsidR="00991C5C" w:rsidRPr="00F96EE0" w:rsidRDefault="00991C5C" w:rsidP="00F96EE0">
      <w:pPr>
        <w:pStyle w:val="BodyText"/>
        <w:shd w:val="clear" w:color="auto" w:fill="548DD4" w:themeFill="text2" w:themeFillTint="99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2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>3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 xml:space="preserve"> სასწავლო პროცესის მარეგულირებელი ნორმები</w:t>
      </w:r>
    </w:p>
    <w:p w14:paraId="36B3E1D2" w14:textId="77777777" w:rsidR="00991C5C" w:rsidRPr="00F96EE0" w:rsidRDefault="00991C5C" w:rsidP="00F96EE0">
      <w:pPr>
        <w:pStyle w:val="BodyText"/>
        <w:spacing w:before="15"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წლის,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არდადეგების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დამთავრების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განისაზღვრება საქართველოს განათლების და მეცნიერების მინისტრის ბრძანების შესაბამისად.</w:t>
      </w:r>
    </w:p>
    <w:p w14:paraId="2DEB0670" w14:textId="77777777" w:rsidR="00991C5C" w:rsidRPr="00F96EE0" w:rsidRDefault="00991C5C" w:rsidP="00F96EE0">
      <w:pPr>
        <w:pStyle w:val="BodyText"/>
        <w:spacing w:before="8" w:line="252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დასრულების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განისაზღვრება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 გეგმით.</w:t>
      </w:r>
    </w:p>
    <w:p w14:paraId="2C62C5AA" w14:textId="77777777" w:rsidR="00991C5C" w:rsidRPr="00F96EE0" w:rsidRDefault="00991C5C" w:rsidP="00F96EE0">
      <w:pPr>
        <w:pStyle w:val="BodyText"/>
        <w:spacing w:before="18" w:line="247" w:lineRule="auto"/>
        <w:ind w:left="353" w:right="639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აკრძალულია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მიმდინარეობის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პირთა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შენობაში,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 სკოლის ტერიტორიაზე შესვლა სკოლის დირექციასთან შეთანხმების გარეშე.</w:t>
      </w:r>
    </w:p>
    <w:p w14:paraId="6445CF77" w14:textId="77777777" w:rsidR="00991C5C" w:rsidRPr="00F96EE0" w:rsidRDefault="00991C5C" w:rsidP="00F96EE0">
      <w:pPr>
        <w:pStyle w:val="BodyText"/>
        <w:tabs>
          <w:tab w:val="left" w:pos="2643"/>
          <w:tab w:val="left" w:pos="4747"/>
          <w:tab w:val="left" w:pos="6125"/>
          <w:tab w:val="left" w:pos="7800"/>
        </w:tabs>
        <w:spacing w:before="31" w:line="247" w:lineRule="auto"/>
        <w:ind w:left="353" w:right="641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2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მშობლის/კანონიერი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წარმომადგენლის</w:t>
      </w:r>
      <w:r w:rsidRPr="00F96EE0">
        <w:rPr>
          <w:spacing w:val="1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მიღების</w:t>
      </w:r>
      <w:r w:rsidRPr="00F96EE0">
        <w:rPr>
          <w:spacing w:val="2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დღეებია</w:t>
      </w:r>
      <w:r w:rsidRPr="00F96EE0">
        <w:rPr>
          <w:spacing w:val="22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ყოველი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ხუთშაბათი,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13:00 საათიდან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17:00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საათამდე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(გარდა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წინასწარ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დაბარებული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პირებისა).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დღეებში,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მოსწავლის </w:t>
      </w:r>
      <w:r w:rsidRPr="00F96EE0">
        <w:rPr>
          <w:spacing w:val="-2"/>
          <w:sz w:val="22"/>
          <w:szCs w:val="22"/>
        </w:rPr>
        <w:t>მშობელს/კანონიერ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წარმომადგენელს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ეზღუდება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თავისუფალი</w:t>
      </w:r>
      <w:r w:rsidRPr="00F96EE0">
        <w:rPr>
          <w:sz w:val="22"/>
          <w:szCs w:val="22"/>
        </w:rPr>
        <w:tab/>
        <w:t>გადაადგილება სკოლის</w:t>
      </w:r>
    </w:p>
    <w:p w14:paraId="6534F7B9" w14:textId="77777777" w:rsidR="00991C5C" w:rsidRPr="00F96EE0" w:rsidRDefault="00991C5C" w:rsidP="00F96EE0">
      <w:pPr>
        <w:pStyle w:val="BodyText"/>
        <w:tabs>
          <w:tab w:val="left" w:pos="1659"/>
          <w:tab w:val="left" w:pos="2778"/>
          <w:tab w:val="left" w:pos="4646"/>
          <w:tab w:val="left" w:pos="6264"/>
          <w:tab w:val="left" w:pos="7316"/>
          <w:tab w:val="left" w:pos="8718"/>
        </w:tabs>
        <w:spacing w:before="3" w:line="247" w:lineRule="auto"/>
        <w:ind w:left="353" w:right="26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შენობაში,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დირექციასთან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შეთანხმების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გარეშე.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ნებისმიერ</w:t>
      </w:r>
      <w:r w:rsidRPr="00F96EE0">
        <w:rPr>
          <w:sz w:val="22"/>
          <w:szCs w:val="22"/>
        </w:rPr>
        <w:tab/>
        <w:t>საკითხზე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დირექციასთან ვიზიტი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დასაშვებია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ყოველდღე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(ორშაბათი-პარასკევი)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15:00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საათიდან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17:00 საათამდე.</w:t>
      </w:r>
    </w:p>
    <w:p w14:paraId="3C1058D6" w14:textId="77777777" w:rsidR="00991C5C" w:rsidRPr="00F96EE0" w:rsidRDefault="00991C5C" w:rsidP="00F96EE0">
      <w:pPr>
        <w:pStyle w:val="BodyText"/>
        <w:spacing w:line="247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00" w:right="428" w:bottom="280" w:left="141" w:header="720" w:footer="720" w:gutter="0"/>
          <w:cols w:space="720"/>
        </w:sectPr>
      </w:pPr>
    </w:p>
    <w:p w14:paraId="5A2CE168" w14:textId="77777777" w:rsidR="00991C5C" w:rsidRPr="00F96EE0" w:rsidRDefault="00991C5C" w:rsidP="00F96EE0">
      <w:pPr>
        <w:pStyle w:val="BodyText"/>
        <w:tabs>
          <w:tab w:val="left" w:pos="1981"/>
        </w:tabs>
        <w:spacing w:before="12" w:line="244" w:lineRule="auto"/>
        <w:ind w:left="353" w:right="1152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მუხლის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მე-4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პუნქტი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ვრცელდება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სპეციალური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საგანმანათლებლო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საჭიროების მქონე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  <w:t>მშობელზე/კანონიერ წარმომადგენელზე, რომლებიც სკოლის შენობაში</w:t>
      </w:r>
    </w:p>
    <w:p w14:paraId="06D0408E" w14:textId="77777777" w:rsidR="00991C5C" w:rsidRPr="00F96EE0" w:rsidRDefault="00991C5C" w:rsidP="00F96EE0">
      <w:pPr>
        <w:pStyle w:val="BodyText"/>
        <w:spacing w:line="315" w:lineRule="exact"/>
        <w:ind w:left="35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საჭიროებისამებრ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დაიშვებიან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განმავლობაში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ნებისმიერ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დროს.</w:t>
      </w:r>
    </w:p>
    <w:p w14:paraId="7E493F08" w14:textId="77777777" w:rsidR="00991C5C" w:rsidRPr="00F96EE0" w:rsidRDefault="00991C5C" w:rsidP="00F96EE0">
      <w:pPr>
        <w:pStyle w:val="BodyText"/>
        <w:tabs>
          <w:tab w:val="left" w:pos="5145"/>
        </w:tabs>
        <w:spacing w:before="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6.</w:t>
      </w:r>
      <w:r w:rsidRPr="00F96EE0">
        <w:rPr>
          <w:spacing w:val="2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მასწავლებელი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3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სკოლაში</w:t>
      </w:r>
      <w:r w:rsidRPr="00F96EE0">
        <w:rPr>
          <w:sz w:val="22"/>
          <w:szCs w:val="22"/>
        </w:rPr>
        <w:tab/>
        <w:t>გამოცხადდეს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სკოლის</w:t>
      </w:r>
    </w:p>
    <w:p w14:paraId="5B03FFA1" w14:textId="77777777" w:rsidR="00991C5C" w:rsidRPr="00F96EE0" w:rsidRDefault="00991C5C" w:rsidP="00F96EE0">
      <w:pPr>
        <w:pStyle w:val="BodyText"/>
        <w:spacing w:before="39"/>
        <w:ind w:left="353" w:right="1080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საათობრივი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ბადით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გათვალისწინებული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ჩასატარებელი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გაკვეთილის დაწყებამდე 15 წუთით ადრე.</w:t>
      </w:r>
    </w:p>
    <w:p w14:paraId="4372A8B7" w14:textId="77777777" w:rsidR="00991C5C" w:rsidRPr="00F96EE0" w:rsidRDefault="00991C5C" w:rsidP="00F96EE0">
      <w:pPr>
        <w:pStyle w:val="BodyText"/>
        <w:spacing w:before="41"/>
        <w:ind w:firstLine="5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სკოლის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ყველა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მასწავლებელი,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მიუხედავად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დატვირთვისა,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იყოს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ყოველ ხუთშაბათს 13:00 საათიდან 17:00 საათამდე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 მიაწოდოს ინფორმაცია სკოლაში მოსულ მშობლებს/კანონიერ წარმომადგენლებს მათი შვილების აკადემიური მოსწრების შესახებ.</w:t>
      </w:r>
    </w:p>
    <w:p w14:paraId="20BF5D88" w14:textId="77777777" w:rsidR="00991C5C" w:rsidRPr="00F96EE0" w:rsidRDefault="00991C5C" w:rsidP="00F96EE0">
      <w:pPr>
        <w:pStyle w:val="BodyText"/>
        <w:spacing w:before="40" w:line="244" w:lineRule="auto"/>
        <w:ind w:left="286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დამრიგებელი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თავისი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სადამრიგებლო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კლასისათვის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გაკვეთილების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ცხრილით განსაზღვრული გაკვეთილების დასრულებამდე იმყოფებოდეს სკოლაში.</w:t>
      </w:r>
    </w:p>
    <w:p w14:paraId="6873F735" w14:textId="77777777" w:rsidR="00991C5C" w:rsidRPr="00F96EE0" w:rsidRDefault="00991C5C" w:rsidP="00F96EE0">
      <w:pPr>
        <w:pStyle w:val="BodyText"/>
        <w:tabs>
          <w:tab w:val="left" w:pos="1765"/>
          <w:tab w:val="left" w:pos="2523"/>
          <w:tab w:val="left" w:pos="3196"/>
          <w:tab w:val="left" w:pos="4656"/>
          <w:tab w:val="left" w:pos="5006"/>
          <w:tab w:val="left" w:pos="6557"/>
          <w:tab w:val="left" w:pos="6595"/>
          <w:tab w:val="left" w:pos="6812"/>
          <w:tab w:val="left" w:pos="7829"/>
        </w:tabs>
        <w:spacing w:before="9" w:line="249" w:lineRule="auto"/>
        <w:ind w:left="286" w:right="948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8. სკოლაში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იზღუდება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5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გაკვეთილებიდან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  <w:t xml:space="preserve">გათავისუფლება. მოსწავლის </w:t>
      </w:r>
      <w:r w:rsidRPr="00F96EE0">
        <w:rPr>
          <w:spacing w:val="-2"/>
          <w:sz w:val="22"/>
          <w:szCs w:val="22"/>
        </w:rPr>
        <w:t>გაკვეთილებიდან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გათავისუფლება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შესაძლებელია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სკოლის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დირექტორის </w:t>
      </w:r>
      <w:r w:rsidRPr="00F96EE0">
        <w:rPr>
          <w:sz w:val="22"/>
          <w:szCs w:val="22"/>
        </w:rPr>
        <w:t>გადაწყვეტილებით, რომელიც ეფუძნება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  <w:t>მშობლის/კანონიერი</w:t>
      </w:r>
      <w:r w:rsidRPr="00F96EE0">
        <w:rPr>
          <w:spacing w:val="-17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წარმომადგენლის თხოვნას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ექიმის/ექთნის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რეკომენდაციას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გაშვების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შესახებ, რომელიც დაუყოვნებლივ უნდა ეცნობოს მოსწავლის მშობელს/კანონიერ წარმომადგენელს.</w:t>
      </w:r>
    </w:p>
    <w:p w14:paraId="43DF8D10" w14:textId="2654DF93" w:rsidR="00991C5C" w:rsidRPr="00F96EE0" w:rsidRDefault="00991C5C" w:rsidP="00F96EE0">
      <w:pPr>
        <w:pStyle w:val="BodyText"/>
        <w:tabs>
          <w:tab w:val="left" w:pos="2903"/>
          <w:tab w:val="left" w:pos="4272"/>
          <w:tab w:val="left" w:pos="6432"/>
          <w:tab w:val="left" w:pos="8559"/>
          <w:tab w:val="left" w:pos="9318"/>
        </w:tabs>
        <w:spacing w:before="3" w:line="247" w:lineRule="auto"/>
        <w:ind w:left="286" w:right="1281" w:hanging="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9. საგანმანათლებლო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პროცესის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ორგანიზებასთან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დაკავშირებული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სხვა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საკითხები </w:t>
      </w:r>
      <w:r w:rsidRPr="00F96EE0">
        <w:rPr>
          <w:sz w:val="22"/>
          <w:szCs w:val="22"/>
        </w:rPr>
        <w:t xml:space="preserve">რეგულირდება ეროვნული სასწავლო გეგმისა და მოქმედი კანონმდებლობის შესაბამისად. </w:t>
      </w:r>
      <w:r w:rsidRPr="00F96EE0">
        <w:rPr>
          <w:b/>
          <w:bCs/>
          <w:sz w:val="22"/>
          <w:szCs w:val="22"/>
        </w:rPr>
        <w:t>მუხლი 2</w:t>
      </w:r>
      <w:r w:rsidRPr="00F96EE0">
        <w:rPr>
          <w:b/>
          <w:bCs/>
          <w:sz w:val="22"/>
          <w:szCs w:val="22"/>
          <w:lang w:val="en-US"/>
        </w:rPr>
        <w:t>5</w:t>
      </w:r>
      <w:r w:rsidRPr="00F96EE0">
        <w:rPr>
          <w:b/>
          <w:bCs/>
          <w:sz w:val="22"/>
          <w:szCs w:val="22"/>
        </w:rPr>
        <w:t>. სკოლაში ჩაცმულობის წესი</w:t>
      </w:r>
    </w:p>
    <w:p w14:paraId="72336C5C" w14:textId="77777777" w:rsidR="00991C5C" w:rsidRPr="00F96EE0" w:rsidRDefault="00991C5C" w:rsidP="00F96EE0">
      <w:pPr>
        <w:pStyle w:val="BodyText"/>
        <w:spacing w:before="8" w:line="244" w:lineRule="auto"/>
        <w:ind w:left="353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ყველა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დასაქმებულს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სავალდებულოა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ჰქონდეს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მოწესრიგებული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იერსახე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 დღეებში ატაროს საქმიანი გარემოსათვის შესაფერისი სამოსი.</w:t>
      </w:r>
    </w:p>
    <w:p w14:paraId="39D1058D" w14:textId="77777777" w:rsidR="00991C5C" w:rsidRPr="00F96EE0" w:rsidRDefault="00991C5C" w:rsidP="00F96EE0">
      <w:pPr>
        <w:pStyle w:val="BodyText"/>
        <w:spacing w:before="8" w:line="247" w:lineRule="auto"/>
        <w:ind w:left="353" w:right="730" w:hanging="10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2. მოსწავლე ვალდებულია სკოლაში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გამოცხადდეს მოწესრიგებული ჩაცმულობითა და იერსახით.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შპს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  <w:lang w:val="ka-GE"/>
        </w:rPr>
        <w:t xml:space="preserve">სკოლა ჰორიზონტში 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მოსწავლეები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ატარებენ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სასკოლო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ფორმას.</w:t>
      </w:r>
    </w:p>
    <w:p w14:paraId="22CEBD14" w14:textId="4A267186" w:rsidR="00991C5C" w:rsidRPr="00F96EE0" w:rsidRDefault="00991C5C" w:rsidP="00F96EE0">
      <w:pPr>
        <w:pStyle w:val="BodyText"/>
        <w:shd w:val="clear" w:color="auto" w:fill="17365D" w:themeFill="text2" w:themeFillShade="BF"/>
        <w:spacing w:before="2"/>
        <w:ind w:left="137"/>
        <w:jc w:val="both"/>
        <w:rPr>
          <w:rFonts w:asciiTheme="minorHAnsi" w:hAnsiTheme="minorHAnsi"/>
          <w:b/>
          <w:bCs/>
          <w:spacing w:val="-2"/>
          <w:sz w:val="22"/>
          <w:szCs w:val="22"/>
        </w:rPr>
      </w:pPr>
      <w:r w:rsidRPr="00F96EE0">
        <w:rPr>
          <w:b/>
          <w:bCs/>
          <w:spacing w:val="-2"/>
          <w:sz w:val="22"/>
          <w:szCs w:val="22"/>
        </w:rPr>
        <w:t>თავი</w:t>
      </w:r>
      <w:r w:rsidRPr="00F96EE0">
        <w:rPr>
          <w:b/>
          <w:bCs/>
          <w:spacing w:val="-10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  <w:lang w:val="en-US"/>
        </w:rPr>
        <w:t>5</w:t>
      </w:r>
      <w:r w:rsidRPr="00F96EE0">
        <w:rPr>
          <w:b/>
          <w:bCs/>
          <w:spacing w:val="-2"/>
          <w:sz w:val="22"/>
          <w:szCs w:val="22"/>
        </w:rPr>
        <w:t>.</w:t>
      </w:r>
      <w:r w:rsidRPr="00F96EE0">
        <w:rPr>
          <w:b/>
          <w:bCs/>
          <w:spacing w:val="-6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თანამშრომელთა</w:t>
      </w:r>
      <w:r w:rsidRPr="00F96EE0">
        <w:rPr>
          <w:b/>
          <w:bCs/>
          <w:spacing w:val="-9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სკოლაში</w:t>
      </w:r>
      <w:r w:rsidRPr="00F96EE0">
        <w:rPr>
          <w:b/>
          <w:bCs/>
          <w:spacing w:val="-12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მიღება</w:t>
      </w:r>
    </w:p>
    <w:p w14:paraId="3FDE0E1A" w14:textId="77777777" w:rsidR="00991C5C" w:rsidRPr="00F96EE0" w:rsidRDefault="00991C5C" w:rsidP="00F96EE0">
      <w:pPr>
        <w:pStyle w:val="BodyText"/>
        <w:spacing w:before="2"/>
        <w:ind w:left="137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0386D59" w14:textId="60CBCD58" w:rsidR="00991C5C" w:rsidRPr="00F96EE0" w:rsidRDefault="00991C5C" w:rsidP="00F96EE0">
      <w:pPr>
        <w:pStyle w:val="BodyText"/>
        <w:shd w:val="clear" w:color="auto" w:fill="548DD4" w:themeFill="text2" w:themeFillTint="99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2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>4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 სკოლაში პედაგოგის/თანამშრომლის მიღება და სამსახურებრივი შეთავსება</w:t>
      </w:r>
    </w:p>
    <w:p w14:paraId="3FC7DB4E" w14:textId="77777777" w:rsidR="00991C5C" w:rsidRPr="00F96EE0" w:rsidRDefault="00991C5C" w:rsidP="00F96EE0">
      <w:pPr>
        <w:pStyle w:val="BodyText"/>
        <w:spacing w:before="15" w:line="244" w:lineRule="auto"/>
        <w:ind w:left="565" w:right="1035" w:hanging="222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1.</w:t>
      </w:r>
      <w:r w:rsidRPr="00F96EE0">
        <w:rPr>
          <w:color w:val="202020"/>
          <w:spacing w:val="-1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პირი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მასწავლებლის,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მოწვეული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ან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შემცვლელი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მასწავლებლის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ვაკანტურ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პოზიციაზე ინიშნება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შიდა ან ღია კონკურსის საფუძველზე.</w:t>
      </w:r>
    </w:p>
    <w:p w14:paraId="71350F6E" w14:textId="77777777" w:rsidR="00991C5C" w:rsidRPr="00F96EE0" w:rsidRDefault="00991C5C" w:rsidP="00F96EE0">
      <w:pPr>
        <w:pStyle w:val="BodyText"/>
        <w:spacing w:line="315" w:lineRule="exact"/>
        <w:jc w:val="both"/>
        <w:rPr>
          <w:sz w:val="22"/>
          <w:szCs w:val="22"/>
        </w:rPr>
      </w:pPr>
      <w:r w:rsidRPr="00F96EE0">
        <w:rPr>
          <w:color w:val="202020"/>
          <w:spacing w:val="-2"/>
          <w:sz w:val="22"/>
          <w:szCs w:val="22"/>
        </w:rPr>
        <w:t>2.</w:t>
      </w:r>
      <w:r w:rsidRPr="00F96EE0">
        <w:rPr>
          <w:color w:val="202020"/>
          <w:spacing w:val="-19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კონკურსის გამოცხადება</w:t>
      </w:r>
    </w:p>
    <w:p w14:paraId="1B9DF5D6" w14:textId="77777777" w:rsidR="00991C5C" w:rsidRPr="00F96EE0" w:rsidRDefault="00991C5C" w:rsidP="00F96EE0">
      <w:pPr>
        <w:pStyle w:val="BodyText"/>
        <w:spacing w:before="1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2.1. შიდა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ღია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 ცხადდება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სკოლაში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მასწავლებლის,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ვაკანტური პოზიციის არსებობის </w:t>
      </w:r>
      <w:r w:rsidRPr="00F96EE0">
        <w:rPr>
          <w:color w:val="202020"/>
          <w:spacing w:val="-2"/>
          <w:sz w:val="22"/>
          <w:szCs w:val="22"/>
        </w:rPr>
        <w:t>შემთხვევაში.</w:t>
      </w:r>
    </w:p>
    <w:p w14:paraId="15ECC46C" w14:textId="77777777" w:rsidR="00991C5C" w:rsidRPr="00F96EE0" w:rsidRDefault="00991C5C" w:rsidP="00F96EE0">
      <w:pPr>
        <w:pStyle w:val="BodyText"/>
        <w:tabs>
          <w:tab w:val="left" w:pos="2240"/>
        </w:tabs>
        <w:spacing w:before="11" w:line="247" w:lineRule="auto"/>
        <w:ind w:right="1031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2.2. ღია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კონკურსში მონაწილეობის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უფლება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აქვს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ნებისმიერ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დაინტერესებულ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პირს,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რომელიც </w:t>
      </w:r>
      <w:r w:rsidRPr="00F96EE0">
        <w:rPr>
          <w:color w:val="202020"/>
          <w:spacing w:val="-2"/>
          <w:sz w:val="22"/>
          <w:szCs w:val="22"/>
        </w:rPr>
        <w:t>აკმაყოფილებს</w:t>
      </w:r>
      <w:r w:rsidRPr="00F96EE0">
        <w:rPr>
          <w:color w:val="202020"/>
          <w:sz w:val="22"/>
          <w:szCs w:val="22"/>
        </w:rPr>
        <w:tab/>
        <w:t>კანონომდებლობით დადგენილ მოთხოვნებს, ხოლო შიდა კონკურსში მონაწილეობის უფლება აქვს მხოლოდ სკოლაში დასაქმებულ მასწავლებელს.</w:t>
      </w:r>
    </w:p>
    <w:p w14:paraId="3738271F" w14:textId="77777777" w:rsidR="00991C5C" w:rsidRPr="00F96EE0" w:rsidRDefault="00991C5C" w:rsidP="00F96EE0">
      <w:pPr>
        <w:pStyle w:val="BodyText"/>
        <w:tabs>
          <w:tab w:val="left" w:pos="1914"/>
          <w:tab w:val="left" w:pos="3820"/>
          <w:tab w:val="left" w:pos="5894"/>
          <w:tab w:val="left" w:pos="6499"/>
        </w:tabs>
        <w:spacing w:before="13" w:line="254" w:lineRule="auto"/>
        <w:ind w:left="353" w:right="370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3.</w:t>
      </w:r>
      <w:r w:rsidRPr="00F96EE0">
        <w:rPr>
          <w:color w:val="202020"/>
          <w:spacing w:val="-1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სკოლის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შეუფერხებელი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მუშაობის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უზრუნველსაყოფად,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სკოლა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უფლებამოსილია,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გამოაცხადოს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ამ მუხლის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პირველი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პუნქტით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გათვალისწინებული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იმ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პოზიციაზე,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რომელიც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კონკურსის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2"/>
          <w:sz w:val="22"/>
          <w:szCs w:val="22"/>
        </w:rPr>
        <w:t>გამოცხადების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2"/>
          <w:sz w:val="22"/>
          <w:szCs w:val="22"/>
        </w:rPr>
        <w:t>მომენტისათვის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6"/>
          <w:sz w:val="22"/>
          <w:szCs w:val="22"/>
        </w:rPr>
        <w:t>არ</w:t>
      </w:r>
      <w:r w:rsidRPr="00F96EE0">
        <w:rPr>
          <w:color w:val="202020"/>
          <w:sz w:val="22"/>
          <w:szCs w:val="22"/>
        </w:rPr>
        <w:tab/>
        <w:t xml:space="preserve">არის ვაკანტური, მაგრამ არსებობს დადასტურებული საფუძველი, რომ აღნიშნული პოზიცია კონკურსის დასრულებამდე გახდება </w:t>
      </w:r>
      <w:r w:rsidRPr="00F96EE0">
        <w:rPr>
          <w:color w:val="202020"/>
          <w:spacing w:val="-2"/>
          <w:sz w:val="22"/>
          <w:szCs w:val="22"/>
        </w:rPr>
        <w:t>ვაკანტური.</w:t>
      </w:r>
    </w:p>
    <w:p w14:paraId="00419979" w14:textId="77777777" w:rsidR="00991C5C" w:rsidRPr="00F96EE0" w:rsidRDefault="00991C5C" w:rsidP="00F96EE0">
      <w:pPr>
        <w:pStyle w:val="BodyText"/>
        <w:spacing w:line="252" w:lineRule="auto"/>
        <w:ind w:left="358" w:right="639"/>
        <w:jc w:val="both"/>
        <w:rPr>
          <w:sz w:val="22"/>
          <w:szCs w:val="22"/>
        </w:rPr>
      </w:pPr>
      <w:r w:rsidRPr="00F96EE0">
        <w:rPr>
          <w:color w:val="202020"/>
          <w:spacing w:val="-2"/>
          <w:sz w:val="22"/>
          <w:szCs w:val="22"/>
        </w:rPr>
        <w:t>4.სკოლაში</w:t>
      </w:r>
      <w:r w:rsidRPr="00F96EE0">
        <w:rPr>
          <w:color w:val="202020"/>
          <w:spacing w:val="-12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მასწავლებლის</w:t>
      </w:r>
      <w:r w:rsidRPr="00F96EE0">
        <w:rPr>
          <w:color w:val="202020"/>
          <w:spacing w:val="-13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ვაკანტური</w:t>
      </w:r>
      <w:r w:rsidRPr="00F96EE0">
        <w:rPr>
          <w:color w:val="202020"/>
          <w:spacing w:val="-12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პოზიციის</w:t>
      </w:r>
      <w:r w:rsidRPr="00F96EE0">
        <w:rPr>
          <w:color w:val="202020"/>
          <w:spacing w:val="-11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არსებობის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შემთხვევაში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არსებული</w:t>
      </w:r>
      <w:r w:rsidRPr="00F96EE0">
        <w:rPr>
          <w:color w:val="202020"/>
          <w:spacing w:val="-12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 xml:space="preserve">ვაკანტური </w:t>
      </w:r>
      <w:r w:rsidRPr="00F96EE0">
        <w:rPr>
          <w:color w:val="202020"/>
          <w:sz w:val="22"/>
          <w:szCs w:val="22"/>
        </w:rPr>
        <w:t>პოზიცია შეივსება შიდა კონკურსის საფუძველზე.</w:t>
      </w:r>
    </w:p>
    <w:p w14:paraId="6FA955D3" w14:textId="77777777" w:rsidR="00991C5C" w:rsidRPr="00F96EE0" w:rsidRDefault="00991C5C" w:rsidP="00F96EE0">
      <w:pPr>
        <w:pStyle w:val="BodyText"/>
        <w:spacing w:line="244" w:lineRule="auto"/>
        <w:ind w:left="358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5.შიდა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კონკურსით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ვაკანტური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პოზიციის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ვერ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შევსების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შემთხვევაში,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სკოლის დირექტორი უფლებამოსილია, გამოაცხადოს ღია კონკურსი.</w:t>
      </w:r>
    </w:p>
    <w:p w14:paraId="4E4E7990" w14:textId="77777777" w:rsidR="00991C5C" w:rsidRPr="00F96EE0" w:rsidRDefault="00991C5C" w:rsidP="00F96EE0">
      <w:pPr>
        <w:pStyle w:val="BodyText"/>
        <w:spacing w:before="17" w:line="244" w:lineRule="auto"/>
        <w:ind w:left="358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6.სკოლის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დირექტორი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უფლებამოსილია,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დასაბუთებული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გადაწყვეტილების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საფუძველზე, სკოლაში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მასწავლებლის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ვაკანტური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პოზიცია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შეავსოს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შიდა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გამოცხადების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გარეშე,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ღია კონკურსის მეშვეობით.</w:t>
      </w:r>
    </w:p>
    <w:p w14:paraId="339A5F8E" w14:textId="77777777" w:rsidR="00991C5C" w:rsidRPr="00F96EE0" w:rsidRDefault="00991C5C" w:rsidP="00F96EE0">
      <w:pPr>
        <w:pStyle w:val="BodyText"/>
        <w:spacing w:line="244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4450A70C" w14:textId="77777777" w:rsidR="00991C5C" w:rsidRPr="00F96EE0" w:rsidRDefault="00991C5C" w:rsidP="00F96EE0">
      <w:pPr>
        <w:pStyle w:val="BodyText"/>
        <w:tabs>
          <w:tab w:val="left" w:pos="1803"/>
          <w:tab w:val="left" w:pos="3311"/>
          <w:tab w:val="left" w:pos="4584"/>
        </w:tabs>
        <w:spacing w:before="12" w:line="244" w:lineRule="auto"/>
        <w:ind w:left="358" w:right="1152"/>
        <w:jc w:val="both"/>
        <w:rPr>
          <w:sz w:val="22"/>
          <w:szCs w:val="22"/>
        </w:rPr>
      </w:pPr>
      <w:r w:rsidRPr="00F96EE0">
        <w:rPr>
          <w:color w:val="202020"/>
          <w:spacing w:val="-2"/>
          <w:sz w:val="22"/>
          <w:szCs w:val="22"/>
        </w:rPr>
        <w:t>7.სკოლაში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2"/>
          <w:sz w:val="22"/>
          <w:szCs w:val="22"/>
        </w:rPr>
        <w:t>კონკურსის</w:t>
      </w:r>
      <w:r w:rsidRPr="00F96EE0">
        <w:rPr>
          <w:color w:val="202020"/>
          <w:sz w:val="22"/>
          <w:szCs w:val="22"/>
        </w:rPr>
        <w:tab/>
        <w:t xml:space="preserve">გამოცხადება ხდება სკოლის დირექტორის ინდივიდუალური </w:t>
      </w:r>
      <w:r w:rsidRPr="00F96EE0">
        <w:rPr>
          <w:color w:val="202020"/>
          <w:spacing w:val="-2"/>
          <w:sz w:val="22"/>
          <w:szCs w:val="22"/>
        </w:rPr>
        <w:t>ადმინისტრაციულ-სამართლებრივი</w:t>
      </w:r>
      <w:r w:rsidRPr="00F96EE0">
        <w:rPr>
          <w:color w:val="202020"/>
          <w:sz w:val="22"/>
          <w:szCs w:val="22"/>
        </w:rPr>
        <w:tab/>
        <w:t>აქტის ბრძანების საფუძველზე, რომლითაც, ასევე განისაზღვრება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ვადები, პირობები, საკონკურსო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კომისიის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შემადგენლობა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</w:t>
      </w:r>
      <w:r w:rsidRPr="00F96EE0">
        <w:rPr>
          <w:color w:val="202020"/>
          <w:spacing w:val="-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სხვა.</w:t>
      </w:r>
    </w:p>
    <w:p w14:paraId="652556BE" w14:textId="77777777" w:rsidR="00991C5C" w:rsidRPr="00F96EE0" w:rsidRDefault="00991C5C" w:rsidP="00F96EE0">
      <w:pPr>
        <w:pStyle w:val="BodyText"/>
        <w:spacing w:before="27" w:line="261" w:lineRule="auto"/>
        <w:ind w:right="63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8. </w:t>
      </w:r>
      <w:r w:rsidRPr="00F96EE0">
        <w:rPr>
          <w:color w:val="202020"/>
          <w:sz w:val="22"/>
          <w:szCs w:val="22"/>
        </w:rPr>
        <w:t xml:space="preserve">განცხადება ღია კონკურსის გამოცხადების შესახებ უნდა გამოქვეყნდეს საჯაროდ, ინტერნეტ სივრცეში არსებულ დასაქმების ვებგვერდზე – </w:t>
      </w:r>
      <w:hyperlink r:id="rId7">
        <w:r w:rsidRPr="00F96EE0">
          <w:rPr>
            <w:color w:val="202020"/>
            <w:sz w:val="22"/>
            <w:szCs w:val="22"/>
          </w:rPr>
          <w:t>http://teacherjobs.ge/-ზე,</w:t>
        </w:r>
      </w:hyperlink>
      <w:r w:rsidRPr="00F96EE0">
        <w:rPr>
          <w:color w:val="202020"/>
          <w:sz w:val="22"/>
          <w:szCs w:val="22"/>
        </w:rPr>
        <w:t xml:space="preserve"> ხოლო განცხადება შიდა კონკურსის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შესახებ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უნდა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გამოქვეყნდეს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სკოლაში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ყველა</w:t>
      </w:r>
      <w:r w:rsidRPr="00F96EE0">
        <w:rPr>
          <w:color w:val="202020"/>
          <w:spacing w:val="-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მასწავლებლებისათვის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ხელმისაწვდომ </w:t>
      </w:r>
      <w:r w:rsidRPr="00F96EE0">
        <w:rPr>
          <w:color w:val="202020"/>
          <w:spacing w:val="-2"/>
          <w:sz w:val="22"/>
          <w:szCs w:val="22"/>
        </w:rPr>
        <w:t>ადგილას.</w:t>
      </w:r>
    </w:p>
    <w:p w14:paraId="647D99A1" w14:textId="77777777" w:rsidR="00991C5C" w:rsidRPr="00F96EE0" w:rsidRDefault="00991C5C" w:rsidP="00F96EE0">
      <w:pPr>
        <w:pStyle w:val="BodyText"/>
        <w:spacing w:line="259" w:lineRule="auto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9.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უფლებამოსილია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ღია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გამოცხადების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შესახებ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ინფორმაცია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დამატებით განათავსოს სკოლის ვებგვერდზე, ასევე, შრომით ურთიერთობებთან დაკავშირებულ შესაბამის ვებგვერდებზე, სოციალურ ქსელებსა და ბეჭდვით ორგანოებში.</w:t>
      </w:r>
    </w:p>
    <w:p w14:paraId="417B90D3" w14:textId="77777777" w:rsidR="00991C5C" w:rsidRPr="00F96EE0" w:rsidRDefault="00991C5C" w:rsidP="00F96EE0">
      <w:pPr>
        <w:pStyle w:val="BodyText"/>
        <w:spacing w:before="3" w:line="247" w:lineRule="auto"/>
        <w:ind w:right="168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10.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-1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გამოცხადების</w:t>
      </w:r>
      <w:r w:rsidRPr="00F96EE0">
        <w:rPr>
          <w:color w:val="202020"/>
          <w:spacing w:val="-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შესახებ</w:t>
      </w:r>
      <w:r w:rsidRPr="00F96EE0">
        <w:rPr>
          <w:color w:val="202020"/>
          <w:spacing w:val="-1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შეტყობინება</w:t>
      </w:r>
      <w:r w:rsidRPr="00F96EE0">
        <w:rPr>
          <w:color w:val="202020"/>
          <w:spacing w:val="-1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უნდა</w:t>
      </w:r>
      <w:r w:rsidRPr="00F96EE0">
        <w:rPr>
          <w:color w:val="202020"/>
          <w:spacing w:val="-1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შეიცავდეს</w:t>
      </w:r>
      <w:r w:rsidRPr="00F96EE0">
        <w:rPr>
          <w:color w:val="202020"/>
          <w:spacing w:val="-8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შემდეგ</w:t>
      </w:r>
      <w:r w:rsidRPr="00F96EE0">
        <w:rPr>
          <w:color w:val="202020"/>
          <w:spacing w:val="-1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მონაცემებს: ა) სკოლის დასახელებას;</w:t>
      </w:r>
    </w:p>
    <w:p w14:paraId="3C6FD89A" w14:textId="77777777" w:rsidR="00991C5C" w:rsidRPr="00F96EE0" w:rsidRDefault="00991C5C" w:rsidP="00F96EE0">
      <w:pPr>
        <w:pStyle w:val="BodyText"/>
        <w:ind w:left="339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ბ)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ღია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წესით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შესავსები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მასწავლებლის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ვაკანტური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თანამდებობის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დასახელებას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 საგნის/კლასის მითითებას;</w:t>
      </w:r>
    </w:p>
    <w:p w14:paraId="29D55FA4" w14:textId="77777777" w:rsidR="00991C5C" w:rsidRPr="00F96EE0" w:rsidRDefault="00991C5C" w:rsidP="00F96EE0">
      <w:pPr>
        <w:pStyle w:val="BodyText"/>
        <w:ind w:right="4288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გ)</w:t>
      </w:r>
      <w:r w:rsidRPr="00F96EE0">
        <w:rPr>
          <w:color w:val="202020"/>
          <w:spacing w:val="-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კანდიდატის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მიმართ</w:t>
      </w:r>
      <w:r w:rsidRPr="00F96EE0">
        <w:rPr>
          <w:color w:val="202020"/>
          <w:spacing w:val="-8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წაყენებულ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საკვალიფიკაციო </w:t>
      </w:r>
      <w:r w:rsidRPr="00F96EE0">
        <w:rPr>
          <w:color w:val="202020"/>
          <w:spacing w:val="-2"/>
          <w:sz w:val="22"/>
          <w:szCs w:val="22"/>
        </w:rPr>
        <w:t>მოთხოვნებს;</w:t>
      </w:r>
    </w:p>
    <w:p w14:paraId="79C2EC4B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დ)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ინფორმაციას</w:t>
      </w:r>
      <w:r w:rsidRPr="00F96EE0">
        <w:rPr>
          <w:color w:val="202020"/>
          <w:spacing w:val="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სამუშაო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საათების</w:t>
      </w:r>
      <w:r w:rsidRPr="00F96EE0">
        <w:rPr>
          <w:color w:val="202020"/>
          <w:spacing w:val="2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შესახებ;</w:t>
      </w:r>
    </w:p>
    <w:p w14:paraId="45EFF1A8" w14:textId="77777777" w:rsidR="00991C5C" w:rsidRPr="00F96EE0" w:rsidRDefault="00991C5C" w:rsidP="00F96EE0">
      <w:pPr>
        <w:pStyle w:val="BodyText"/>
        <w:ind w:right="4740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ე)</w:t>
      </w:r>
      <w:r w:rsidRPr="00F96EE0">
        <w:rPr>
          <w:color w:val="202020"/>
          <w:spacing w:val="-8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ინფორმაციას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სავარაუდო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შრომის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ანაზღაურების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შესახებ; ვ) სკოლის საკონტაქტო ინფორმაციას;</w:t>
      </w:r>
    </w:p>
    <w:p w14:paraId="21168FFA" w14:textId="77777777" w:rsidR="00991C5C" w:rsidRPr="00F96EE0" w:rsidRDefault="00991C5C" w:rsidP="00F96EE0">
      <w:pPr>
        <w:pStyle w:val="BodyText"/>
        <w:spacing w:line="314" w:lineRule="exact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ზ)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სამუშაოს</w:t>
      </w:r>
      <w:r w:rsidRPr="00F96EE0">
        <w:rPr>
          <w:color w:val="202020"/>
          <w:spacing w:val="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დაწყების</w:t>
      </w:r>
      <w:r w:rsidRPr="00F96EE0">
        <w:rPr>
          <w:color w:val="202020"/>
          <w:spacing w:val="3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თარიღს;</w:t>
      </w:r>
    </w:p>
    <w:p w14:paraId="799E2A68" w14:textId="77777777" w:rsidR="00991C5C" w:rsidRPr="00F96EE0" w:rsidRDefault="00991C5C" w:rsidP="00F96EE0">
      <w:pPr>
        <w:pStyle w:val="BodyText"/>
        <w:spacing w:line="314" w:lineRule="exact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თ)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განცხადების</w:t>
      </w:r>
      <w:r w:rsidRPr="00F96EE0">
        <w:rPr>
          <w:color w:val="202020"/>
          <w:spacing w:val="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წარდგენის</w:t>
      </w:r>
      <w:r w:rsidRPr="00F96EE0">
        <w:rPr>
          <w:color w:val="202020"/>
          <w:spacing w:val="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ბოლო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ვადას;</w:t>
      </w:r>
    </w:p>
    <w:p w14:paraId="43CDC7A6" w14:textId="77777777" w:rsidR="00991C5C" w:rsidRPr="00F96EE0" w:rsidRDefault="00991C5C" w:rsidP="00F96EE0">
      <w:pPr>
        <w:pStyle w:val="BodyText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ი)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სხვა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ინფორმაციას</w:t>
      </w:r>
      <w:r w:rsidRPr="00F96EE0">
        <w:rPr>
          <w:color w:val="202020"/>
          <w:spacing w:val="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სკოლის</w:t>
      </w:r>
      <w:r w:rsidRPr="00F96EE0">
        <w:rPr>
          <w:color w:val="202020"/>
          <w:spacing w:val="-2"/>
          <w:sz w:val="22"/>
          <w:szCs w:val="22"/>
        </w:rPr>
        <w:t xml:space="preserve"> გადაწყვეტილებით.</w:t>
      </w:r>
    </w:p>
    <w:p w14:paraId="48710C7D" w14:textId="77777777" w:rsidR="00991C5C" w:rsidRPr="00F96EE0" w:rsidRDefault="00991C5C" w:rsidP="00F96EE0">
      <w:pPr>
        <w:pStyle w:val="BodyText"/>
        <w:spacing w:before="19" w:line="259" w:lineRule="auto"/>
        <w:ind w:right="62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11.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განცხადებების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წარდგენის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ვადა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განისაზღვრება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დირექტორის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ინდივიდუალური ადმინისტრაციულ-სამართლებრივი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აქტით,</w:t>
      </w:r>
      <w:r w:rsidRPr="00F96EE0">
        <w:rPr>
          <w:color w:val="202020"/>
          <w:spacing w:val="-9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რომელიც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არ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შეიძლება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იყოს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ათ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კალენდარულ</w:t>
      </w:r>
      <w:r w:rsidRPr="00F96EE0">
        <w:rPr>
          <w:color w:val="202020"/>
          <w:spacing w:val="-1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დღეზე </w:t>
      </w:r>
      <w:r w:rsidRPr="00F96EE0">
        <w:rPr>
          <w:color w:val="202020"/>
          <w:spacing w:val="-2"/>
          <w:sz w:val="22"/>
          <w:szCs w:val="22"/>
        </w:rPr>
        <w:t>ნაკლები.</w:t>
      </w:r>
    </w:p>
    <w:p w14:paraId="33F8E171" w14:textId="77777777" w:rsidR="00991C5C" w:rsidRPr="00F96EE0" w:rsidRDefault="00991C5C" w:rsidP="00F96EE0">
      <w:pPr>
        <w:pStyle w:val="BodyText"/>
        <w:spacing w:line="261" w:lineRule="auto"/>
        <w:ind w:right="71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12. </w:t>
      </w:r>
      <w:r w:rsidRPr="00F96EE0">
        <w:rPr>
          <w:color w:val="202020"/>
          <w:sz w:val="22"/>
          <w:szCs w:val="22"/>
        </w:rPr>
        <w:t>სკოლის შეუფერხებელი მუშაობის უზრუნველსაყოფად, გადაუდებელი აუცილებლობის არსებობისას, დირექტორი უფლებამოსილია მოწვეული ან/და შემცვლელი მასწავლებლები დაასაქმოს სკოლაში კონკურსის გარეშე.</w:t>
      </w:r>
    </w:p>
    <w:p w14:paraId="6DED7135" w14:textId="46659581" w:rsidR="00991C5C" w:rsidRPr="00F96EE0" w:rsidRDefault="00991C5C" w:rsidP="00F96EE0">
      <w:pPr>
        <w:pStyle w:val="BodyText"/>
        <w:tabs>
          <w:tab w:val="left" w:pos="1967"/>
          <w:tab w:val="left" w:pos="2725"/>
          <w:tab w:val="left" w:pos="3297"/>
          <w:tab w:val="left" w:pos="5818"/>
          <w:tab w:val="left" w:pos="7719"/>
          <w:tab w:val="left" w:pos="9510"/>
        </w:tabs>
        <w:spacing w:before="22" w:line="261" w:lineRule="auto"/>
        <w:ind w:right="85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13.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ჩატარების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წესი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პირობები,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კონკურსის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ეტაპები,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საკონკურსო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კომისიის</w:t>
      </w:r>
      <w:r w:rsidRPr="00F96EE0">
        <w:rPr>
          <w:color w:val="202020"/>
          <w:spacing w:val="40"/>
          <w:sz w:val="22"/>
          <w:szCs w:val="22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საქმიანობის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4"/>
          <w:sz w:val="22"/>
          <w:szCs w:val="22"/>
        </w:rPr>
        <w:t>წესი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6"/>
          <w:sz w:val="22"/>
          <w:szCs w:val="22"/>
        </w:rPr>
        <w:t>და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2"/>
          <w:sz w:val="22"/>
          <w:szCs w:val="22"/>
        </w:rPr>
        <w:t>უფლებამოსილებები</w:t>
      </w:r>
      <w:r w:rsidR="00E71FDE" w:rsidRPr="00F96EE0">
        <w:rPr>
          <w:color w:val="202020"/>
          <w:sz w:val="22"/>
          <w:szCs w:val="22"/>
          <w:lang w:val="ka-GE"/>
        </w:rPr>
        <w:t xml:space="preserve"> </w:t>
      </w:r>
      <w:r w:rsidRPr="00F96EE0">
        <w:rPr>
          <w:color w:val="202020"/>
          <w:spacing w:val="-2"/>
          <w:sz w:val="22"/>
          <w:szCs w:val="22"/>
        </w:rPr>
        <w:t>განისაზღვრება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2"/>
          <w:sz w:val="22"/>
          <w:szCs w:val="22"/>
        </w:rPr>
        <w:t>საქართველოს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4"/>
          <w:sz w:val="22"/>
          <w:szCs w:val="22"/>
        </w:rPr>
        <w:t xml:space="preserve">განათლების, </w:t>
      </w:r>
      <w:r w:rsidRPr="00F96EE0">
        <w:rPr>
          <w:color w:val="202020"/>
          <w:sz w:val="22"/>
          <w:szCs w:val="22"/>
        </w:rPr>
        <w:t>მეცნიერების,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კულტურისა</w:t>
      </w:r>
      <w:r w:rsidRPr="00F96EE0">
        <w:rPr>
          <w:color w:val="202020"/>
          <w:spacing w:val="-8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</w:t>
      </w:r>
      <w:r w:rsidRPr="00F96EE0">
        <w:rPr>
          <w:color w:val="202020"/>
          <w:spacing w:val="-8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სპორტის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მინისტრის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2019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წლის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20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აგვისტოს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N174/ნ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 xml:space="preserve">ბრძანებით </w:t>
      </w:r>
      <w:r w:rsidRPr="00F96EE0">
        <w:rPr>
          <w:color w:val="202020"/>
          <w:spacing w:val="-2"/>
          <w:sz w:val="22"/>
          <w:szCs w:val="22"/>
        </w:rPr>
        <w:t>დამტკიცებული</w:t>
      </w:r>
    </w:p>
    <w:p w14:paraId="491CF132" w14:textId="77777777" w:rsidR="00991C5C" w:rsidRPr="00F96EE0" w:rsidRDefault="00991C5C" w:rsidP="00F96EE0">
      <w:pPr>
        <w:pStyle w:val="BodyText"/>
        <w:spacing w:line="297" w:lineRule="exact"/>
        <w:ind w:left="353"/>
        <w:jc w:val="both"/>
        <w:rPr>
          <w:sz w:val="22"/>
          <w:szCs w:val="22"/>
        </w:rPr>
      </w:pPr>
      <w:r w:rsidRPr="00F96EE0">
        <w:rPr>
          <w:color w:val="202020"/>
          <w:sz w:val="22"/>
          <w:szCs w:val="22"/>
        </w:rPr>
        <w:t>„მასწავლებლის</w:t>
      </w:r>
      <w:r w:rsidRPr="00F96EE0">
        <w:rPr>
          <w:color w:val="202020"/>
          <w:spacing w:val="-4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საქმიანობის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დაწყებისა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და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შეწყვეტის</w:t>
      </w:r>
      <w:r w:rsidRPr="00F96EE0">
        <w:rPr>
          <w:color w:val="202020"/>
          <w:spacing w:val="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წესის“</w:t>
      </w:r>
      <w:r w:rsidRPr="00F96EE0">
        <w:rPr>
          <w:color w:val="202020"/>
          <w:spacing w:val="-2"/>
          <w:sz w:val="22"/>
          <w:szCs w:val="22"/>
        </w:rPr>
        <w:t xml:space="preserve"> შესაბამისად.</w:t>
      </w:r>
    </w:p>
    <w:p w14:paraId="765DD737" w14:textId="77777777" w:rsidR="00991C5C" w:rsidRPr="00F96EE0" w:rsidRDefault="00991C5C" w:rsidP="00F96EE0">
      <w:pPr>
        <w:pStyle w:val="BodyText"/>
        <w:spacing w:before="29" w:line="268" w:lineRule="auto"/>
        <w:ind w:left="353" w:right="719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14. </w:t>
      </w:r>
      <w:r w:rsidRPr="00F96EE0">
        <w:rPr>
          <w:color w:val="202020"/>
          <w:sz w:val="22"/>
          <w:szCs w:val="22"/>
        </w:rPr>
        <w:t>სამუშაოდ მიღებულ ყველა დასაქმებულთან ფორმდება შრომითი ხელშეკრულება კანონმდებლობით დადგენილი წესით.</w:t>
      </w:r>
    </w:p>
    <w:p w14:paraId="091640D6" w14:textId="77777777" w:rsidR="00991C5C" w:rsidRPr="00F96EE0" w:rsidRDefault="00991C5C" w:rsidP="00F96EE0">
      <w:pPr>
        <w:pStyle w:val="BodyText"/>
        <w:spacing w:line="261" w:lineRule="auto"/>
        <w:ind w:right="70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15. </w:t>
      </w:r>
      <w:r w:rsidRPr="00F96EE0">
        <w:rPr>
          <w:color w:val="202020"/>
          <w:sz w:val="22"/>
          <w:szCs w:val="22"/>
        </w:rPr>
        <w:t>სკოლაში მიღებულ დასაქმებულზე იხსნება პირადი საქმე, რომელშიც განსაზღვრულ დოკუმენტებთან ერთად, ინახება წახალისების (მადლობის გამოცხადება, საპატიო სიგელი), დისციპლინური სახდელების, სახდელის მოხსნისა და გათავისუფლების შესახებ ბრძანების ასლები, ავტობიოგრაფია/CV, ფოტოსურათი, პირადობის მოწმობისა და განათლების დამადასტურებელი დოკუმენტების, სერტიფიკატების ასლები (ასეთის არსებობის შემთხვევაში).</w:t>
      </w:r>
    </w:p>
    <w:p w14:paraId="35C1FBEE" w14:textId="77777777" w:rsidR="00991C5C" w:rsidRPr="00F96EE0" w:rsidRDefault="00991C5C" w:rsidP="00F96EE0">
      <w:pPr>
        <w:pStyle w:val="BodyText"/>
        <w:tabs>
          <w:tab w:val="left" w:pos="4728"/>
          <w:tab w:val="left" w:pos="6206"/>
        </w:tabs>
        <w:spacing w:line="261" w:lineRule="auto"/>
        <w:ind w:right="672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16. </w:t>
      </w:r>
      <w:r w:rsidRPr="00F96EE0">
        <w:rPr>
          <w:color w:val="202020"/>
          <w:sz w:val="22"/>
          <w:szCs w:val="22"/>
        </w:rPr>
        <w:t>თანამშრომლის მიღება (გარდა მასწავლებლისა) ხდება სკოლის ვაკანსიით, დაინტერესებული პირის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მიერ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სკოლაში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განცხადების</w:t>
      </w:r>
      <w:r w:rsidRPr="00F96EE0">
        <w:rPr>
          <w:color w:val="202020"/>
          <w:sz w:val="22"/>
          <w:szCs w:val="22"/>
        </w:rPr>
        <w:tab/>
      </w:r>
      <w:r w:rsidRPr="00F96EE0">
        <w:rPr>
          <w:color w:val="202020"/>
          <w:spacing w:val="-2"/>
          <w:sz w:val="22"/>
          <w:szCs w:val="22"/>
        </w:rPr>
        <w:t>წარდგენით</w:t>
      </w:r>
      <w:r w:rsidRPr="00F96EE0">
        <w:rPr>
          <w:color w:val="202020"/>
          <w:sz w:val="22"/>
          <w:szCs w:val="22"/>
        </w:rPr>
        <w:tab/>
        <w:t>და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სკოლის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დირექტორთან</w:t>
      </w:r>
      <w:r w:rsidRPr="00F96EE0">
        <w:rPr>
          <w:color w:val="202020"/>
          <w:spacing w:val="80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გასაუბრების საფუძველზე.</w:t>
      </w:r>
      <w:r w:rsidRPr="00F96EE0">
        <w:rPr>
          <w:color w:val="202020"/>
          <w:spacing w:val="-7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დირექტორის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გადაწყვეტილებით</w:t>
      </w:r>
      <w:r w:rsidRPr="00F96EE0">
        <w:rPr>
          <w:color w:val="202020"/>
          <w:spacing w:val="-3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თანამშრომლის</w:t>
      </w:r>
      <w:r w:rsidRPr="00F96EE0">
        <w:rPr>
          <w:color w:val="202020"/>
          <w:spacing w:val="-6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სამუშაოზე</w:t>
      </w:r>
      <w:r w:rsidRPr="00F96EE0">
        <w:rPr>
          <w:color w:val="202020"/>
          <w:spacing w:val="-2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მიღება</w:t>
      </w:r>
      <w:r w:rsidRPr="00F96EE0">
        <w:rPr>
          <w:color w:val="202020"/>
          <w:spacing w:val="-5"/>
          <w:sz w:val="22"/>
          <w:szCs w:val="22"/>
        </w:rPr>
        <w:t xml:space="preserve"> </w:t>
      </w:r>
      <w:r w:rsidRPr="00F96EE0">
        <w:rPr>
          <w:color w:val="202020"/>
          <w:sz w:val="22"/>
          <w:szCs w:val="22"/>
        </w:rPr>
        <w:t>შესაძლებელია კონკურსის საფუძველზეც.</w:t>
      </w:r>
    </w:p>
    <w:p w14:paraId="6DEA970D" w14:textId="77777777" w:rsidR="00991C5C" w:rsidRPr="00F96EE0" w:rsidRDefault="00991C5C" w:rsidP="00F96EE0">
      <w:pPr>
        <w:pStyle w:val="BodyText"/>
        <w:spacing w:line="261" w:lineRule="auto"/>
        <w:jc w:val="both"/>
        <w:rPr>
          <w:sz w:val="22"/>
          <w:szCs w:val="22"/>
        </w:rPr>
        <w:sectPr w:rsidR="00991C5C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</w:p>
    <w:p w14:paraId="5BB1B366" w14:textId="77777777" w:rsidR="00991C5C" w:rsidRPr="00F96EE0" w:rsidRDefault="00991C5C" w:rsidP="00F96EE0">
      <w:pPr>
        <w:pStyle w:val="BodyText"/>
        <w:spacing w:before="11" w:line="259" w:lineRule="auto"/>
        <w:ind w:right="70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 xml:space="preserve">17. </w:t>
      </w:r>
      <w:r w:rsidRPr="00F96EE0">
        <w:rPr>
          <w:color w:val="202020"/>
          <w:sz w:val="22"/>
          <w:szCs w:val="22"/>
        </w:rPr>
        <w:t xml:space="preserve">დასაქმებულს უფლება აქვს შეთავსებით ეკავოს სხვა თანამდებობა და ასრულებდეს ანაზღაურებად სამუშაოს, თუ ამ სამუშაოს შესრულება არ ეწინააღმდეგება მოქმედ </w:t>
      </w:r>
      <w:r w:rsidRPr="00F96EE0">
        <w:rPr>
          <w:color w:val="202020"/>
          <w:spacing w:val="-2"/>
          <w:sz w:val="22"/>
          <w:szCs w:val="22"/>
        </w:rPr>
        <w:t>კანონმდებლობას.</w:t>
      </w:r>
    </w:p>
    <w:p w14:paraId="4B3C3CA0" w14:textId="4496D3C5" w:rsidR="00991C5C" w:rsidRPr="00F96EE0" w:rsidRDefault="00991C5C" w:rsidP="00F96EE0">
      <w:pPr>
        <w:pStyle w:val="BodyText"/>
        <w:shd w:val="clear" w:color="auto" w:fill="548DD4" w:themeFill="text2" w:themeFillTint="99"/>
        <w:spacing w:line="305" w:lineRule="exact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2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>5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სასწავლო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პროცესის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მონიტორინგის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ფორმები;</w:t>
      </w:r>
    </w:p>
    <w:p w14:paraId="60EEA788" w14:textId="77777777" w:rsidR="00991C5C" w:rsidRPr="00F96EE0" w:rsidRDefault="00991C5C" w:rsidP="00F96EE0">
      <w:pPr>
        <w:pStyle w:val="BodyText"/>
        <w:spacing w:before="11" w:line="247" w:lineRule="auto"/>
        <w:ind w:right="168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სკოლამ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გამოიყენოს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მონიტორინგის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ფორმები: ა) მოსწავლეთა ცოდნისა და უნარ-ჩვევების შემოწმება სხვადასხვა სახის ტესტი;</w:t>
      </w:r>
    </w:p>
    <w:p w14:paraId="3E9DEB57" w14:textId="77777777" w:rsidR="00991C5C" w:rsidRPr="00F96EE0" w:rsidRDefault="00991C5C" w:rsidP="00F96EE0">
      <w:pPr>
        <w:pStyle w:val="BodyText"/>
        <w:spacing w:before="12" w:line="273" w:lineRule="auto"/>
        <w:ind w:left="396" w:right="3527" w:hanging="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გაკვეთილებზე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დასწრება,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შედეგების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კათედრის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სხდომაზე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განხილვა. გ) წინასწარ შემუშავებული სპეციალური კითხვარები.</w:t>
      </w:r>
    </w:p>
    <w:p w14:paraId="4B5A47C4" w14:textId="77777777" w:rsidR="00991C5C" w:rsidRPr="00F96EE0" w:rsidRDefault="00991C5C" w:rsidP="00F96EE0">
      <w:pPr>
        <w:pStyle w:val="BodyText"/>
        <w:spacing w:line="247" w:lineRule="auto"/>
        <w:ind w:left="632" w:right="639" w:hanging="28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მონიტორინგს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ახორციელებს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დირექტორი,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 მოადგილე ან დირექტორის მიერ განსაზღვრული პირი/ჯგუფი;</w:t>
      </w:r>
    </w:p>
    <w:p w14:paraId="617FF7E7" w14:textId="199C4C88" w:rsidR="00991C5C" w:rsidRPr="00F96EE0" w:rsidRDefault="00991C5C" w:rsidP="00F96EE0">
      <w:pPr>
        <w:pStyle w:val="BodyText"/>
        <w:shd w:val="clear" w:color="auto" w:fill="548DD4" w:themeFill="text2" w:themeFillTint="99"/>
        <w:spacing w:line="305" w:lineRule="exact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2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 xml:space="preserve">6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 xml:space="preserve"> ჟურნალით სარგებლობის წესი</w:t>
      </w:r>
    </w:p>
    <w:p w14:paraId="0556409F" w14:textId="77777777" w:rsidR="00991C5C" w:rsidRPr="00F96EE0" w:rsidRDefault="00991C5C" w:rsidP="00F96EE0">
      <w:pPr>
        <w:pStyle w:val="BodyText"/>
        <w:spacing w:before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აწარმოებს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ელექტრონულ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ჟურნალს.</w:t>
      </w:r>
    </w:p>
    <w:p w14:paraId="58F9D639" w14:textId="77777777" w:rsidR="00991C5C" w:rsidRPr="00F96EE0" w:rsidRDefault="00991C5C" w:rsidP="00F96EE0">
      <w:pPr>
        <w:pStyle w:val="BodyText"/>
        <w:spacing w:before="1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ელექტრონული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ჟურნალი დაცულია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პირთა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შეღწევისაგან.</w:t>
      </w:r>
    </w:p>
    <w:p w14:paraId="039C26F9" w14:textId="77777777" w:rsidR="00991C5C" w:rsidRPr="00F96EE0" w:rsidRDefault="00991C5C" w:rsidP="00F96EE0">
      <w:pPr>
        <w:pStyle w:val="BodyText"/>
        <w:tabs>
          <w:tab w:val="left" w:pos="6917"/>
        </w:tabs>
        <w:spacing w:before="20" w:line="247" w:lineRule="auto"/>
        <w:ind w:left="632" w:right="2344" w:hanging="28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 ჟურნალით სარგებლობენ მხოლოდ სკოლის შესაბამისი</w:t>
      </w:r>
      <w:r w:rsidRPr="00F96EE0">
        <w:rPr>
          <w:sz w:val="22"/>
          <w:szCs w:val="22"/>
        </w:rPr>
        <w:tab/>
        <w:t>კლასი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მასწავლებლები და დამრიგებლები დანიშნულებისამებრ.</w:t>
      </w:r>
    </w:p>
    <w:p w14:paraId="188FBEE7" w14:textId="77777777" w:rsidR="00991C5C" w:rsidRPr="00F96EE0" w:rsidRDefault="00991C5C" w:rsidP="00F96EE0">
      <w:pPr>
        <w:pStyle w:val="BodyText"/>
        <w:spacing w:before="31" w:line="247" w:lineRule="auto"/>
        <w:ind w:left="632" w:right="1018" w:hanging="28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 ჟურნალის წარმოებაზე მონიტორინგისთვის უფლებამოსილი პირია დირექტორის მოადგილე სასწავლო აღმზრდელობით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დარგში.ის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 პერიოდულად ჩაატაროს ჟურნალის წარმოებასთან დაკავშირებით მონიტორინგი.</w:t>
      </w:r>
    </w:p>
    <w:p w14:paraId="5D9B7058" w14:textId="77777777" w:rsidR="00991C5C" w:rsidRPr="00F96EE0" w:rsidRDefault="00991C5C" w:rsidP="00F96EE0">
      <w:pPr>
        <w:pStyle w:val="BodyText"/>
        <w:spacing w:before="31"/>
        <w:ind w:left="632" w:right="960" w:hanging="28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5.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ამ</w:t>
      </w:r>
      <w:r w:rsidRPr="00F96EE0">
        <w:rPr>
          <w:spacing w:val="40"/>
          <w:sz w:val="22"/>
          <w:szCs w:val="22"/>
        </w:rPr>
        <w:t xml:space="preserve">  </w:t>
      </w:r>
      <w:r w:rsidRPr="00F96EE0">
        <w:rPr>
          <w:sz w:val="22"/>
          <w:szCs w:val="22"/>
        </w:rPr>
        <w:t>მუხლით</w:t>
      </w:r>
      <w:r w:rsidRPr="00F96EE0">
        <w:rPr>
          <w:spacing w:val="40"/>
          <w:sz w:val="22"/>
          <w:szCs w:val="22"/>
        </w:rPr>
        <w:t xml:space="preserve"> 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40"/>
          <w:sz w:val="22"/>
          <w:szCs w:val="22"/>
        </w:rPr>
        <w:t xml:space="preserve">  </w:t>
      </w:r>
      <w:r w:rsidRPr="00F96EE0">
        <w:rPr>
          <w:sz w:val="22"/>
          <w:szCs w:val="22"/>
        </w:rPr>
        <w:t>წესის</w:t>
      </w:r>
      <w:r w:rsidRPr="00F96EE0">
        <w:rPr>
          <w:spacing w:val="40"/>
          <w:sz w:val="22"/>
          <w:szCs w:val="22"/>
        </w:rPr>
        <w:t xml:space="preserve">  </w:t>
      </w:r>
      <w:r w:rsidRPr="00F96EE0">
        <w:rPr>
          <w:sz w:val="22"/>
          <w:szCs w:val="22"/>
        </w:rPr>
        <w:t>დარღვევა წარმოადგენს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დისციპლინურ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გადაცდომას და შესაბამისად, დისციპლინური სახდელის შეფარდების საფუძველს.</w:t>
      </w:r>
    </w:p>
    <w:p w14:paraId="2F31C44D" w14:textId="51E10405" w:rsidR="00991C5C" w:rsidRPr="00F96EE0" w:rsidRDefault="00991C5C" w:rsidP="00F96EE0">
      <w:pPr>
        <w:pStyle w:val="BodyText"/>
        <w:shd w:val="clear" w:color="auto" w:fill="548DD4" w:themeFill="text2" w:themeFillTint="99"/>
        <w:spacing w:line="305" w:lineRule="exact"/>
        <w:jc w:val="both"/>
        <w:rPr>
          <w:b/>
          <w:bCs/>
          <w:color w:val="FFFFFF" w:themeColor="background1"/>
          <w:spacing w:val="-2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 2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>7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  მოსწავლეთა უფლებებისა და მოვალეობების გაცნობა</w:t>
      </w:r>
    </w:p>
    <w:p w14:paraId="234479C4" w14:textId="77777777" w:rsidR="00991C5C" w:rsidRPr="00F96EE0" w:rsidRDefault="00991C5C" w:rsidP="00F96EE0">
      <w:pPr>
        <w:pStyle w:val="BodyText"/>
        <w:tabs>
          <w:tab w:val="left" w:pos="747"/>
          <w:tab w:val="left" w:pos="10005"/>
        </w:tabs>
        <w:spacing w:before="16" w:line="244" w:lineRule="auto"/>
        <w:ind w:left="353" w:right="730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1.</w:t>
      </w:r>
      <w:r w:rsidRPr="00F96EE0">
        <w:rPr>
          <w:sz w:val="22"/>
          <w:szCs w:val="22"/>
        </w:rPr>
        <w:tab/>
        <w:t>უსაფრთხოების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მენეჯერი/სკოლის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დირექციის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წარმომადგენელი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ვალდებულნი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არიან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დაწყებიდან,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არაუგვიანეს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ვადაში,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უზრუნველყონ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მოსწავლეთა უფლებებისა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ასევე,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საგანგებო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სიტუაციებზე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რეაგირების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გეგმის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გაცნობა ყველა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საინფორმაციო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ხასიათის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შეხვედრების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ღონისძიებების </w:t>
      </w:r>
      <w:r w:rsidRPr="00F96EE0">
        <w:rPr>
          <w:spacing w:val="-2"/>
          <w:sz w:val="22"/>
          <w:szCs w:val="22"/>
        </w:rPr>
        <w:t>ორგანიზებით.</w:t>
      </w:r>
    </w:p>
    <w:p w14:paraId="15002C19" w14:textId="77777777" w:rsidR="00991C5C" w:rsidRPr="00F96EE0" w:rsidRDefault="00991C5C" w:rsidP="00F96EE0">
      <w:pPr>
        <w:pStyle w:val="BodyText"/>
        <w:tabs>
          <w:tab w:val="left" w:pos="747"/>
        </w:tabs>
        <w:spacing w:before="16"/>
        <w:ind w:left="353" w:right="1688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2.</w:t>
      </w:r>
      <w:r w:rsidRPr="00F96EE0">
        <w:rPr>
          <w:sz w:val="22"/>
          <w:szCs w:val="22"/>
        </w:rPr>
        <w:tab/>
        <w:t>მოსწავლეთა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უფლებები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რომლის გაცნობაც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ხორციელდება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მიერ მოსწავლეებისათვის,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ეყრდნობა შემდეგ სამართლებრივ აქტებს:</w:t>
      </w:r>
    </w:p>
    <w:p w14:paraId="42A87108" w14:textId="77777777" w:rsidR="00991C5C" w:rsidRPr="00F96EE0" w:rsidRDefault="00991C5C" w:rsidP="00F96EE0">
      <w:pPr>
        <w:pStyle w:val="BodyText"/>
        <w:spacing w:before="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„ზოგადი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განათლების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შესახებ“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საქართველოს </w:t>
      </w:r>
      <w:r w:rsidRPr="00F96EE0">
        <w:rPr>
          <w:spacing w:val="-2"/>
          <w:sz w:val="22"/>
          <w:szCs w:val="22"/>
        </w:rPr>
        <w:t>კანონი;</w:t>
      </w:r>
    </w:p>
    <w:p w14:paraId="5305115A" w14:textId="77777777" w:rsidR="00991C5C" w:rsidRPr="00F96EE0" w:rsidRDefault="00991C5C" w:rsidP="00F96EE0">
      <w:pPr>
        <w:pStyle w:val="BodyText"/>
        <w:spacing w:before="5" w:line="244" w:lineRule="auto"/>
        <w:ind w:left="339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ბ)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„მოსწავლის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ქცევის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კოდექსის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დამტკიცების შესახებ“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საქართველოს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განათლებისა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მეცნიერების </w:t>
      </w:r>
      <w:r w:rsidRPr="00F96EE0">
        <w:rPr>
          <w:sz w:val="22"/>
          <w:szCs w:val="22"/>
        </w:rPr>
        <w:t>მინისტრის 2010 წლის 30 აგვისტოს №79/ნ ბრძანება;</w:t>
      </w:r>
    </w:p>
    <w:p w14:paraId="0477948C" w14:textId="77777777" w:rsidR="00991C5C" w:rsidRPr="00F96EE0" w:rsidRDefault="00991C5C" w:rsidP="00F96EE0">
      <w:pPr>
        <w:pStyle w:val="BodyText"/>
        <w:spacing w:before="9"/>
        <w:ind w:left="339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გ)</w:t>
      </w:r>
      <w:r w:rsidRPr="00F96EE0">
        <w:rPr>
          <w:spacing w:val="4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„მასწავლებლის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პროფესიული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ეთიკის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კოდექსის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დამტკიცების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შესახებ“</w:t>
      </w:r>
    </w:p>
    <w:p w14:paraId="2C6DDD9F" w14:textId="2B1F2D32" w:rsidR="00991C5C" w:rsidRPr="00F96EE0" w:rsidRDefault="00991C5C" w:rsidP="00F96EE0">
      <w:pPr>
        <w:pStyle w:val="BodyText"/>
        <w:spacing w:before="44"/>
        <w:ind w:left="353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საქართველოს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განათლებისა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მეცნიერების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მინისტრის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2010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14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ივლისის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№57/ნ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ბრძანება.</w:t>
      </w:r>
      <w:r w:rsidR="00E71FDE" w:rsidRPr="00F96EE0">
        <w:rPr>
          <w:rFonts w:asciiTheme="minorHAnsi" w:hAnsiTheme="minorHAnsi"/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დ)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შინაგანაწესი.</w:t>
      </w:r>
    </w:p>
    <w:p w14:paraId="0DDBF34F" w14:textId="77777777" w:rsidR="00991C5C" w:rsidRPr="00F96EE0" w:rsidRDefault="00991C5C" w:rsidP="00F96EE0">
      <w:pPr>
        <w:pStyle w:val="BodyText"/>
        <w:tabs>
          <w:tab w:val="left" w:pos="752"/>
          <w:tab w:val="left" w:pos="2619"/>
          <w:tab w:val="left" w:pos="3225"/>
          <w:tab w:val="left" w:pos="3522"/>
          <w:tab w:val="left" w:pos="4680"/>
          <w:tab w:val="left" w:pos="6302"/>
          <w:tab w:val="left" w:pos="6831"/>
          <w:tab w:val="left" w:pos="8055"/>
          <w:tab w:val="left" w:pos="9318"/>
        </w:tabs>
        <w:spacing w:before="10" w:line="249" w:lineRule="auto"/>
        <w:ind w:left="353" w:right="823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3.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მოსწავლეებისათვის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უფლებებისა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წესების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გაცნობა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შესაძლებელია განხორციელდეს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მისი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  <w:t>ვიზუალიზაციით, სახელოვნებო/შემოქმედებითი მიდგომების გამოყენებით. დაუშვებელია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უფლებებისა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გაცნობა დოკუმენტზე ხელმოწერით.</w:t>
      </w:r>
    </w:p>
    <w:p w14:paraId="4A11C94F" w14:textId="77777777" w:rsidR="00991C5C" w:rsidRPr="00F96EE0" w:rsidRDefault="00991C5C" w:rsidP="00F96EE0">
      <w:pPr>
        <w:pStyle w:val="BodyText"/>
        <w:tabs>
          <w:tab w:val="left" w:pos="752"/>
        </w:tabs>
        <w:spacing w:before="10" w:line="244" w:lineRule="auto"/>
        <w:ind w:left="353" w:right="639" w:hanging="10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4.</w:t>
      </w:r>
      <w:r w:rsidRPr="00F96EE0">
        <w:rPr>
          <w:sz w:val="22"/>
          <w:szCs w:val="22"/>
        </w:rPr>
        <w:tab/>
        <w:t>მოსწავლისათვის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უფლებებისა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გაცნობის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ღონისძიებები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იყოს პოზიტიური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ხასიათის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მატარებელი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არ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ისახავდეს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მიზნად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შიშის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გრძნობის გაღვიძებას, დასჯის შიშის შექმნას და სხვა, ასევე, გათვალისწინებულ უნდა იქნეს ასაკობრივი </w:t>
      </w:r>
      <w:r w:rsidRPr="00F96EE0">
        <w:rPr>
          <w:spacing w:val="-2"/>
          <w:sz w:val="22"/>
          <w:szCs w:val="22"/>
        </w:rPr>
        <w:t>თავისებურებები.</w:t>
      </w:r>
    </w:p>
    <w:p w14:paraId="2764AA9A" w14:textId="77777777" w:rsidR="00991C5C" w:rsidRPr="00F96EE0" w:rsidRDefault="00991C5C" w:rsidP="00F96EE0">
      <w:pPr>
        <w:pStyle w:val="BodyText"/>
        <w:spacing w:before="3"/>
        <w:ind w:left="0"/>
        <w:jc w:val="both"/>
        <w:rPr>
          <w:sz w:val="22"/>
          <w:szCs w:val="22"/>
        </w:rPr>
      </w:pPr>
    </w:p>
    <w:p w14:paraId="5BF193AF" w14:textId="18DE8A77" w:rsidR="00991C5C" w:rsidRPr="00F96EE0" w:rsidRDefault="00991C5C" w:rsidP="00F96EE0">
      <w:pPr>
        <w:pStyle w:val="BodyText"/>
        <w:shd w:val="clear" w:color="auto" w:fill="548DD4" w:themeFill="text2" w:themeFillTint="99"/>
        <w:ind w:left="358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11"/>
          <w:sz w:val="22"/>
          <w:szCs w:val="22"/>
        </w:rPr>
        <w:t xml:space="preserve"> 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>28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ექსკურსიის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ორგანიზება,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პასუხისმგებელი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პირები.</w:t>
      </w:r>
    </w:p>
    <w:p w14:paraId="5DBB9430" w14:textId="77777777" w:rsidR="00991C5C" w:rsidRPr="00F96EE0" w:rsidRDefault="00991C5C" w:rsidP="00F96EE0">
      <w:pPr>
        <w:pStyle w:val="ListParagraph"/>
        <w:numPr>
          <w:ilvl w:val="0"/>
          <w:numId w:val="9"/>
        </w:numPr>
        <w:tabs>
          <w:tab w:val="left" w:pos="549"/>
        </w:tabs>
        <w:spacing w:before="30" w:line="264" w:lineRule="auto"/>
        <w:ind w:right="1681" w:firstLine="0"/>
        <w:jc w:val="both"/>
      </w:pPr>
      <w:r w:rsidRPr="00F96EE0">
        <w:t>კლასის</w:t>
      </w:r>
      <w:r w:rsidRPr="00F96EE0">
        <w:rPr>
          <w:spacing w:val="-6"/>
        </w:rPr>
        <w:t xml:space="preserve"> </w:t>
      </w:r>
      <w:r w:rsidRPr="00F96EE0">
        <w:t>დამრიგებლის,/მშობლის</w:t>
      </w:r>
      <w:r w:rsidRPr="00F96EE0">
        <w:rPr>
          <w:spacing w:val="-6"/>
        </w:rPr>
        <w:t xml:space="preserve"> </w:t>
      </w:r>
      <w:r w:rsidRPr="00F96EE0">
        <w:t>ინიციატივით,</w:t>
      </w:r>
      <w:r w:rsidRPr="00F96EE0">
        <w:rPr>
          <w:spacing w:val="-6"/>
        </w:rPr>
        <w:t xml:space="preserve"> </w:t>
      </w:r>
      <w:r w:rsidRPr="00F96EE0">
        <w:t>სკოლის</w:t>
      </w:r>
      <w:r w:rsidRPr="00F96EE0">
        <w:rPr>
          <w:spacing w:val="-2"/>
        </w:rPr>
        <w:t xml:space="preserve"> </w:t>
      </w:r>
      <w:r w:rsidRPr="00F96EE0">
        <w:t>დირექციასთან</w:t>
      </w:r>
      <w:r w:rsidRPr="00F96EE0">
        <w:rPr>
          <w:spacing w:val="40"/>
        </w:rPr>
        <w:t xml:space="preserve"> </w:t>
      </w:r>
      <w:r w:rsidRPr="00F96EE0">
        <w:t>შეთანხმებით, შესაძლოა მოეწყოს ექსკურსია.</w:t>
      </w:r>
    </w:p>
    <w:p w14:paraId="0030D9B2" w14:textId="77777777" w:rsidR="00991C5C" w:rsidRPr="00F96EE0" w:rsidRDefault="00991C5C" w:rsidP="00F96EE0">
      <w:pPr>
        <w:pStyle w:val="ListParagraph"/>
        <w:spacing w:line="264" w:lineRule="auto"/>
        <w:jc w:val="both"/>
        <w:sectPr w:rsidR="00991C5C" w:rsidRPr="00F96EE0" w:rsidSect="00903703">
          <w:pgSz w:w="11910" w:h="16840"/>
          <w:pgMar w:top="540" w:right="428" w:bottom="280" w:left="141" w:header="720" w:footer="720" w:gutter="0"/>
          <w:cols w:space="720"/>
        </w:sectPr>
      </w:pPr>
    </w:p>
    <w:p w14:paraId="6D1C367C" w14:textId="77777777" w:rsidR="00991C5C" w:rsidRPr="00F96EE0" w:rsidRDefault="00991C5C" w:rsidP="00F96EE0">
      <w:pPr>
        <w:pStyle w:val="ListParagraph"/>
        <w:numPr>
          <w:ilvl w:val="0"/>
          <w:numId w:val="9"/>
        </w:numPr>
        <w:tabs>
          <w:tab w:val="left" w:pos="549"/>
        </w:tabs>
        <w:spacing w:before="6" w:line="259" w:lineRule="auto"/>
        <w:ind w:right="773" w:firstLine="0"/>
        <w:jc w:val="both"/>
      </w:pPr>
      <w:r w:rsidRPr="00F96EE0">
        <w:t>ექსკურსიის შესათანხმებლად კლასის დამრიგებელი/მშობელი/კანონიერი წარმომადგენელი წერილობით</w:t>
      </w:r>
      <w:r w:rsidRPr="00F96EE0">
        <w:rPr>
          <w:spacing w:val="-5"/>
        </w:rPr>
        <w:t xml:space="preserve"> </w:t>
      </w:r>
      <w:r w:rsidRPr="00F96EE0">
        <w:t>მიმართავს</w:t>
      </w:r>
      <w:r w:rsidRPr="00F96EE0">
        <w:rPr>
          <w:spacing w:val="40"/>
        </w:rPr>
        <w:t xml:space="preserve"> </w:t>
      </w:r>
      <w:r w:rsidRPr="00F96EE0">
        <w:t>სკოლის დირექტორს და</w:t>
      </w:r>
      <w:r w:rsidRPr="00F96EE0">
        <w:rPr>
          <w:spacing w:val="-3"/>
        </w:rPr>
        <w:t xml:space="preserve"> </w:t>
      </w:r>
      <w:r w:rsidRPr="00F96EE0">
        <w:t>ავსებს</w:t>
      </w:r>
      <w:r w:rsidRPr="00F96EE0">
        <w:rPr>
          <w:spacing w:val="-5"/>
        </w:rPr>
        <w:t xml:space="preserve"> </w:t>
      </w:r>
      <w:r w:rsidRPr="00F96EE0">
        <w:t>განაცხადს,</w:t>
      </w:r>
      <w:r w:rsidRPr="00F96EE0">
        <w:rPr>
          <w:spacing w:val="-4"/>
        </w:rPr>
        <w:t xml:space="preserve"> </w:t>
      </w:r>
      <w:r w:rsidRPr="00F96EE0">
        <w:t>რომელსაც</w:t>
      </w:r>
      <w:r w:rsidRPr="00F96EE0">
        <w:rPr>
          <w:spacing w:val="-1"/>
        </w:rPr>
        <w:t xml:space="preserve"> </w:t>
      </w:r>
      <w:r w:rsidRPr="00F96EE0">
        <w:t>უნდა</w:t>
      </w:r>
      <w:r w:rsidRPr="00F96EE0">
        <w:rPr>
          <w:spacing w:val="40"/>
        </w:rPr>
        <w:t xml:space="preserve"> </w:t>
      </w:r>
      <w:r w:rsidRPr="00F96EE0">
        <w:t>დაურთოს, მძღოლის</w:t>
      </w:r>
      <w:r w:rsidRPr="00F96EE0">
        <w:rPr>
          <w:spacing w:val="40"/>
        </w:rPr>
        <w:t xml:space="preserve"> </w:t>
      </w:r>
      <w:r w:rsidRPr="00F96EE0">
        <w:t>პირადობის</w:t>
      </w:r>
      <w:r w:rsidRPr="00F96EE0">
        <w:rPr>
          <w:spacing w:val="40"/>
        </w:rPr>
        <w:t xml:space="preserve"> </w:t>
      </w:r>
      <w:r w:rsidRPr="00F96EE0">
        <w:t>მოწმობის,</w:t>
      </w:r>
      <w:r w:rsidRPr="00F96EE0">
        <w:rPr>
          <w:spacing w:val="40"/>
        </w:rPr>
        <w:t xml:space="preserve"> </w:t>
      </w:r>
      <w:r w:rsidRPr="00F96EE0">
        <w:t>მართვის</w:t>
      </w:r>
      <w:r w:rsidRPr="00F96EE0">
        <w:rPr>
          <w:spacing w:val="40"/>
        </w:rPr>
        <w:t xml:space="preserve"> </w:t>
      </w:r>
      <w:r w:rsidRPr="00F96EE0">
        <w:t>მოწმობის,</w:t>
      </w:r>
      <w:r w:rsidRPr="00F96EE0">
        <w:rPr>
          <w:spacing w:val="40"/>
        </w:rPr>
        <w:t xml:space="preserve"> </w:t>
      </w:r>
      <w:r w:rsidRPr="00F96EE0">
        <w:t>ასევე</w:t>
      </w:r>
      <w:r w:rsidRPr="00F96EE0">
        <w:rPr>
          <w:spacing w:val="40"/>
        </w:rPr>
        <w:t xml:space="preserve"> </w:t>
      </w:r>
      <w:r w:rsidRPr="00F96EE0">
        <w:t>გადამზიდავი</w:t>
      </w:r>
    </w:p>
    <w:p w14:paraId="6E63356C" w14:textId="77777777" w:rsidR="00991C5C" w:rsidRPr="00F96EE0" w:rsidRDefault="00991C5C" w:rsidP="00F96EE0">
      <w:pPr>
        <w:pStyle w:val="BodyText"/>
        <w:spacing w:before="4" w:line="254" w:lineRule="auto"/>
        <w:ind w:left="36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კომპანიის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ტრანსპორტის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გამართულობისა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ტექნიკური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გამართვიანობის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დამადასტურებელი დოკუმენტის ასლები.</w:t>
      </w:r>
    </w:p>
    <w:p w14:paraId="6F055A8E" w14:textId="77777777" w:rsidR="00991C5C" w:rsidRPr="00F96EE0" w:rsidRDefault="00991C5C" w:rsidP="00F96EE0">
      <w:pPr>
        <w:pStyle w:val="BodyText"/>
        <w:spacing w:before="2" w:line="261" w:lineRule="auto"/>
        <w:ind w:left="367" w:right="2035" w:hanging="23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ექსკურსიის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აუცილებლად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იქნეს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დაცული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განათლებისა და მეცნიერების სამინისტროს რეკომენდაციები.</w:t>
      </w:r>
    </w:p>
    <w:p w14:paraId="328454E9" w14:textId="77777777" w:rsidR="006F3F0A" w:rsidRPr="00F96EE0" w:rsidRDefault="00991C5C" w:rsidP="00F96EE0">
      <w:pPr>
        <w:pStyle w:val="BodyText"/>
        <w:tabs>
          <w:tab w:val="left" w:pos="2696"/>
          <w:tab w:val="left" w:pos="4372"/>
          <w:tab w:val="left" w:pos="6686"/>
          <w:tab w:val="left" w:pos="8286"/>
        </w:tabs>
        <w:spacing w:before="7" w:line="259" w:lineRule="auto"/>
        <w:ind w:left="367" w:right="3172" w:hanging="231"/>
        <w:jc w:val="both"/>
        <w:rPr>
          <w:rFonts w:asciiTheme="minorHAnsi" w:hAnsiTheme="minorHAnsi"/>
          <w:sz w:val="22"/>
          <w:szCs w:val="22"/>
        </w:rPr>
      </w:pPr>
      <w:r w:rsidRPr="00F96EE0">
        <w:rPr>
          <w:spacing w:val="-2"/>
          <w:sz w:val="22"/>
          <w:szCs w:val="22"/>
        </w:rPr>
        <w:t>4.პასუხისმგებლობა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ექსკურსიის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ორგანიზებულად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ჩატარებასა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 xml:space="preserve">და </w:t>
      </w:r>
      <w:r w:rsidRPr="00F96EE0">
        <w:rPr>
          <w:sz w:val="22"/>
          <w:szCs w:val="22"/>
        </w:rPr>
        <w:t xml:space="preserve">მოსწავლეთა </w:t>
      </w:r>
    </w:p>
    <w:p w14:paraId="3B6FF033" w14:textId="4DD9AB10" w:rsidR="00991C5C" w:rsidRPr="00F96EE0" w:rsidRDefault="00991C5C" w:rsidP="00F96EE0">
      <w:pPr>
        <w:pStyle w:val="BodyText"/>
        <w:tabs>
          <w:tab w:val="left" w:pos="2696"/>
          <w:tab w:val="left" w:pos="4372"/>
          <w:tab w:val="left" w:pos="6686"/>
          <w:tab w:val="left" w:pos="8286"/>
        </w:tabs>
        <w:spacing w:before="7" w:line="259" w:lineRule="auto"/>
        <w:ind w:left="367" w:right="3172" w:hanging="23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უსაფრთხოებაზე ეკისრება ორგანიზატორ პირს.</w:t>
      </w:r>
    </w:p>
    <w:p w14:paraId="505E9CAF" w14:textId="77777777" w:rsidR="00991C5C" w:rsidRPr="00F96EE0" w:rsidRDefault="00991C5C" w:rsidP="00F96EE0">
      <w:pPr>
        <w:pStyle w:val="BodyText"/>
        <w:ind w:left="0"/>
        <w:jc w:val="both"/>
        <w:rPr>
          <w:b/>
          <w:bCs/>
          <w:sz w:val="22"/>
          <w:szCs w:val="22"/>
        </w:rPr>
      </w:pPr>
    </w:p>
    <w:p w14:paraId="58ADBC57" w14:textId="143A5503" w:rsidR="00991C5C" w:rsidRPr="00F96EE0" w:rsidRDefault="00991C5C" w:rsidP="00F96EE0">
      <w:pPr>
        <w:pStyle w:val="BodyText"/>
        <w:shd w:val="clear" w:color="auto" w:fill="17365D" w:themeFill="text2" w:themeFillShade="BF"/>
        <w:ind w:left="137"/>
        <w:jc w:val="both"/>
        <w:rPr>
          <w:b/>
          <w:bCs/>
          <w:sz w:val="22"/>
          <w:szCs w:val="22"/>
        </w:rPr>
      </w:pPr>
      <w:r w:rsidRPr="00F96EE0">
        <w:rPr>
          <w:b/>
          <w:bCs/>
          <w:spacing w:val="-2"/>
          <w:sz w:val="22"/>
          <w:szCs w:val="22"/>
        </w:rPr>
        <w:t>თავი</w:t>
      </w:r>
      <w:r w:rsidRPr="00F96EE0">
        <w:rPr>
          <w:b/>
          <w:bCs/>
          <w:spacing w:val="-11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  <w:lang w:val="en-US"/>
        </w:rPr>
        <w:t>6</w:t>
      </w:r>
      <w:r w:rsidRPr="00F96EE0">
        <w:rPr>
          <w:b/>
          <w:bCs/>
          <w:spacing w:val="-2"/>
          <w:sz w:val="22"/>
          <w:szCs w:val="22"/>
        </w:rPr>
        <w:t>.</w:t>
      </w:r>
      <w:r w:rsidRPr="00F96EE0">
        <w:rPr>
          <w:b/>
          <w:bCs/>
          <w:spacing w:val="-7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შრომის</w:t>
      </w:r>
      <w:r w:rsidRPr="00F96EE0">
        <w:rPr>
          <w:b/>
          <w:bCs/>
          <w:spacing w:val="-7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პირობების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დაცვასთან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დაკავშირებული</w:t>
      </w:r>
      <w:r w:rsidRPr="00F96EE0">
        <w:rPr>
          <w:b/>
          <w:bCs/>
          <w:spacing w:val="-12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ზოგადი</w:t>
      </w:r>
      <w:r w:rsidRPr="00F96EE0">
        <w:rPr>
          <w:b/>
          <w:bCs/>
          <w:spacing w:val="-8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ინსტრუქციები</w:t>
      </w:r>
    </w:p>
    <w:p w14:paraId="1C1F3C7C" w14:textId="77777777" w:rsidR="00991C5C" w:rsidRPr="00F96EE0" w:rsidRDefault="00991C5C" w:rsidP="00F96EE0">
      <w:pPr>
        <w:pStyle w:val="BodyText"/>
        <w:spacing w:before="11"/>
        <w:ind w:left="0"/>
        <w:jc w:val="both"/>
        <w:rPr>
          <w:b/>
          <w:bCs/>
          <w:sz w:val="22"/>
          <w:szCs w:val="22"/>
        </w:rPr>
      </w:pPr>
    </w:p>
    <w:p w14:paraId="75602395" w14:textId="2D9A7B8B" w:rsidR="00991C5C" w:rsidRPr="00F96EE0" w:rsidRDefault="00991C5C" w:rsidP="00F96EE0">
      <w:pPr>
        <w:pStyle w:val="BodyText"/>
        <w:shd w:val="clear" w:color="auto" w:fill="548DD4" w:themeFill="text2" w:themeFillTint="99"/>
        <w:ind w:left="358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 xml:space="preserve">29 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შრომის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დაცვისა</w:t>
      </w:r>
      <w:r w:rsidRPr="00F96EE0">
        <w:rPr>
          <w:b/>
          <w:bCs/>
          <w:color w:val="FFFFFF" w:themeColor="background1"/>
          <w:spacing w:val="-13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ხანძარსაწინააღმდეგო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უსაფრთხოების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ზოგადი</w:t>
      </w:r>
      <w:r w:rsidRPr="00F96EE0">
        <w:rPr>
          <w:b/>
          <w:bCs/>
          <w:color w:val="FFFFFF" w:themeColor="background1"/>
          <w:spacing w:val="-11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ინსტრუქციები</w:t>
      </w:r>
    </w:p>
    <w:p w14:paraId="70AEBC2E" w14:textId="77777777" w:rsidR="00991C5C" w:rsidRPr="00F96EE0" w:rsidRDefault="00991C5C" w:rsidP="00F96EE0">
      <w:pPr>
        <w:pStyle w:val="BodyText"/>
        <w:spacing w:before="26"/>
        <w:ind w:left="0"/>
        <w:jc w:val="both"/>
        <w:rPr>
          <w:rFonts w:asciiTheme="minorHAnsi" w:hAnsiTheme="minorHAnsi"/>
          <w:sz w:val="22"/>
          <w:szCs w:val="22"/>
        </w:rPr>
      </w:pPr>
    </w:p>
    <w:p w14:paraId="7A762AD7" w14:textId="77777777" w:rsidR="00991C5C" w:rsidRPr="00F96EE0" w:rsidRDefault="00991C5C" w:rsidP="00F96EE0">
      <w:pPr>
        <w:pStyle w:val="BodyText"/>
        <w:spacing w:before="1" w:line="261" w:lineRule="auto"/>
        <w:ind w:left="367" w:right="2035" w:firstLine="4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 სკოლა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თანამშრომლებს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შეუქმნას შრომის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ჯანსაღი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უსაფრთხო </w:t>
      </w:r>
      <w:r w:rsidRPr="00F96EE0">
        <w:rPr>
          <w:spacing w:val="-2"/>
          <w:sz w:val="22"/>
          <w:szCs w:val="22"/>
        </w:rPr>
        <w:t>გარემოპირობები,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შეასრულოს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შრომის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დაცვის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წესები.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განახორციელოს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 xml:space="preserve">ღონისძიებები </w:t>
      </w:r>
      <w:r w:rsidRPr="00F96EE0">
        <w:rPr>
          <w:sz w:val="22"/>
          <w:szCs w:val="22"/>
        </w:rPr>
        <w:t>უსაფრთხოებისა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სანიტარულ-ჰიგიენური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ნორმების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დაცვის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სფეროში.</w:t>
      </w:r>
    </w:p>
    <w:p w14:paraId="22567D4F" w14:textId="77777777" w:rsidR="00991C5C" w:rsidRPr="00F96EE0" w:rsidRDefault="00991C5C" w:rsidP="00F96EE0">
      <w:pPr>
        <w:pStyle w:val="BodyText"/>
        <w:spacing w:line="296" w:lineRule="exact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ადმინისტრაცია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პასუხისმგებელია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მოსწავლეთა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სიცოცხლისა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5"/>
          <w:sz w:val="22"/>
          <w:szCs w:val="22"/>
        </w:rPr>
        <w:t>და</w:t>
      </w:r>
    </w:p>
    <w:p w14:paraId="6B11F545" w14:textId="77777777" w:rsidR="00991C5C" w:rsidRPr="00F96EE0" w:rsidRDefault="00991C5C" w:rsidP="00F96EE0">
      <w:pPr>
        <w:pStyle w:val="BodyText"/>
        <w:spacing w:before="5" w:line="247" w:lineRule="auto"/>
        <w:ind w:left="367" w:right="2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ჯანმრთელობისათვის,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მათი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ყოფნისა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ორგანიზებულ ღონისძიებებში მონაწილეობის დროს.</w:t>
      </w:r>
    </w:p>
    <w:p w14:paraId="2AFB5366" w14:textId="77777777" w:rsidR="00991C5C" w:rsidRPr="00F96EE0" w:rsidRDefault="00991C5C" w:rsidP="00F96EE0">
      <w:pPr>
        <w:pStyle w:val="ListParagraph"/>
        <w:numPr>
          <w:ilvl w:val="0"/>
          <w:numId w:val="9"/>
        </w:numPr>
        <w:tabs>
          <w:tab w:val="left" w:pos="536"/>
        </w:tabs>
        <w:spacing w:before="7"/>
        <w:ind w:left="536" w:hanging="178"/>
        <w:jc w:val="both"/>
      </w:pPr>
      <w:r w:rsidRPr="00F96EE0">
        <w:rPr>
          <w:spacing w:val="-2"/>
        </w:rPr>
        <w:t>დასაქმებული</w:t>
      </w:r>
      <w:r w:rsidRPr="00F96EE0">
        <w:rPr>
          <w:spacing w:val="-11"/>
        </w:rPr>
        <w:t xml:space="preserve"> </w:t>
      </w:r>
      <w:r w:rsidRPr="00F96EE0">
        <w:rPr>
          <w:spacing w:val="-2"/>
        </w:rPr>
        <w:t>ვალდებულია:</w:t>
      </w:r>
    </w:p>
    <w:p w14:paraId="06BB494C" w14:textId="77777777" w:rsidR="00991C5C" w:rsidRPr="00F96EE0" w:rsidRDefault="00991C5C" w:rsidP="00F96EE0">
      <w:pPr>
        <w:pStyle w:val="BodyText"/>
        <w:spacing w:before="10"/>
        <w:ind w:left="358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ა)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დაიცვას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შინაგანაწესის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პირობები;</w:t>
      </w:r>
    </w:p>
    <w:p w14:paraId="59F7A8E6" w14:textId="77777777" w:rsidR="00991C5C" w:rsidRPr="00F96EE0" w:rsidRDefault="00991C5C" w:rsidP="00F96EE0">
      <w:pPr>
        <w:pStyle w:val="BodyText"/>
        <w:spacing w:before="20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შეასრულოს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დირექციის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მითითებები;</w:t>
      </w:r>
    </w:p>
    <w:p w14:paraId="0D17538E" w14:textId="77777777" w:rsidR="00991C5C" w:rsidRPr="00F96EE0" w:rsidRDefault="00991C5C" w:rsidP="00F96EE0">
      <w:pPr>
        <w:pStyle w:val="BodyText"/>
        <w:spacing w:before="25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17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გაუფრთხილდეს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მასზე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მინდობილ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დაწესებულების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ქონებას;</w:t>
      </w:r>
    </w:p>
    <w:p w14:paraId="52ED1373" w14:textId="77777777" w:rsidR="00991C5C" w:rsidRPr="00F96EE0" w:rsidRDefault="00991C5C" w:rsidP="00F96EE0">
      <w:pPr>
        <w:pStyle w:val="BodyText"/>
        <w:tabs>
          <w:tab w:val="left" w:pos="5885"/>
          <w:tab w:val="left" w:pos="8046"/>
        </w:tabs>
        <w:spacing w:before="25"/>
        <w:ind w:left="358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დ)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კეთილსინდისიერად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შეასრულოს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მასზე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დაკისრებული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მოვალეობანი;</w:t>
      </w:r>
    </w:p>
    <w:p w14:paraId="6C100AB3" w14:textId="77777777" w:rsidR="00991C5C" w:rsidRPr="00F96EE0" w:rsidRDefault="00991C5C" w:rsidP="00F96EE0">
      <w:pPr>
        <w:pStyle w:val="BodyText"/>
        <w:spacing w:before="25" w:line="261" w:lineRule="auto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მოწესრიგებული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ჰქონდეს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თავისი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სამუშაო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ადგილი,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დაიცვას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სისუფთავე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სიმშვიდე </w:t>
      </w:r>
      <w:r w:rsidRPr="00F96EE0">
        <w:rPr>
          <w:spacing w:val="-2"/>
          <w:sz w:val="22"/>
          <w:szCs w:val="22"/>
        </w:rPr>
        <w:t>დაწესებულებაში;</w:t>
      </w:r>
    </w:p>
    <w:p w14:paraId="3E7772C2" w14:textId="77777777" w:rsidR="00991C5C" w:rsidRPr="00F96EE0" w:rsidRDefault="00991C5C" w:rsidP="00F96EE0">
      <w:pPr>
        <w:pStyle w:val="BodyText"/>
        <w:spacing w:line="299" w:lineRule="exact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17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იყოს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კოლეგიალური,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თავაზიანი,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კორექტული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თანამშრომლებთან,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მოსწავლეებთან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5"/>
          <w:sz w:val="22"/>
          <w:szCs w:val="22"/>
        </w:rPr>
        <w:t>და</w:t>
      </w:r>
    </w:p>
    <w:p w14:paraId="077A4E87" w14:textId="77777777" w:rsidR="00991C5C" w:rsidRPr="00F96EE0" w:rsidRDefault="00991C5C" w:rsidP="00F96EE0">
      <w:pPr>
        <w:pStyle w:val="BodyText"/>
        <w:spacing w:before="39"/>
        <w:ind w:left="367"/>
        <w:jc w:val="both"/>
        <w:rPr>
          <w:sz w:val="22"/>
          <w:szCs w:val="22"/>
        </w:rPr>
      </w:pPr>
      <w:r w:rsidRPr="00F96EE0">
        <w:rPr>
          <w:spacing w:val="-4"/>
          <w:sz w:val="22"/>
          <w:szCs w:val="22"/>
        </w:rPr>
        <w:t>მშობლებთან/კანონიერ</w:t>
      </w:r>
      <w:r w:rsidRPr="00F96EE0">
        <w:rPr>
          <w:spacing w:val="2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წარმომადგენლებთან;</w:t>
      </w:r>
    </w:p>
    <w:p w14:paraId="35701AD8" w14:textId="2A6E3B2C" w:rsidR="00991C5C" w:rsidRPr="00F96EE0" w:rsidRDefault="00991C5C" w:rsidP="00F96EE0">
      <w:pPr>
        <w:pStyle w:val="ListParagraph"/>
        <w:numPr>
          <w:ilvl w:val="0"/>
          <w:numId w:val="9"/>
        </w:numPr>
        <w:tabs>
          <w:tab w:val="left" w:pos="536"/>
        </w:tabs>
        <w:spacing w:before="49" w:line="259" w:lineRule="auto"/>
        <w:ind w:left="358" w:right="936" w:firstLine="0"/>
        <w:jc w:val="both"/>
      </w:pPr>
      <w:r w:rsidRPr="00F96EE0">
        <w:rPr>
          <w:spacing w:val="-2"/>
        </w:rPr>
        <w:t>დასაქმებულების,</w:t>
      </w:r>
      <w:r w:rsidRPr="00F96EE0">
        <w:rPr>
          <w:spacing w:val="-6"/>
        </w:rPr>
        <w:t xml:space="preserve"> </w:t>
      </w:r>
      <w:r w:rsidRPr="00F96EE0">
        <w:rPr>
          <w:spacing w:val="-2"/>
        </w:rPr>
        <w:t>მოსწავლეების,</w:t>
      </w:r>
      <w:r w:rsidRPr="00F96EE0">
        <w:rPr>
          <w:spacing w:val="-10"/>
        </w:rPr>
        <w:t xml:space="preserve"> </w:t>
      </w:r>
      <w:r w:rsidRPr="00F96EE0">
        <w:rPr>
          <w:spacing w:val="-2"/>
        </w:rPr>
        <w:t>მშობლებისა</w:t>
      </w:r>
      <w:r w:rsidRPr="00F96EE0">
        <w:rPr>
          <w:spacing w:val="-9"/>
        </w:rPr>
        <w:t xml:space="preserve"> </w:t>
      </w:r>
      <w:r w:rsidRPr="00F96EE0">
        <w:rPr>
          <w:spacing w:val="-2"/>
        </w:rPr>
        <w:t>და</w:t>
      </w:r>
      <w:r w:rsidRPr="00F96EE0">
        <w:rPr>
          <w:spacing w:val="-10"/>
        </w:rPr>
        <w:t xml:space="preserve"> </w:t>
      </w:r>
      <w:r w:rsidRPr="00F96EE0">
        <w:rPr>
          <w:spacing w:val="-2"/>
        </w:rPr>
        <w:t>სკოლის</w:t>
      </w:r>
      <w:r w:rsidRPr="00F96EE0">
        <w:rPr>
          <w:spacing w:val="-7"/>
        </w:rPr>
        <w:t xml:space="preserve"> </w:t>
      </w:r>
      <w:r w:rsidRPr="00F96EE0">
        <w:rPr>
          <w:spacing w:val="-2"/>
        </w:rPr>
        <w:t>ტერიტორიაზე</w:t>
      </w:r>
      <w:r w:rsidRPr="00F96EE0">
        <w:rPr>
          <w:spacing w:val="-10"/>
        </w:rPr>
        <w:t xml:space="preserve"> </w:t>
      </w:r>
      <w:r w:rsidRPr="00F96EE0">
        <w:rPr>
          <w:spacing w:val="-2"/>
        </w:rPr>
        <w:t>მყოფი</w:t>
      </w:r>
      <w:r w:rsidRPr="00F96EE0">
        <w:rPr>
          <w:spacing w:val="-8"/>
        </w:rPr>
        <w:t xml:space="preserve"> </w:t>
      </w:r>
      <w:r w:rsidRPr="00F96EE0">
        <w:rPr>
          <w:spacing w:val="-2"/>
        </w:rPr>
        <w:t>პირებისათვის შესასრულებლად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სავალდებულოა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ხანძარსაწინააღმდეგო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უსაფრთხოებისა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და</w:t>
      </w:r>
      <w:r w:rsidRPr="00F96EE0">
        <w:rPr>
          <w:spacing w:val="-9"/>
        </w:rPr>
        <w:t xml:space="preserve"> </w:t>
      </w:r>
      <w:r w:rsidRPr="00F96EE0">
        <w:rPr>
          <w:spacing w:val="-2"/>
        </w:rPr>
        <w:t>შრომის</w:t>
      </w:r>
      <w:r w:rsidRPr="00F96EE0">
        <w:rPr>
          <w:spacing w:val="-10"/>
        </w:rPr>
        <w:t xml:space="preserve"> </w:t>
      </w:r>
      <w:r w:rsidRPr="00F96EE0">
        <w:rPr>
          <w:spacing w:val="-2"/>
        </w:rPr>
        <w:t xml:space="preserve">პირობების </w:t>
      </w:r>
      <w:r w:rsidRPr="00F96EE0">
        <w:t>დაცვის</w:t>
      </w:r>
      <w:r w:rsidRPr="00F96EE0">
        <w:rPr>
          <w:spacing w:val="-7"/>
        </w:rPr>
        <w:t xml:space="preserve"> </w:t>
      </w:r>
      <w:r w:rsidRPr="00F96EE0">
        <w:t>წესები,</w:t>
      </w:r>
      <w:r w:rsidRPr="00F96EE0">
        <w:rPr>
          <w:spacing w:val="-7"/>
        </w:rPr>
        <w:t xml:space="preserve"> </w:t>
      </w:r>
      <w:r w:rsidRPr="00F96EE0">
        <w:t>რომლებიც</w:t>
      </w:r>
      <w:r w:rsidRPr="00F96EE0">
        <w:rPr>
          <w:spacing w:val="-9"/>
        </w:rPr>
        <w:t xml:space="preserve"> </w:t>
      </w:r>
      <w:r w:rsidRPr="00F96EE0">
        <w:t>გათვალისწინებულია</w:t>
      </w:r>
      <w:r w:rsidRPr="00F96EE0">
        <w:rPr>
          <w:spacing w:val="-8"/>
        </w:rPr>
        <w:t xml:space="preserve"> </w:t>
      </w:r>
      <w:r w:rsidRPr="00F96EE0">
        <w:t>საქართველოს</w:t>
      </w:r>
      <w:r w:rsidRPr="00F96EE0">
        <w:rPr>
          <w:spacing w:val="-3"/>
        </w:rPr>
        <w:t xml:space="preserve"> </w:t>
      </w:r>
      <w:r w:rsidRPr="00F96EE0">
        <w:t>შრომის</w:t>
      </w:r>
      <w:r w:rsidRPr="00F96EE0">
        <w:rPr>
          <w:spacing w:val="-7"/>
        </w:rPr>
        <w:t xml:space="preserve"> </w:t>
      </w:r>
      <w:r w:rsidRPr="00F96EE0">
        <w:t>კოდექსით</w:t>
      </w:r>
      <w:r w:rsidRPr="00F96EE0">
        <w:rPr>
          <w:spacing w:val="-13"/>
        </w:rPr>
        <w:t xml:space="preserve"> </w:t>
      </w:r>
      <w:r w:rsidRPr="00F96EE0">
        <w:t>და</w:t>
      </w:r>
      <w:r w:rsidRPr="00F96EE0">
        <w:rPr>
          <w:spacing w:val="-10"/>
        </w:rPr>
        <w:t xml:space="preserve"> </w:t>
      </w:r>
      <w:r w:rsidRPr="00F96EE0">
        <w:t>სხვა ნორმატიული აქტებით.</w:t>
      </w:r>
    </w:p>
    <w:p w14:paraId="28C29E2C" w14:textId="77777777" w:rsidR="00991C5C" w:rsidRPr="00F96EE0" w:rsidRDefault="00991C5C" w:rsidP="00F96EE0">
      <w:pPr>
        <w:pStyle w:val="ListParagraph"/>
        <w:numPr>
          <w:ilvl w:val="0"/>
          <w:numId w:val="9"/>
        </w:numPr>
        <w:tabs>
          <w:tab w:val="left" w:pos="536"/>
        </w:tabs>
        <w:ind w:left="536" w:hanging="178"/>
        <w:jc w:val="both"/>
      </w:pPr>
      <w:r w:rsidRPr="00F96EE0">
        <w:rPr>
          <w:spacing w:val="-2"/>
        </w:rPr>
        <w:t>სკოლაში</w:t>
      </w:r>
      <w:r w:rsidRPr="00F96EE0">
        <w:rPr>
          <w:spacing w:val="-15"/>
        </w:rPr>
        <w:t xml:space="preserve"> </w:t>
      </w:r>
      <w:r w:rsidRPr="00F96EE0">
        <w:rPr>
          <w:spacing w:val="-2"/>
        </w:rPr>
        <w:t>უსაფრთხოების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დაცვას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უზრუნველყოფს</w:t>
      </w:r>
      <w:r w:rsidRPr="00F96EE0">
        <w:rPr>
          <w:spacing w:val="-12"/>
        </w:rPr>
        <w:t xml:space="preserve"> </w:t>
      </w:r>
      <w:r w:rsidRPr="00F96EE0">
        <w:rPr>
          <w:spacing w:val="-2"/>
        </w:rPr>
        <w:t>უსაფრთხოების</w:t>
      </w:r>
      <w:r w:rsidRPr="00F96EE0">
        <w:rPr>
          <w:spacing w:val="-12"/>
        </w:rPr>
        <w:t xml:space="preserve"> </w:t>
      </w:r>
      <w:r w:rsidRPr="00F96EE0">
        <w:rPr>
          <w:spacing w:val="-2"/>
        </w:rPr>
        <w:t>მენეჯერი.</w:t>
      </w:r>
    </w:p>
    <w:p w14:paraId="4D3ABF52" w14:textId="77777777" w:rsidR="00991C5C" w:rsidRPr="00F96EE0" w:rsidRDefault="00991C5C" w:rsidP="00F96EE0">
      <w:pPr>
        <w:pStyle w:val="ListParagraph"/>
        <w:numPr>
          <w:ilvl w:val="0"/>
          <w:numId w:val="9"/>
        </w:numPr>
        <w:tabs>
          <w:tab w:val="left" w:pos="536"/>
        </w:tabs>
        <w:spacing w:before="1"/>
        <w:ind w:left="536" w:hanging="178"/>
        <w:jc w:val="both"/>
      </w:pPr>
      <w:r w:rsidRPr="00F96EE0">
        <w:rPr>
          <w:spacing w:val="-2"/>
        </w:rPr>
        <w:t>სკოლაში</w:t>
      </w:r>
      <w:r w:rsidRPr="00F96EE0">
        <w:rPr>
          <w:spacing w:val="-12"/>
        </w:rPr>
        <w:t xml:space="preserve"> </w:t>
      </w:r>
      <w:r w:rsidRPr="00F96EE0">
        <w:rPr>
          <w:spacing w:val="-2"/>
        </w:rPr>
        <w:t>უსაფრთხოების</w:t>
      </w:r>
      <w:r w:rsidRPr="00F96EE0">
        <w:rPr>
          <w:spacing w:val="-9"/>
        </w:rPr>
        <w:t xml:space="preserve"> </w:t>
      </w:r>
      <w:r w:rsidRPr="00F96EE0">
        <w:rPr>
          <w:spacing w:val="-2"/>
        </w:rPr>
        <w:t>დაცვის</w:t>
      </w:r>
      <w:r w:rsidRPr="00F96EE0">
        <w:rPr>
          <w:spacing w:val="-13"/>
        </w:rPr>
        <w:t xml:space="preserve"> </w:t>
      </w:r>
      <w:r w:rsidRPr="00F96EE0">
        <w:rPr>
          <w:spacing w:val="-2"/>
        </w:rPr>
        <w:t>მიზნით:</w:t>
      </w:r>
    </w:p>
    <w:p w14:paraId="61CA959D" w14:textId="77777777" w:rsidR="00991C5C" w:rsidRPr="00F96EE0" w:rsidRDefault="00991C5C" w:rsidP="00F96EE0">
      <w:pPr>
        <w:pStyle w:val="BodyText"/>
        <w:spacing w:before="29" w:line="259" w:lineRule="auto"/>
        <w:ind w:left="358" w:right="225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განთავსებულია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ვიდეოკამერები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შიდა,ასევე</w:t>
      </w:r>
      <w:r w:rsidRPr="00F96EE0">
        <w:rPr>
          <w:spacing w:val="3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მიმდებარე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ტერიტორიაზე; ბ) ევაკუაციის გეგმის შესაბამისად განთავსებულია ხანძარსაწინააღმდეგო </w:t>
      </w:r>
      <w:r w:rsidRPr="00F96EE0">
        <w:rPr>
          <w:spacing w:val="-2"/>
          <w:sz w:val="22"/>
          <w:szCs w:val="22"/>
        </w:rPr>
        <w:t>ინვენტარი;</w:t>
      </w:r>
    </w:p>
    <w:p w14:paraId="33DA864C" w14:textId="77777777" w:rsidR="00991C5C" w:rsidRPr="00F96EE0" w:rsidRDefault="00991C5C" w:rsidP="00F96EE0">
      <w:pPr>
        <w:pStyle w:val="BodyText"/>
        <w:spacing w:line="259" w:lineRule="auto"/>
        <w:ind w:left="358" w:right="319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ყველა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სართულზე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თვალსაჩინო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ადგილზე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გამოკრულია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ევაკუაციის </w:t>
      </w:r>
      <w:r w:rsidRPr="00F96EE0">
        <w:rPr>
          <w:spacing w:val="-2"/>
          <w:sz w:val="22"/>
          <w:szCs w:val="22"/>
        </w:rPr>
        <w:t>გეგმა.</w:t>
      </w:r>
    </w:p>
    <w:p w14:paraId="615ED86A" w14:textId="23F1A60A" w:rsidR="00991C5C" w:rsidRPr="00F96EE0" w:rsidRDefault="00991C5C" w:rsidP="00F96EE0">
      <w:pPr>
        <w:pStyle w:val="BodyText"/>
        <w:shd w:val="clear" w:color="auto" w:fill="548DD4" w:themeFill="text2" w:themeFillTint="99"/>
        <w:spacing w:line="300" w:lineRule="exact"/>
        <w:ind w:left="358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3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 xml:space="preserve">0 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უსაფრთხოებისა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13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საზოგადოებრივი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წესრიგის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დაცვის</w:t>
      </w:r>
      <w:r w:rsidRPr="00F96EE0">
        <w:rPr>
          <w:b/>
          <w:bCs/>
          <w:color w:val="FFFFFF" w:themeColor="background1"/>
          <w:spacing w:val="-6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4"/>
          <w:sz w:val="22"/>
          <w:szCs w:val="22"/>
        </w:rPr>
        <w:t>წესი</w:t>
      </w:r>
    </w:p>
    <w:p w14:paraId="0EA14D4D" w14:textId="77777777" w:rsidR="00991C5C" w:rsidRPr="00F96EE0" w:rsidRDefault="00991C5C" w:rsidP="00F96EE0">
      <w:pPr>
        <w:pStyle w:val="BodyText"/>
        <w:spacing w:before="24" w:line="259" w:lineRule="auto"/>
        <w:ind w:left="358" w:right="103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დაიცვას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უსაფრთხოებისა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საზოგადოებრივი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წესრიგის დაცვის წესი შემდეგ შემთხვევებში:</w:t>
      </w:r>
    </w:p>
    <w:p w14:paraId="5D1F40F0" w14:textId="77777777" w:rsidR="00991C5C" w:rsidRPr="00F96EE0" w:rsidRDefault="00991C5C" w:rsidP="00F96EE0">
      <w:pPr>
        <w:pStyle w:val="BodyText"/>
        <w:spacing w:line="315" w:lineRule="exact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საგანგებო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სიტუაციების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დროს;</w:t>
      </w:r>
    </w:p>
    <w:p w14:paraId="130B1959" w14:textId="77777777" w:rsidR="00991C5C" w:rsidRPr="00F96EE0" w:rsidRDefault="00991C5C" w:rsidP="00F96EE0">
      <w:pPr>
        <w:pStyle w:val="BodyText"/>
        <w:spacing w:line="315" w:lineRule="exact"/>
        <w:jc w:val="both"/>
        <w:rPr>
          <w:sz w:val="22"/>
          <w:szCs w:val="22"/>
        </w:rPr>
        <w:sectPr w:rsidR="00991C5C" w:rsidRPr="00F96EE0" w:rsidSect="00903703">
          <w:pgSz w:w="11910" w:h="16840"/>
          <w:pgMar w:top="540" w:right="428" w:bottom="280" w:left="141" w:header="720" w:footer="720" w:gutter="0"/>
          <w:cols w:space="720"/>
        </w:sectPr>
      </w:pPr>
    </w:p>
    <w:p w14:paraId="2BD81CDC" w14:textId="77777777" w:rsidR="00991C5C" w:rsidRPr="00F96EE0" w:rsidRDefault="00991C5C" w:rsidP="00F96EE0">
      <w:pPr>
        <w:pStyle w:val="BodyText"/>
        <w:spacing w:before="11" w:line="261" w:lineRule="auto"/>
        <w:ind w:left="358"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საზოგადოებრივი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ჯანმრთელობისათვის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რისკის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შემცველი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გადამდები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დაავადების შემთხვევის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დროს;</w:t>
      </w:r>
    </w:p>
    <w:p w14:paraId="1CD8003C" w14:textId="77777777" w:rsidR="00991C5C" w:rsidRPr="00F96EE0" w:rsidRDefault="00991C5C" w:rsidP="00F96EE0">
      <w:pPr>
        <w:pStyle w:val="BodyText"/>
        <w:spacing w:line="259" w:lineRule="auto"/>
        <w:ind w:left="358" w:right="445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სუიციდური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აზრის/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სუიციდის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მცდელობის/სუიციდის </w:t>
      </w:r>
      <w:r w:rsidRPr="00F96EE0">
        <w:rPr>
          <w:spacing w:val="-2"/>
          <w:sz w:val="22"/>
          <w:szCs w:val="22"/>
        </w:rPr>
        <w:t>დროს;</w:t>
      </w:r>
    </w:p>
    <w:p w14:paraId="258DCF3F" w14:textId="77777777" w:rsidR="00991C5C" w:rsidRPr="00F96EE0" w:rsidRDefault="00991C5C" w:rsidP="00F96EE0">
      <w:pPr>
        <w:pStyle w:val="BodyText"/>
        <w:spacing w:line="310" w:lineRule="exact"/>
        <w:ind w:left="358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დ)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თვითდაზიანების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დროს;</w:t>
      </w:r>
    </w:p>
    <w:p w14:paraId="4C54685F" w14:textId="77777777" w:rsidR="00991C5C" w:rsidRPr="00F96EE0" w:rsidRDefault="00991C5C" w:rsidP="00F96EE0">
      <w:pPr>
        <w:pStyle w:val="BodyText"/>
        <w:spacing w:before="28" w:line="259" w:lineRule="auto"/>
        <w:ind w:left="358" w:right="2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</w:t>
      </w:r>
      <w:r w:rsidRPr="00F96EE0">
        <w:rPr>
          <w:spacing w:val="-14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ფეთქებადი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ნივთიერებების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აღმოჩენის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დროს/სკოლაში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ფეთქებადი ნივთიერებების არსებობის შესახებ შეტყობინების დროს;</w:t>
      </w:r>
    </w:p>
    <w:p w14:paraId="5D34DF19" w14:textId="77777777" w:rsidR="00991C5C" w:rsidRPr="00F96EE0" w:rsidRDefault="00991C5C" w:rsidP="00F96EE0">
      <w:pPr>
        <w:pStyle w:val="BodyText"/>
        <w:spacing w:line="296" w:lineRule="exact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ვ)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4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აკრძალული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ქონის</w:t>
      </w:r>
      <w:r w:rsidRPr="00F96EE0">
        <w:rPr>
          <w:spacing w:val="-2"/>
          <w:sz w:val="22"/>
          <w:szCs w:val="22"/>
        </w:rPr>
        <w:t xml:space="preserve"> დროს;</w:t>
      </w:r>
    </w:p>
    <w:p w14:paraId="505FB313" w14:textId="77777777" w:rsidR="00991C5C" w:rsidRPr="00F96EE0" w:rsidRDefault="00991C5C" w:rsidP="00F96EE0">
      <w:pPr>
        <w:pStyle w:val="BodyText"/>
        <w:spacing w:before="25" w:line="261" w:lineRule="auto"/>
        <w:ind w:left="35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ზ)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/მასწავლებლის/სკოლის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თანამშრომლის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ალკოჰოლის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ნარკოტიკული საშუალების,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ანალოგის,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პრეკურსორის,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ახალი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ფსიქოაქტიური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ნივთიერების,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ფსიქოტროპული ნივთიერების, მისი ანალოგის ან ძლიერმოქმედი ნივთიერების შეტანის რეალიზაციის, სკოლის ტერიტორიაზე მოხმარების ან/და მათი ზემოქმედების ქვეშ ყოფნის დროს;</w:t>
      </w:r>
    </w:p>
    <w:p w14:paraId="0265B673" w14:textId="77777777" w:rsidR="00991C5C" w:rsidRPr="00F96EE0" w:rsidRDefault="00991C5C" w:rsidP="00F96EE0">
      <w:pPr>
        <w:pStyle w:val="BodyText"/>
        <w:spacing w:line="259" w:lineRule="auto"/>
        <w:ind w:left="358" w:right="103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თ) თუ მოსწავლის მშობელი/კანონიერი წარმომადგენელი არ არის ინფორმირებული, მოსწავლის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პროცესზე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გამოუცხადებლობის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საპატიო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მიზეზის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 დაგვიანების დროს;</w:t>
      </w:r>
    </w:p>
    <w:p w14:paraId="13150564" w14:textId="77777777" w:rsidR="00991C5C" w:rsidRPr="00F96EE0" w:rsidRDefault="00991C5C" w:rsidP="00F96EE0">
      <w:pPr>
        <w:pStyle w:val="BodyText"/>
        <w:spacing w:line="259" w:lineRule="auto"/>
        <w:ind w:left="358"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ი)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შესაბამისი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საფუძვლისა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ნებართვის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გარეშე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საგაკვეთილო/სასწავლო პროცესის მიმდინარეობისას კლასის ან/და სკოლის დატოვების დროს;</w:t>
      </w:r>
    </w:p>
    <w:p w14:paraId="287C75DE" w14:textId="77777777" w:rsidR="00991C5C" w:rsidRPr="00F96EE0" w:rsidRDefault="00991C5C" w:rsidP="00F96EE0">
      <w:pPr>
        <w:pStyle w:val="BodyText"/>
        <w:spacing w:line="259" w:lineRule="auto"/>
        <w:ind w:left="358" w:right="214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კ)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მასწავლებლის/სკოლის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ადმინისტრაციის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თანამშრომლის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 ნებისმიერი სახის ძალადობის დროს;</w:t>
      </w:r>
    </w:p>
    <w:p w14:paraId="49C29A64" w14:textId="77777777" w:rsidR="00991C5C" w:rsidRPr="00F96EE0" w:rsidRDefault="00991C5C" w:rsidP="00F96EE0">
      <w:pPr>
        <w:pStyle w:val="BodyText"/>
        <w:spacing w:line="259" w:lineRule="auto"/>
        <w:ind w:left="358" w:right="103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ლ)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მიერ/მოსწავლის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ჩადენილი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სისხლის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სამართლის კოდექსითა და საქართველოს ადმინისტრაციულ სამართალდარღვევათა კოდექსით გათვალისწინებული ნებისმიერი სამართალდარღვევის დროს;</w:t>
      </w:r>
    </w:p>
    <w:p w14:paraId="49A9D8E0" w14:textId="77777777" w:rsidR="00991C5C" w:rsidRPr="00F96EE0" w:rsidRDefault="00991C5C" w:rsidP="00F96EE0">
      <w:pPr>
        <w:pStyle w:val="BodyText"/>
        <w:spacing w:line="315" w:lineRule="exact"/>
        <w:ind w:left="358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მ)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ბულინგის/კიბერბულინგის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დროს;</w:t>
      </w:r>
    </w:p>
    <w:p w14:paraId="13F1EE75" w14:textId="77777777" w:rsidR="00991C5C" w:rsidRPr="00F96EE0" w:rsidRDefault="00991C5C" w:rsidP="00F96EE0">
      <w:pPr>
        <w:pStyle w:val="BodyText"/>
        <w:spacing w:before="12" w:line="259" w:lineRule="auto"/>
        <w:ind w:left="358" w:right="249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ნ)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მიერ/მოსწავლის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მიმართ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განხორციელებული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დისკრიმინაციის </w:t>
      </w:r>
      <w:r w:rsidRPr="00F96EE0">
        <w:rPr>
          <w:spacing w:val="-2"/>
          <w:sz w:val="22"/>
          <w:szCs w:val="22"/>
        </w:rPr>
        <w:t>დროს;</w:t>
      </w:r>
    </w:p>
    <w:p w14:paraId="4355B341" w14:textId="77777777" w:rsidR="00991C5C" w:rsidRPr="00F96EE0" w:rsidRDefault="00991C5C" w:rsidP="00F96EE0">
      <w:pPr>
        <w:pStyle w:val="BodyText"/>
        <w:spacing w:line="315" w:lineRule="exact"/>
        <w:ind w:left="358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ო)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დესტრუქციული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ქცევის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pacing w:val="-4"/>
          <w:sz w:val="22"/>
          <w:szCs w:val="22"/>
        </w:rPr>
        <w:t>დროს;</w:t>
      </w:r>
    </w:p>
    <w:p w14:paraId="49CA99A8" w14:textId="77777777" w:rsidR="00991C5C" w:rsidRPr="00F96EE0" w:rsidRDefault="00991C5C" w:rsidP="00F96EE0">
      <w:pPr>
        <w:pStyle w:val="BodyText"/>
        <w:spacing w:before="24" w:line="268" w:lineRule="auto"/>
        <w:ind w:left="367" w:right="1035" w:hanging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პ)</w:t>
      </w:r>
      <w:r w:rsidRPr="00F96EE0">
        <w:rPr>
          <w:spacing w:val="-1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მიერ</w:t>
      </w:r>
      <w:r w:rsidRPr="00F96EE0">
        <w:rPr>
          <w:spacing w:val="-15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ფულის/ნივთის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უნებართვოდ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აღების,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ფულის</w:t>
      </w:r>
      <w:r w:rsidRPr="00F96EE0">
        <w:rPr>
          <w:spacing w:val="-1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შეგროვების,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ფულის/ნივთის სხვა მოსწავლისათვის იძულების ნებისმიერი ფორმით გამორთმევის დროს;</w:t>
      </w:r>
    </w:p>
    <w:p w14:paraId="7C75A216" w14:textId="77777777" w:rsidR="00991C5C" w:rsidRPr="00F96EE0" w:rsidRDefault="00991C5C" w:rsidP="00F96EE0">
      <w:pPr>
        <w:pStyle w:val="BodyText"/>
        <w:spacing w:line="259" w:lineRule="auto"/>
        <w:ind w:left="358" w:right="2035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ჟ) მოსწავლის/მასწავლებლის/სკოლის თანამშრომლის/სკოლის ქონების ხელყოფის დროს;</w:t>
      </w:r>
    </w:p>
    <w:p w14:paraId="47D820F3" w14:textId="5B692088" w:rsidR="00991C5C" w:rsidRPr="00F96EE0" w:rsidRDefault="00991C5C" w:rsidP="00F96EE0">
      <w:pPr>
        <w:pStyle w:val="BodyText"/>
        <w:ind w:left="358"/>
        <w:jc w:val="both"/>
        <w:rPr>
          <w:rFonts w:asciiTheme="minorHAnsi" w:hAnsiTheme="minorHAnsi"/>
          <w:spacing w:val="-2"/>
          <w:sz w:val="22"/>
          <w:szCs w:val="22"/>
        </w:rPr>
      </w:pPr>
      <w:r w:rsidRPr="00F96EE0">
        <w:rPr>
          <w:spacing w:val="-2"/>
          <w:sz w:val="22"/>
          <w:szCs w:val="22"/>
        </w:rPr>
        <w:t>რ)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მოსწავლის/მოსწავლეების</w:t>
      </w:r>
      <w:r w:rsidRPr="00F96EE0">
        <w:rPr>
          <w:spacing w:val="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განცალკევების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დროს.</w:t>
      </w:r>
    </w:p>
    <w:p w14:paraId="6B11F2EC" w14:textId="77777777" w:rsidR="00903703" w:rsidRPr="00F96EE0" w:rsidRDefault="00903703" w:rsidP="00F96EE0">
      <w:pPr>
        <w:pStyle w:val="BodyText"/>
        <w:ind w:left="358"/>
        <w:jc w:val="both"/>
        <w:rPr>
          <w:rFonts w:asciiTheme="minorHAnsi" w:hAnsiTheme="minorHAnsi"/>
          <w:sz w:val="22"/>
          <w:szCs w:val="22"/>
        </w:rPr>
      </w:pPr>
    </w:p>
    <w:p w14:paraId="2AA128B1" w14:textId="77777777" w:rsidR="00903703" w:rsidRPr="00F96EE0" w:rsidRDefault="00903703" w:rsidP="00F96EE0">
      <w:pPr>
        <w:pStyle w:val="BodyText"/>
        <w:shd w:val="clear" w:color="auto" w:fill="17365D" w:themeFill="text2" w:themeFillShade="BF"/>
        <w:spacing w:before="17" w:line="259" w:lineRule="auto"/>
        <w:ind w:left="752" w:right="851" w:hanging="87"/>
        <w:jc w:val="both"/>
        <w:rPr>
          <w:rFonts w:asciiTheme="minorHAnsi" w:hAnsiTheme="minorHAnsi"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თავი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  <w:lang w:val="en-US"/>
        </w:rPr>
        <w:t>7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.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მოსწავლის</w:t>
      </w:r>
      <w:r w:rsidRPr="00F96EE0">
        <w:rPr>
          <w:b/>
          <w:bCs/>
          <w:color w:val="FFFFFF" w:themeColor="background1"/>
          <w:spacing w:val="-10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სკოლაში</w:t>
      </w:r>
      <w:r w:rsidRPr="00F96EE0">
        <w:rPr>
          <w:b/>
          <w:bCs/>
          <w:color w:val="FFFFFF" w:themeColor="background1"/>
          <w:spacing w:val="-11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ჩარიცხვის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და</w:t>
      </w:r>
      <w:r w:rsidRPr="00F96EE0">
        <w:rPr>
          <w:b/>
          <w:bCs/>
          <w:color w:val="FFFFFF" w:themeColor="background1"/>
          <w:spacing w:val="-9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სკოლიდან</w:t>
      </w:r>
      <w:r w:rsidRPr="00F96EE0">
        <w:rPr>
          <w:b/>
          <w:bCs/>
          <w:color w:val="FFFFFF" w:themeColor="background1"/>
          <w:spacing w:val="-11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გადაყვანის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პირობები</w:t>
      </w:r>
      <w:r w:rsidRPr="00F96EE0">
        <w:rPr>
          <w:color w:val="FFFFFF" w:themeColor="background1"/>
          <w:spacing w:val="-2"/>
          <w:sz w:val="22"/>
          <w:szCs w:val="22"/>
        </w:rPr>
        <w:t xml:space="preserve"> </w:t>
      </w:r>
    </w:p>
    <w:p w14:paraId="03A2E9F1" w14:textId="4944A2BF" w:rsidR="00903703" w:rsidRPr="00F96EE0" w:rsidRDefault="00903703" w:rsidP="00F96EE0">
      <w:pPr>
        <w:pStyle w:val="BodyText"/>
        <w:shd w:val="clear" w:color="auto" w:fill="548DD4" w:themeFill="text2" w:themeFillTint="99"/>
        <w:spacing w:before="17" w:line="259" w:lineRule="auto"/>
        <w:ind w:left="752" w:right="426" w:hanging="87"/>
        <w:jc w:val="both"/>
        <w:rPr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 3</w:t>
      </w:r>
      <w:r w:rsidR="006F3F0A" w:rsidRPr="00F96EE0">
        <w:rPr>
          <w:b/>
          <w:bCs/>
          <w:color w:val="FFFFFF" w:themeColor="background1"/>
          <w:sz w:val="22"/>
          <w:szCs w:val="22"/>
          <w:lang w:val="ka-GE"/>
        </w:rPr>
        <w:t>1</w:t>
      </w:r>
      <w:r w:rsidRPr="00F96EE0">
        <w:rPr>
          <w:b/>
          <w:bCs/>
          <w:color w:val="FFFFFF" w:themeColor="background1"/>
          <w:sz w:val="22"/>
          <w:szCs w:val="22"/>
        </w:rPr>
        <w:t>. მოსწავლის სკოლაში ჩარიცხვა</w:t>
      </w:r>
    </w:p>
    <w:p w14:paraId="1BF57BA6" w14:textId="77777777" w:rsidR="00903703" w:rsidRPr="00F96EE0" w:rsidRDefault="00903703" w:rsidP="00F96EE0">
      <w:pPr>
        <w:pStyle w:val="BodyText"/>
        <w:spacing w:line="301" w:lineRule="exac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1.სკოლაში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პირველ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კლასში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ბავშვები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ჩაირიცხებიან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კანონმდებლობით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განსაზღვრული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ასაკიდან.</w:t>
      </w:r>
    </w:p>
    <w:p w14:paraId="33955284" w14:textId="77777777" w:rsidR="00903703" w:rsidRPr="00F96EE0" w:rsidRDefault="00903703" w:rsidP="00F96EE0">
      <w:pPr>
        <w:pStyle w:val="BodyText"/>
        <w:spacing w:before="15" w:line="244" w:lineRule="auto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2.პირველ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ჩასარიცხად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მშობელმა/კანონიერმა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წარმომადგენელმა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 წარმოადგინოს შემდეგი საბუთები:</w:t>
      </w:r>
    </w:p>
    <w:p w14:paraId="028B692C" w14:textId="77777777" w:rsidR="00903703" w:rsidRPr="00F96EE0" w:rsidRDefault="00903703" w:rsidP="00F96EE0">
      <w:pPr>
        <w:pStyle w:val="BodyText"/>
        <w:spacing w:before="13"/>
        <w:ind w:left="32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განცხადება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 დირექტორის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სახელზე,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შეიცავდეს</w:t>
      </w:r>
    </w:p>
    <w:p w14:paraId="394E80F2" w14:textId="77777777" w:rsidR="00903703" w:rsidRPr="00F96EE0" w:rsidRDefault="00903703" w:rsidP="00F96EE0">
      <w:pPr>
        <w:pStyle w:val="BodyText"/>
        <w:spacing w:before="16" w:line="259" w:lineRule="auto"/>
        <w:ind w:left="329" w:right="1370" w:firstLine="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განმცხადებლის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საცხოვრებელ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ადგილს პირად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ნომერს, ელ.ფოსტა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ტელეფონის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ნომერს; ბ) ბავშვის ფოტოსურათი (3X4);</w:t>
      </w:r>
    </w:p>
    <w:p w14:paraId="13B59418" w14:textId="77777777" w:rsidR="00903703" w:rsidRPr="00F96EE0" w:rsidRDefault="00903703" w:rsidP="00F96EE0">
      <w:pPr>
        <w:pStyle w:val="BodyText"/>
        <w:spacing w:line="296" w:lineRule="exact"/>
        <w:ind w:left="32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ბავშვის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დაბადების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მოწმობის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დამადასტურებელი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ნოტარიულად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დამოწმებული</w:t>
      </w:r>
      <w:r w:rsidRPr="00F96EE0">
        <w:rPr>
          <w:spacing w:val="-2"/>
          <w:sz w:val="22"/>
          <w:szCs w:val="22"/>
        </w:rPr>
        <w:t xml:space="preserve"> ასლი;</w:t>
      </w:r>
    </w:p>
    <w:p w14:paraId="37FF0E79" w14:textId="77777777" w:rsidR="00903703" w:rsidRPr="00F96EE0" w:rsidRDefault="00903703" w:rsidP="00F96EE0">
      <w:pPr>
        <w:pStyle w:val="BodyText"/>
        <w:spacing w:before="24" w:line="254" w:lineRule="auto"/>
        <w:ind w:left="329" w:right="3136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მშობლების/კანონიერი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წარმომადგენლების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პირადობის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მოწმობების </w:t>
      </w:r>
      <w:r w:rsidRPr="00F96EE0">
        <w:rPr>
          <w:spacing w:val="-2"/>
          <w:sz w:val="22"/>
          <w:szCs w:val="22"/>
        </w:rPr>
        <w:t>ასლები;</w:t>
      </w:r>
    </w:p>
    <w:p w14:paraId="4EDB02CF" w14:textId="77777777" w:rsidR="00903703" w:rsidRPr="00F96EE0" w:rsidRDefault="00903703" w:rsidP="00F96EE0">
      <w:pPr>
        <w:pStyle w:val="BodyText"/>
        <w:spacing w:before="3"/>
        <w:ind w:left="32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ე)მოსწავლის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ჯანმრთელობის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ცნობა,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ფორმაN100;</w:t>
      </w:r>
    </w:p>
    <w:p w14:paraId="4307AAA6" w14:textId="77777777" w:rsidR="00903703" w:rsidRPr="00F96EE0" w:rsidRDefault="00903703" w:rsidP="00F96EE0">
      <w:pPr>
        <w:pStyle w:val="BodyText"/>
        <w:spacing w:before="1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3.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პირველ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კლასში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ჩარიცხვისას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იხსნება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საქმე.</w:t>
      </w:r>
    </w:p>
    <w:p w14:paraId="182A67EA" w14:textId="05F0ABF3" w:rsidR="00903703" w:rsidRPr="00F96EE0" w:rsidRDefault="00903703" w:rsidP="00F96EE0">
      <w:pPr>
        <w:pStyle w:val="BodyText"/>
        <w:tabs>
          <w:tab w:val="left" w:pos="2058"/>
          <w:tab w:val="left" w:pos="4103"/>
          <w:tab w:val="left" w:pos="7335"/>
          <w:tab w:val="left" w:pos="9510"/>
        </w:tabs>
        <w:spacing w:before="10" w:line="244" w:lineRule="auto"/>
        <w:ind w:right="881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4.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საქართველოს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განათლებისა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1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მეცნიერების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მინისტრის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2012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19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სექტემბრის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N193/ნ </w:t>
      </w:r>
      <w:r w:rsidRPr="00F96EE0">
        <w:rPr>
          <w:spacing w:val="-2"/>
          <w:sz w:val="22"/>
          <w:szCs w:val="22"/>
        </w:rPr>
        <w:t>ბრძანებით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დამტკიცებული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,,ზოგადსაგანმანათლებლო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დაწესებულებაში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 xml:space="preserve">მოსწავლეთა </w:t>
      </w:r>
      <w:r w:rsidRPr="00F96EE0">
        <w:rPr>
          <w:sz w:val="22"/>
          <w:szCs w:val="22"/>
        </w:rPr>
        <w:t>მობილობის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წესის’’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შესაბამისად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საგანმანათლებლო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დაწესებულებიდან მობილობის შემთხვევაში წარმოსადგენია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შემდეგი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დოკუმენტაცია:</w:t>
      </w:r>
    </w:p>
    <w:p w14:paraId="2DE14C08" w14:textId="77777777" w:rsidR="00903703" w:rsidRPr="00F96EE0" w:rsidRDefault="00903703" w:rsidP="00F96EE0">
      <w:pPr>
        <w:pStyle w:val="BodyText"/>
        <w:spacing w:before="27" w:line="244" w:lineRule="auto"/>
        <w:ind w:left="32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განცხადება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დირექტორის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სახელზე,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რომელიც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უნდა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შეიცავდეს განმცხადებლის საცხოვრებელ ადგილს და ტელეფონის ნომერს;</w:t>
      </w:r>
    </w:p>
    <w:p w14:paraId="372EA872" w14:textId="77777777" w:rsidR="00903703" w:rsidRPr="00F96EE0" w:rsidRDefault="00903703" w:rsidP="00F96EE0">
      <w:pPr>
        <w:pStyle w:val="BodyText"/>
        <w:spacing w:before="13"/>
        <w:ind w:left="329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პირადი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საქმე/წინა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კლასის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დასრულების დამადასტურებელი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დოკუმენტი;</w:t>
      </w:r>
    </w:p>
    <w:p w14:paraId="1400F994" w14:textId="77777777" w:rsidR="00903703" w:rsidRPr="00F96EE0" w:rsidRDefault="00903703" w:rsidP="00F96EE0">
      <w:pPr>
        <w:pStyle w:val="BodyText"/>
        <w:spacing w:before="24" w:line="244" w:lineRule="auto"/>
        <w:ind w:left="329" w:right="27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ინფორმაცია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საგნების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მიხედვით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მიმდინარე შეფასებისა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გაცდენილი საათების შესახებ (სასწავლო წლის განმავლობაში მობილობის დროს);</w:t>
      </w:r>
    </w:p>
    <w:p w14:paraId="04736648" w14:textId="77777777" w:rsidR="00903703" w:rsidRPr="00F96EE0" w:rsidRDefault="00903703" w:rsidP="00F96EE0">
      <w:pPr>
        <w:pStyle w:val="BodyText"/>
        <w:spacing w:before="23" w:line="261" w:lineRule="auto"/>
        <w:ind w:left="391" w:right="2933" w:hanging="63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დ)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დაბადების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მოწმობის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დამადასტურებელი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დოკუმენტის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ასლი; ე) მშობლების პირადობის მოწმობების ასლები;</w:t>
      </w:r>
    </w:p>
    <w:p w14:paraId="5A277E85" w14:textId="74203913" w:rsidR="00903703" w:rsidRPr="00F96EE0" w:rsidRDefault="00456BF9" w:rsidP="00F96EE0">
      <w:pPr>
        <w:pStyle w:val="BodyText"/>
        <w:spacing w:line="247" w:lineRule="auto"/>
        <w:ind w:left="137"/>
        <w:jc w:val="both"/>
        <w:rPr>
          <w:sz w:val="22"/>
          <w:szCs w:val="22"/>
        </w:rPr>
      </w:pPr>
      <w:r w:rsidRPr="00F96EE0">
        <w:rPr>
          <w:sz w:val="22"/>
          <w:szCs w:val="22"/>
          <w:lang w:val="ka-GE"/>
        </w:rPr>
        <w:t xml:space="preserve">   </w:t>
      </w:r>
      <w:r w:rsidR="00903703" w:rsidRPr="00F96EE0">
        <w:rPr>
          <w:sz w:val="22"/>
          <w:szCs w:val="22"/>
        </w:rPr>
        <w:t>5.ზემოთ</w:t>
      </w:r>
      <w:r w:rsidR="00903703" w:rsidRPr="00F96EE0">
        <w:rPr>
          <w:spacing w:val="-4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განსაზღვრული</w:t>
      </w:r>
      <w:r w:rsidR="00903703" w:rsidRPr="00F96EE0">
        <w:rPr>
          <w:spacing w:val="-2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დოკუმენტების</w:t>
      </w:r>
      <w:r w:rsidR="00903703" w:rsidRPr="00F96EE0">
        <w:rPr>
          <w:spacing w:val="-1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უცხოურ</w:t>
      </w:r>
      <w:r w:rsidR="00903703" w:rsidRPr="00F96EE0">
        <w:rPr>
          <w:spacing w:val="-2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ენაზე</w:t>
      </w:r>
      <w:r w:rsidR="00903703" w:rsidRPr="00F96EE0">
        <w:rPr>
          <w:spacing w:val="-6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წარდგენის</w:t>
      </w:r>
      <w:r w:rsidR="00903703" w:rsidRPr="00F96EE0">
        <w:rPr>
          <w:spacing w:val="-6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შემთხვევაში,</w:t>
      </w:r>
      <w:r w:rsidR="00903703" w:rsidRPr="00F96EE0">
        <w:rPr>
          <w:spacing w:val="-6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მათ</w:t>
      </w:r>
      <w:r w:rsidR="00903703" w:rsidRPr="00F96EE0">
        <w:rPr>
          <w:spacing w:val="-4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უნდა</w:t>
      </w:r>
      <w:r w:rsidR="00903703" w:rsidRPr="00F96EE0">
        <w:rPr>
          <w:spacing w:val="-5"/>
          <w:sz w:val="22"/>
          <w:szCs w:val="22"/>
        </w:rPr>
        <w:t xml:space="preserve"> </w:t>
      </w:r>
      <w:r w:rsidRPr="00F96EE0">
        <w:rPr>
          <w:spacing w:val="-5"/>
          <w:sz w:val="22"/>
          <w:szCs w:val="22"/>
          <w:lang w:val="ka-GE"/>
        </w:rPr>
        <w:t xml:space="preserve">       </w:t>
      </w:r>
      <w:r w:rsidR="00903703" w:rsidRPr="00F96EE0">
        <w:rPr>
          <w:sz w:val="22"/>
          <w:szCs w:val="22"/>
        </w:rPr>
        <w:t>დაერთოს საქართველოს</w:t>
      </w:r>
      <w:r w:rsidR="00903703" w:rsidRPr="00F96EE0">
        <w:rPr>
          <w:spacing w:val="80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კანონმდებლობით</w:t>
      </w:r>
      <w:r w:rsidR="00903703" w:rsidRPr="00F96EE0">
        <w:rPr>
          <w:spacing w:val="80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დადგენილი</w:t>
      </w:r>
      <w:r w:rsidR="00903703" w:rsidRPr="00F96EE0">
        <w:rPr>
          <w:spacing w:val="80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წესით</w:t>
      </w:r>
      <w:r w:rsidR="00903703" w:rsidRPr="00F96EE0">
        <w:rPr>
          <w:spacing w:val="80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შესრულებული</w:t>
      </w:r>
      <w:r w:rsidR="00903703" w:rsidRPr="00F96EE0">
        <w:rPr>
          <w:spacing w:val="80"/>
          <w:sz w:val="22"/>
          <w:szCs w:val="22"/>
        </w:rPr>
        <w:t xml:space="preserve"> </w:t>
      </w:r>
      <w:r w:rsidR="00903703" w:rsidRPr="00F96EE0">
        <w:rPr>
          <w:sz w:val="22"/>
          <w:szCs w:val="22"/>
        </w:rPr>
        <w:t>თარგმანი</w:t>
      </w:r>
    </w:p>
    <w:p w14:paraId="382D8E28" w14:textId="77777777" w:rsidR="00903703" w:rsidRPr="00F96EE0" w:rsidRDefault="00903703" w:rsidP="00F96EE0">
      <w:pPr>
        <w:pStyle w:val="BodyText"/>
        <w:spacing w:before="28"/>
        <w:ind w:left="565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ქართულ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ენაზე).</w:t>
      </w:r>
    </w:p>
    <w:p w14:paraId="46B36634" w14:textId="2CFBCF8A" w:rsidR="00903703" w:rsidRPr="00F96EE0" w:rsidRDefault="00903703" w:rsidP="00F96EE0">
      <w:pPr>
        <w:pStyle w:val="BodyText"/>
        <w:tabs>
          <w:tab w:val="left" w:pos="1006"/>
          <w:tab w:val="left" w:pos="2480"/>
          <w:tab w:val="left" w:pos="3844"/>
          <w:tab w:val="left" w:pos="4675"/>
          <w:tab w:val="left" w:pos="4910"/>
          <w:tab w:val="left" w:pos="5534"/>
          <w:tab w:val="left" w:pos="6240"/>
          <w:tab w:val="left" w:pos="7167"/>
          <w:tab w:val="left" w:pos="7253"/>
          <w:tab w:val="left" w:pos="8905"/>
          <w:tab w:val="left" w:pos="9020"/>
        </w:tabs>
        <w:spacing w:before="20" w:line="247" w:lineRule="auto"/>
        <w:ind w:left="565" w:right="715" w:hanging="5"/>
        <w:jc w:val="both"/>
        <w:rPr>
          <w:sz w:val="22"/>
          <w:szCs w:val="22"/>
        </w:rPr>
      </w:pPr>
      <w:r w:rsidRPr="00F96EE0">
        <w:rPr>
          <w:spacing w:val="-6"/>
          <w:sz w:val="22"/>
          <w:szCs w:val="22"/>
        </w:rPr>
        <w:t>6.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მოსწავლის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კლასიდან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კლასში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გადაყვანა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ხდება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დირექტორის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ინდივიდუალური ადმინისტრაციულსამართლებრივი</w:t>
      </w:r>
      <w:r w:rsidRPr="00F96EE0">
        <w:rPr>
          <w:sz w:val="22"/>
          <w:szCs w:val="22"/>
        </w:rPr>
        <w:tab/>
      </w:r>
      <w:r w:rsidRPr="00F96EE0">
        <w:rPr>
          <w:spacing w:val="-4"/>
          <w:sz w:val="22"/>
          <w:szCs w:val="22"/>
        </w:rPr>
        <w:t>აქტის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საფუძველზე,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საქართველოს</w:t>
      </w:r>
      <w:r w:rsidRPr="00F96EE0">
        <w:rPr>
          <w:sz w:val="22"/>
          <w:szCs w:val="22"/>
        </w:rPr>
        <w:tab/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 xml:space="preserve">კანონმდებლობით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წესით.</w:t>
      </w:r>
    </w:p>
    <w:p w14:paraId="6B64B247" w14:textId="77777777" w:rsidR="00903703" w:rsidRPr="00F96EE0" w:rsidRDefault="00903703" w:rsidP="00F96EE0">
      <w:pPr>
        <w:pStyle w:val="BodyText"/>
        <w:spacing w:before="17" w:line="247" w:lineRule="auto"/>
        <w:ind w:left="560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7.მოსწავლეს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შეიძლება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უარი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ეთქვას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ჩარიცხვაზე,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თუ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შემოსულ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განცხადებათა რაოდენობა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აჭარბებს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მისაღებ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მოსწავლეთა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ადგილების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კანონმდებლობით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დადგენილ </w:t>
      </w:r>
      <w:r w:rsidRPr="00F96EE0">
        <w:rPr>
          <w:spacing w:val="-2"/>
          <w:sz w:val="22"/>
          <w:szCs w:val="22"/>
        </w:rPr>
        <w:t>ოდენობას.</w:t>
      </w:r>
    </w:p>
    <w:p w14:paraId="11184262" w14:textId="17DC37B2" w:rsidR="00903703" w:rsidRPr="00F96EE0" w:rsidRDefault="00903703" w:rsidP="00F96EE0">
      <w:pPr>
        <w:pStyle w:val="BodyText"/>
        <w:tabs>
          <w:tab w:val="left" w:pos="2231"/>
          <w:tab w:val="left" w:pos="3729"/>
          <w:tab w:val="left" w:pos="5246"/>
          <w:tab w:val="left" w:pos="6739"/>
          <w:tab w:val="left" w:pos="7935"/>
          <w:tab w:val="left" w:pos="8463"/>
          <w:tab w:val="left" w:pos="9745"/>
        </w:tabs>
        <w:spacing w:before="13" w:line="247" w:lineRule="auto"/>
        <w:ind w:left="565" w:right="648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8.სკოლა</w:t>
      </w:r>
      <w:r w:rsidRPr="00F96EE0">
        <w:rPr>
          <w:spacing w:val="-9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უფლებამოსილია</w:t>
      </w:r>
      <w:r w:rsidRPr="00F96EE0">
        <w:rPr>
          <w:spacing w:val="-11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მობილობის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მსურველის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ჩარიცხვამდე,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გასაუბრების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გამოცდის </w:t>
      </w:r>
      <w:r w:rsidRPr="00F96EE0">
        <w:rPr>
          <w:spacing w:val="-2"/>
          <w:sz w:val="22"/>
          <w:szCs w:val="22"/>
        </w:rPr>
        <w:t>საფუძველზე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დაადგინოს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მობილობის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მსურველის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ცოდნისა</w:t>
      </w:r>
      <w:r w:rsidRPr="00F96EE0">
        <w:rPr>
          <w:sz w:val="22"/>
          <w:szCs w:val="22"/>
        </w:rPr>
        <w:tab/>
      </w:r>
      <w:r w:rsidRPr="00F96EE0">
        <w:rPr>
          <w:spacing w:val="-6"/>
          <w:sz w:val="22"/>
          <w:szCs w:val="22"/>
        </w:rPr>
        <w:t>და</w:t>
      </w:r>
      <w:r w:rsidRPr="00F96EE0">
        <w:rPr>
          <w:sz w:val="22"/>
          <w:szCs w:val="22"/>
        </w:rPr>
        <w:tab/>
      </w:r>
      <w:r w:rsidRPr="00F96EE0">
        <w:rPr>
          <w:spacing w:val="-2"/>
          <w:sz w:val="22"/>
          <w:szCs w:val="22"/>
        </w:rPr>
        <w:t>უნარების</w:t>
      </w:r>
      <w:r w:rsidR="00E71FDE"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 xml:space="preserve">ცალკეული </w:t>
      </w:r>
      <w:r w:rsidRPr="00F96EE0">
        <w:rPr>
          <w:sz w:val="22"/>
          <w:szCs w:val="22"/>
        </w:rPr>
        <w:t>კლასის/კლასების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ეროვნული</w:t>
      </w:r>
      <w:r w:rsidRPr="00F96EE0">
        <w:rPr>
          <w:spacing w:val="-7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სასწავლო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გეგმით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დადგენილი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მიღწევის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დონესთან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თავსებადობა.</w:t>
      </w:r>
    </w:p>
    <w:p w14:paraId="6AB7755A" w14:textId="77777777" w:rsidR="00903703" w:rsidRPr="00F96EE0" w:rsidRDefault="00903703" w:rsidP="00F96EE0">
      <w:pPr>
        <w:pStyle w:val="BodyText"/>
        <w:spacing w:before="22" w:line="244" w:lineRule="auto"/>
        <w:ind w:left="137" w:right="1035" w:firstLine="177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9.დირექცია</w:t>
      </w:r>
      <w:r w:rsidRPr="00F96EE0">
        <w:rPr>
          <w:spacing w:val="-8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ვალდებულია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სკოლაში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ჩარიცხვისას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მოსწავლესა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მშობელს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გააცნოს მოსწავლეთა ქცევის კოდექსი; სკოლის შინაგანაწესი, სასკოლო სასწავლო გეგმა;</w:t>
      </w:r>
    </w:p>
    <w:p w14:paraId="768AEB94" w14:textId="77777777" w:rsidR="00903703" w:rsidRPr="00F96EE0" w:rsidRDefault="00903703" w:rsidP="00F96EE0">
      <w:pPr>
        <w:pStyle w:val="BodyText"/>
        <w:ind w:left="0"/>
        <w:jc w:val="both"/>
        <w:rPr>
          <w:rFonts w:asciiTheme="minorHAnsi" w:hAnsiTheme="minorHAnsi"/>
          <w:sz w:val="22"/>
          <w:szCs w:val="22"/>
        </w:rPr>
      </w:pPr>
    </w:p>
    <w:p w14:paraId="4945E3A4" w14:textId="44F45B0A" w:rsidR="006F3F0A" w:rsidRPr="00F96EE0" w:rsidRDefault="00903703" w:rsidP="00F96EE0">
      <w:pPr>
        <w:pStyle w:val="BodyText"/>
        <w:shd w:val="clear" w:color="auto" w:fill="17365D" w:themeFill="text2" w:themeFillShade="BF"/>
        <w:ind w:left="284"/>
        <w:jc w:val="both"/>
        <w:rPr>
          <w:b/>
          <w:bCs/>
          <w:spacing w:val="-4"/>
          <w:sz w:val="22"/>
          <w:szCs w:val="22"/>
          <w:lang w:val="ka-GE"/>
        </w:rPr>
      </w:pPr>
      <w:r w:rsidRPr="00F96EE0">
        <w:rPr>
          <w:b/>
          <w:bCs/>
          <w:spacing w:val="-2"/>
          <w:sz w:val="22"/>
          <w:szCs w:val="22"/>
        </w:rPr>
        <w:t>თავი</w:t>
      </w:r>
      <w:r w:rsidRPr="00F96EE0">
        <w:rPr>
          <w:b/>
          <w:bCs/>
          <w:spacing w:val="-5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  <w:lang w:val="en-US"/>
        </w:rPr>
        <w:t>8</w:t>
      </w:r>
      <w:r w:rsidRPr="00F96EE0">
        <w:rPr>
          <w:b/>
          <w:bCs/>
          <w:spacing w:val="-2"/>
          <w:sz w:val="22"/>
          <w:szCs w:val="22"/>
        </w:rPr>
        <w:t>.</w:t>
      </w:r>
      <w:r w:rsidRPr="00F96EE0">
        <w:rPr>
          <w:b/>
          <w:bCs/>
          <w:spacing w:val="-7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სწავლის</w:t>
      </w:r>
      <w:r w:rsidRPr="00F96EE0">
        <w:rPr>
          <w:b/>
          <w:bCs/>
          <w:spacing w:val="-7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ქირა</w:t>
      </w:r>
      <w:r w:rsidRPr="00F96EE0">
        <w:rPr>
          <w:b/>
          <w:bCs/>
          <w:spacing w:val="-10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და</w:t>
      </w:r>
      <w:r w:rsidRPr="00F96EE0">
        <w:rPr>
          <w:b/>
          <w:bCs/>
          <w:spacing w:val="-6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გადახდის</w:t>
      </w:r>
      <w:r w:rsidRPr="00F96EE0">
        <w:rPr>
          <w:b/>
          <w:bCs/>
          <w:spacing w:val="-3"/>
          <w:sz w:val="22"/>
          <w:szCs w:val="22"/>
        </w:rPr>
        <w:t xml:space="preserve"> </w:t>
      </w:r>
      <w:r w:rsidRPr="00F96EE0">
        <w:rPr>
          <w:b/>
          <w:bCs/>
          <w:spacing w:val="-2"/>
          <w:sz w:val="22"/>
          <w:szCs w:val="22"/>
        </w:rPr>
        <w:t>პირობები</w:t>
      </w:r>
      <w:r w:rsidRPr="00F96EE0">
        <w:rPr>
          <w:b/>
          <w:bCs/>
          <w:spacing w:val="-4"/>
          <w:sz w:val="22"/>
          <w:szCs w:val="22"/>
        </w:rPr>
        <w:t xml:space="preserve"> </w:t>
      </w:r>
      <w:r w:rsidRPr="00F96EE0">
        <w:rPr>
          <w:b/>
          <w:bCs/>
          <w:spacing w:val="-5"/>
          <w:sz w:val="22"/>
          <w:szCs w:val="22"/>
        </w:rPr>
        <w:t>და</w:t>
      </w:r>
      <w:r w:rsidR="006F3F0A" w:rsidRPr="00F96EE0">
        <w:rPr>
          <w:rFonts w:asciiTheme="minorHAnsi" w:hAnsiTheme="minorHAnsi"/>
          <w:b/>
          <w:bCs/>
          <w:sz w:val="22"/>
          <w:szCs w:val="22"/>
          <w:lang w:val="ka-GE"/>
        </w:rPr>
        <w:t xml:space="preserve"> </w:t>
      </w:r>
      <w:r w:rsidRPr="00F96EE0">
        <w:rPr>
          <w:b/>
          <w:bCs/>
          <w:spacing w:val="-4"/>
          <w:sz w:val="22"/>
          <w:szCs w:val="22"/>
        </w:rPr>
        <w:t>შეღავათე</w:t>
      </w:r>
      <w:r w:rsidR="00E71FDE" w:rsidRPr="00F96EE0">
        <w:rPr>
          <w:b/>
          <w:bCs/>
          <w:spacing w:val="-4"/>
          <w:sz w:val="22"/>
          <w:szCs w:val="22"/>
          <w:lang w:val="ka-GE"/>
        </w:rPr>
        <w:t>ბ</w:t>
      </w:r>
      <w:r w:rsidR="006F3F0A" w:rsidRPr="00F96EE0">
        <w:rPr>
          <w:b/>
          <w:bCs/>
          <w:spacing w:val="-4"/>
          <w:sz w:val="22"/>
          <w:szCs w:val="22"/>
          <w:lang w:val="ka-GE"/>
        </w:rPr>
        <w:t>ი</w:t>
      </w:r>
    </w:p>
    <w:p w14:paraId="0300928E" w14:textId="77777777" w:rsidR="006F3F0A" w:rsidRPr="00F96EE0" w:rsidRDefault="006F3F0A" w:rsidP="00F96EE0">
      <w:pPr>
        <w:pStyle w:val="BodyText"/>
        <w:ind w:left="284"/>
        <w:jc w:val="both"/>
        <w:rPr>
          <w:b/>
          <w:bCs/>
          <w:spacing w:val="-4"/>
          <w:sz w:val="22"/>
          <w:szCs w:val="22"/>
          <w:lang w:val="ka-GE"/>
        </w:rPr>
      </w:pPr>
    </w:p>
    <w:p w14:paraId="25029CC9" w14:textId="6DA50BD7" w:rsidR="00903703" w:rsidRPr="00F96EE0" w:rsidRDefault="00903703" w:rsidP="00F96EE0">
      <w:pPr>
        <w:pStyle w:val="BodyText"/>
        <w:shd w:val="clear" w:color="auto" w:fill="8DB3E2" w:themeFill="text2" w:themeFillTint="66"/>
        <w:ind w:left="284"/>
        <w:jc w:val="both"/>
        <w:rPr>
          <w:rFonts w:asciiTheme="minorHAnsi" w:hAnsiTheme="minorHAnsi"/>
          <w:b/>
          <w:bCs/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z w:val="22"/>
          <w:szCs w:val="22"/>
        </w:rPr>
        <w:t>მუხლი 3</w:t>
      </w:r>
      <w:r w:rsidR="006F3F0A" w:rsidRPr="00F96EE0">
        <w:rPr>
          <w:b/>
          <w:bCs/>
          <w:color w:val="FFFFFF" w:themeColor="background1"/>
          <w:sz w:val="22"/>
          <w:szCs w:val="22"/>
          <w:lang w:val="ka-GE"/>
        </w:rPr>
        <w:t>2</w:t>
      </w:r>
      <w:r w:rsidRPr="00F96EE0">
        <w:rPr>
          <w:b/>
          <w:bCs/>
          <w:color w:val="FFFFFF" w:themeColor="background1"/>
          <w:sz w:val="22"/>
          <w:szCs w:val="22"/>
        </w:rPr>
        <w:t>. სწავლის გადასახადი</w:t>
      </w:r>
    </w:p>
    <w:p w14:paraId="3649BF10" w14:textId="77777777" w:rsidR="00903703" w:rsidRPr="00F96EE0" w:rsidRDefault="00903703" w:rsidP="00F96EE0">
      <w:pPr>
        <w:pStyle w:val="BodyText"/>
        <w:spacing w:line="254" w:lineRule="auto"/>
        <w:jc w:val="both"/>
        <w:rPr>
          <w:rFonts w:asciiTheme="minorHAnsi" w:hAnsiTheme="minorHAnsi"/>
          <w:sz w:val="22"/>
          <w:szCs w:val="22"/>
        </w:rPr>
      </w:pPr>
    </w:p>
    <w:p w14:paraId="4633A234" w14:textId="77777777" w:rsidR="00903703" w:rsidRPr="00F96EE0" w:rsidRDefault="00903703" w:rsidP="00F96EE0">
      <w:pPr>
        <w:pStyle w:val="BodyText"/>
        <w:numPr>
          <w:ilvl w:val="0"/>
          <w:numId w:val="10"/>
        </w:numPr>
        <w:spacing w:before="22"/>
        <w:ind w:right="639"/>
        <w:jc w:val="both"/>
        <w:rPr>
          <w:rFonts w:asciiTheme="minorHAnsi" w:hAnsiTheme="minorHAnsi"/>
          <w:sz w:val="22"/>
          <w:szCs w:val="22"/>
          <w:u w:val="single"/>
        </w:rPr>
      </w:pPr>
      <w:r w:rsidRPr="00F96EE0">
        <w:rPr>
          <w:sz w:val="22"/>
          <w:szCs w:val="22"/>
        </w:rPr>
        <w:t>შპს</w:t>
      </w:r>
      <w:r w:rsidRPr="00F96EE0">
        <w:rPr>
          <w:spacing w:val="-1"/>
          <w:sz w:val="22"/>
          <w:szCs w:val="22"/>
          <w:lang w:val="ka-GE"/>
        </w:rPr>
        <w:t xml:space="preserve"> სკოლა ჰორიზონტში </w:t>
      </w:r>
      <w:r w:rsidRPr="00F96EE0">
        <w:rPr>
          <w:sz w:val="22"/>
          <w:szCs w:val="22"/>
        </w:rPr>
        <w:t>მოსწავლეთა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სწავლება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ფასიანია</w:t>
      </w:r>
      <w:r w:rsidRPr="00F96EE0">
        <w:rPr>
          <w:spacing w:val="-6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წლის განმავლობაში </w:t>
      </w:r>
      <w:r w:rsidRPr="00F96EE0">
        <w:rPr>
          <w:sz w:val="22"/>
          <w:szCs w:val="22"/>
          <w:u w:val="single"/>
        </w:rPr>
        <w:t xml:space="preserve"> შეადგენს :</w:t>
      </w:r>
    </w:p>
    <w:p w14:paraId="45E2731E" w14:textId="77777777" w:rsidR="00903703" w:rsidRPr="00F96EE0" w:rsidRDefault="00903703" w:rsidP="00F96EE0">
      <w:pPr>
        <w:pStyle w:val="BodyText"/>
        <w:numPr>
          <w:ilvl w:val="0"/>
          <w:numId w:val="10"/>
        </w:numPr>
        <w:spacing w:before="22"/>
        <w:ind w:right="639"/>
        <w:jc w:val="both"/>
        <w:rPr>
          <w:rFonts w:asciiTheme="minorHAnsi" w:hAnsiTheme="minorHAnsi"/>
          <w:sz w:val="22"/>
          <w:szCs w:val="22"/>
          <w:u w:val="single"/>
        </w:rPr>
      </w:pPr>
    </w:p>
    <w:tbl>
      <w:tblPr>
        <w:tblStyle w:val="TableGrid"/>
        <w:tblW w:w="0" w:type="auto"/>
        <w:tblInd w:w="718" w:type="dxa"/>
        <w:tblLook w:val="04A0" w:firstRow="1" w:lastRow="0" w:firstColumn="1" w:lastColumn="0" w:noHBand="0" w:noVBand="1"/>
      </w:tblPr>
      <w:tblGrid>
        <w:gridCol w:w="2084"/>
        <w:gridCol w:w="3260"/>
        <w:gridCol w:w="4624"/>
      </w:tblGrid>
      <w:tr w:rsidR="00903703" w:rsidRPr="00F96EE0" w14:paraId="08B89C2D" w14:textId="77777777" w:rsidTr="007B74B1">
        <w:trPr>
          <w:trHeight w:val="422"/>
        </w:trPr>
        <w:tc>
          <w:tcPr>
            <w:tcW w:w="2084" w:type="dxa"/>
          </w:tcPr>
          <w:p w14:paraId="1B6711A7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rFonts w:asciiTheme="minorHAnsi" w:hAnsiTheme="minorHAnsi"/>
                <w:sz w:val="22"/>
                <w:szCs w:val="22"/>
                <w:lang w:val="ka-GE"/>
              </w:rPr>
              <w:t xml:space="preserve">კლასი </w:t>
            </w:r>
          </w:p>
        </w:tc>
        <w:tc>
          <w:tcPr>
            <w:tcW w:w="3260" w:type="dxa"/>
          </w:tcPr>
          <w:p w14:paraId="5C1CFFA5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rFonts w:asciiTheme="minorHAnsi" w:hAnsiTheme="minorHAnsi"/>
                <w:sz w:val="22"/>
                <w:szCs w:val="22"/>
                <w:lang w:val="ka-GE"/>
              </w:rPr>
              <w:t>ღირებულება</w:t>
            </w:r>
          </w:p>
        </w:tc>
        <w:tc>
          <w:tcPr>
            <w:tcW w:w="4624" w:type="dxa"/>
          </w:tcPr>
          <w:p w14:paraId="5F883DD2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rFonts w:asciiTheme="minorHAnsi" w:hAnsiTheme="minorHAnsi"/>
                <w:sz w:val="22"/>
                <w:szCs w:val="22"/>
                <w:lang w:val="ka-GE"/>
              </w:rPr>
              <w:t xml:space="preserve"> კომენტარი</w:t>
            </w:r>
          </w:p>
        </w:tc>
      </w:tr>
      <w:tr w:rsidR="00903703" w:rsidRPr="00F96EE0" w14:paraId="702E1D5D" w14:textId="77777777" w:rsidTr="007B74B1">
        <w:tc>
          <w:tcPr>
            <w:tcW w:w="2084" w:type="dxa"/>
          </w:tcPr>
          <w:p w14:paraId="2D4C19A1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</w:rPr>
              <w:t>I-IV</w:t>
            </w:r>
          </w:p>
        </w:tc>
        <w:tc>
          <w:tcPr>
            <w:tcW w:w="3260" w:type="dxa"/>
          </w:tcPr>
          <w:p w14:paraId="5B800091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  <w:lang w:val="ka-GE"/>
              </w:rPr>
              <w:t>3500</w:t>
            </w:r>
            <w:r w:rsidRPr="00F96EE0">
              <w:rPr>
                <w:sz w:val="22"/>
                <w:szCs w:val="22"/>
              </w:rPr>
              <w:t xml:space="preserve"> ლარი</w:t>
            </w:r>
          </w:p>
        </w:tc>
        <w:tc>
          <w:tcPr>
            <w:tcW w:w="4624" w:type="dxa"/>
          </w:tcPr>
          <w:p w14:paraId="58A294AA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</w:rPr>
              <w:t>გახანგრძლივებული</w:t>
            </w:r>
            <w:r w:rsidRPr="00F96EE0">
              <w:rPr>
                <w:sz w:val="22"/>
                <w:szCs w:val="22"/>
                <w:lang w:val="ka-GE"/>
              </w:rPr>
              <w:t xml:space="preserve"> დღის რეჟიმის გარეშე</w:t>
            </w:r>
          </w:p>
        </w:tc>
      </w:tr>
      <w:tr w:rsidR="00903703" w:rsidRPr="00F96EE0" w14:paraId="45BB52E9" w14:textId="77777777" w:rsidTr="007B74B1">
        <w:tc>
          <w:tcPr>
            <w:tcW w:w="2084" w:type="dxa"/>
          </w:tcPr>
          <w:p w14:paraId="3429704C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</w:rPr>
              <w:t>I-IV</w:t>
            </w:r>
          </w:p>
        </w:tc>
        <w:tc>
          <w:tcPr>
            <w:tcW w:w="3260" w:type="dxa"/>
          </w:tcPr>
          <w:p w14:paraId="34C5E2A9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  <w:lang w:val="ka-GE"/>
              </w:rPr>
              <w:t>42</w:t>
            </w:r>
            <w:r w:rsidRPr="00F96EE0">
              <w:rPr>
                <w:sz w:val="22"/>
                <w:szCs w:val="22"/>
              </w:rPr>
              <w:t>00 ლარი</w:t>
            </w:r>
          </w:p>
        </w:tc>
        <w:tc>
          <w:tcPr>
            <w:tcW w:w="4624" w:type="dxa"/>
          </w:tcPr>
          <w:p w14:paraId="26953913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</w:rPr>
              <w:t>გახანგრძლივებული</w:t>
            </w:r>
            <w:r w:rsidRPr="00F96EE0">
              <w:rPr>
                <w:sz w:val="22"/>
                <w:szCs w:val="22"/>
                <w:lang w:val="ka-GE"/>
              </w:rPr>
              <w:t xml:space="preserve"> დღის რეჟიმით</w:t>
            </w:r>
          </w:p>
        </w:tc>
      </w:tr>
      <w:tr w:rsidR="00903703" w:rsidRPr="00F96EE0" w14:paraId="6927923B" w14:textId="77777777" w:rsidTr="007B74B1">
        <w:tc>
          <w:tcPr>
            <w:tcW w:w="2084" w:type="dxa"/>
          </w:tcPr>
          <w:p w14:paraId="3E6899A6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</w:rPr>
              <w:t>V-VI</w:t>
            </w:r>
          </w:p>
        </w:tc>
        <w:tc>
          <w:tcPr>
            <w:tcW w:w="3260" w:type="dxa"/>
          </w:tcPr>
          <w:p w14:paraId="4DDB4973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  <w:lang w:val="ka-GE"/>
              </w:rPr>
              <w:t>3500</w:t>
            </w:r>
            <w:r w:rsidRPr="00F96EE0">
              <w:rPr>
                <w:sz w:val="22"/>
                <w:szCs w:val="22"/>
              </w:rPr>
              <w:t xml:space="preserve"> ლარი</w:t>
            </w:r>
          </w:p>
        </w:tc>
        <w:tc>
          <w:tcPr>
            <w:tcW w:w="4624" w:type="dxa"/>
          </w:tcPr>
          <w:p w14:paraId="709D99F0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</w:rPr>
              <w:t>გახანგრძლივებული</w:t>
            </w:r>
            <w:r w:rsidRPr="00F96EE0">
              <w:rPr>
                <w:sz w:val="22"/>
                <w:szCs w:val="22"/>
                <w:lang w:val="ka-GE"/>
              </w:rPr>
              <w:t xml:space="preserve"> დღის რეჟიმის გარეშე</w:t>
            </w:r>
          </w:p>
        </w:tc>
      </w:tr>
      <w:tr w:rsidR="00903703" w:rsidRPr="00F96EE0" w14:paraId="09E81754" w14:textId="77777777" w:rsidTr="007B74B1">
        <w:tc>
          <w:tcPr>
            <w:tcW w:w="2084" w:type="dxa"/>
          </w:tcPr>
          <w:p w14:paraId="2E21DFFD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</w:rPr>
              <w:t>V-VI</w:t>
            </w:r>
          </w:p>
        </w:tc>
        <w:tc>
          <w:tcPr>
            <w:tcW w:w="3260" w:type="dxa"/>
          </w:tcPr>
          <w:p w14:paraId="649ABEBB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  <w:lang w:val="ka-GE"/>
              </w:rPr>
              <w:t>42</w:t>
            </w:r>
            <w:r w:rsidRPr="00F96EE0">
              <w:rPr>
                <w:sz w:val="22"/>
                <w:szCs w:val="22"/>
              </w:rPr>
              <w:t>00 ლარი</w:t>
            </w:r>
          </w:p>
        </w:tc>
        <w:tc>
          <w:tcPr>
            <w:tcW w:w="4624" w:type="dxa"/>
          </w:tcPr>
          <w:p w14:paraId="1F93F343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rFonts w:asciiTheme="minorHAnsi" w:hAnsiTheme="minorHAnsi"/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</w:rPr>
              <w:t>გახანგრძლივებული</w:t>
            </w:r>
            <w:r w:rsidRPr="00F96EE0">
              <w:rPr>
                <w:sz w:val="22"/>
                <w:szCs w:val="22"/>
                <w:lang w:val="ka-GE"/>
              </w:rPr>
              <w:t xml:space="preserve"> დღის რეჟიმით</w:t>
            </w:r>
          </w:p>
        </w:tc>
      </w:tr>
      <w:tr w:rsidR="00903703" w:rsidRPr="00F96EE0" w14:paraId="1080208C" w14:textId="77777777" w:rsidTr="007B74B1">
        <w:tc>
          <w:tcPr>
            <w:tcW w:w="2084" w:type="dxa"/>
          </w:tcPr>
          <w:p w14:paraId="27D397A8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  <w:u w:val="single"/>
              </w:rPr>
              <w:t>VII---IX</w:t>
            </w:r>
          </w:p>
        </w:tc>
        <w:tc>
          <w:tcPr>
            <w:tcW w:w="3260" w:type="dxa"/>
          </w:tcPr>
          <w:p w14:paraId="7B6DCCF6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  <w:u w:val="single"/>
              </w:rPr>
              <w:t>3</w:t>
            </w:r>
            <w:r w:rsidRPr="00F96EE0">
              <w:rPr>
                <w:sz w:val="22"/>
                <w:szCs w:val="22"/>
                <w:u w:val="single"/>
                <w:lang w:val="ka-GE"/>
              </w:rPr>
              <w:t>8</w:t>
            </w:r>
            <w:r w:rsidRPr="00F96EE0">
              <w:rPr>
                <w:sz w:val="22"/>
                <w:szCs w:val="22"/>
                <w:u w:val="single"/>
              </w:rPr>
              <w:t>00</w:t>
            </w:r>
            <w:r w:rsidRPr="00F96EE0">
              <w:rPr>
                <w:spacing w:val="-2"/>
                <w:sz w:val="22"/>
                <w:szCs w:val="22"/>
                <w:u w:val="single"/>
              </w:rPr>
              <w:t xml:space="preserve"> </w:t>
            </w:r>
            <w:r w:rsidRPr="00F96EE0">
              <w:rPr>
                <w:spacing w:val="-4"/>
                <w:sz w:val="22"/>
                <w:szCs w:val="22"/>
                <w:u w:val="single"/>
              </w:rPr>
              <w:t>ლარი</w:t>
            </w:r>
          </w:p>
        </w:tc>
        <w:tc>
          <w:tcPr>
            <w:tcW w:w="4624" w:type="dxa"/>
          </w:tcPr>
          <w:p w14:paraId="3E5CFDC4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</w:rPr>
              <w:t>გახანგრძლივებული</w:t>
            </w:r>
            <w:r w:rsidRPr="00F96EE0">
              <w:rPr>
                <w:sz w:val="22"/>
                <w:szCs w:val="22"/>
                <w:lang w:val="ka-GE"/>
              </w:rPr>
              <w:t xml:space="preserve"> დღის რეჟიმის გარეშე</w:t>
            </w:r>
          </w:p>
        </w:tc>
      </w:tr>
      <w:tr w:rsidR="00903703" w:rsidRPr="00F96EE0" w14:paraId="70F1B34C" w14:textId="77777777" w:rsidTr="007B74B1">
        <w:tc>
          <w:tcPr>
            <w:tcW w:w="2084" w:type="dxa"/>
          </w:tcPr>
          <w:p w14:paraId="1E6D5442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  <w:u w:val="single"/>
              </w:rPr>
              <w:t>X—XII</w:t>
            </w:r>
          </w:p>
        </w:tc>
        <w:tc>
          <w:tcPr>
            <w:tcW w:w="3260" w:type="dxa"/>
          </w:tcPr>
          <w:p w14:paraId="634620B2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  <w:lang w:val="ka-GE"/>
              </w:rPr>
            </w:pPr>
            <w:r w:rsidRPr="00F96EE0">
              <w:rPr>
                <w:sz w:val="22"/>
                <w:szCs w:val="22"/>
                <w:u w:val="single"/>
              </w:rPr>
              <w:t>3</w:t>
            </w:r>
            <w:r w:rsidRPr="00F96EE0">
              <w:rPr>
                <w:sz w:val="22"/>
                <w:szCs w:val="22"/>
                <w:u w:val="single"/>
                <w:lang w:val="ka-GE"/>
              </w:rPr>
              <w:t>8</w:t>
            </w:r>
            <w:r w:rsidRPr="00F96EE0">
              <w:rPr>
                <w:sz w:val="22"/>
                <w:szCs w:val="22"/>
                <w:u w:val="single"/>
              </w:rPr>
              <w:t>00</w:t>
            </w:r>
            <w:r w:rsidRPr="00F96EE0">
              <w:rPr>
                <w:spacing w:val="-2"/>
                <w:sz w:val="22"/>
                <w:szCs w:val="22"/>
                <w:u w:val="single"/>
              </w:rPr>
              <w:t xml:space="preserve"> </w:t>
            </w:r>
            <w:r w:rsidRPr="00F96EE0">
              <w:rPr>
                <w:spacing w:val="-4"/>
                <w:sz w:val="22"/>
                <w:szCs w:val="22"/>
                <w:u w:val="single"/>
              </w:rPr>
              <w:t>ლარი</w:t>
            </w:r>
          </w:p>
        </w:tc>
        <w:tc>
          <w:tcPr>
            <w:tcW w:w="4624" w:type="dxa"/>
          </w:tcPr>
          <w:p w14:paraId="146139C3" w14:textId="77777777" w:rsidR="00903703" w:rsidRPr="00F96EE0" w:rsidRDefault="00903703" w:rsidP="00F96EE0">
            <w:pPr>
              <w:pStyle w:val="BodyText"/>
              <w:spacing w:before="22"/>
              <w:ind w:left="0" w:right="639"/>
              <w:jc w:val="both"/>
              <w:rPr>
                <w:sz w:val="22"/>
                <w:szCs w:val="22"/>
              </w:rPr>
            </w:pPr>
            <w:r w:rsidRPr="00F96EE0">
              <w:rPr>
                <w:sz w:val="22"/>
                <w:szCs w:val="22"/>
              </w:rPr>
              <w:t>გახანგრძლივებული</w:t>
            </w:r>
            <w:r w:rsidRPr="00F96EE0">
              <w:rPr>
                <w:sz w:val="22"/>
                <w:szCs w:val="22"/>
                <w:lang w:val="ka-GE"/>
              </w:rPr>
              <w:t xml:space="preserve"> დღის რეჟიმის გარეშე</w:t>
            </w:r>
          </w:p>
        </w:tc>
      </w:tr>
    </w:tbl>
    <w:p w14:paraId="03785310" w14:textId="77777777" w:rsidR="00903703" w:rsidRPr="00F96EE0" w:rsidRDefault="00903703" w:rsidP="00F96EE0">
      <w:pPr>
        <w:pStyle w:val="BodyText"/>
        <w:spacing w:before="22"/>
        <w:ind w:left="718" w:right="639"/>
        <w:jc w:val="both"/>
        <w:rPr>
          <w:rFonts w:asciiTheme="minorHAnsi" w:hAnsiTheme="minorHAnsi"/>
          <w:sz w:val="22"/>
          <w:szCs w:val="22"/>
        </w:rPr>
      </w:pPr>
    </w:p>
    <w:p w14:paraId="3A174862" w14:textId="77777777" w:rsidR="00903703" w:rsidRPr="00F96EE0" w:rsidRDefault="00903703" w:rsidP="00F96EE0">
      <w:pPr>
        <w:pStyle w:val="BodyText"/>
        <w:spacing w:before="290"/>
        <w:ind w:left="0"/>
        <w:jc w:val="both"/>
        <w:rPr>
          <w:sz w:val="22"/>
          <w:szCs w:val="22"/>
        </w:rPr>
      </w:pPr>
    </w:p>
    <w:p w14:paraId="2A409A97" w14:textId="77777777" w:rsidR="00903703" w:rsidRPr="00F96EE0" w:rsidRDefault="00903703" w:rsidP="00F96EE0">
      <w:pPr>
        <w:pStyle w:val="BodyText"/>
        <w:spacing w:line="244" w:lineRule="auto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2.დაწესებული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სწავლის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საფასურის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მოსაკრებელიდან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გარკვეული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შეღავათები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უწესდებათ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შემდეგ </w:t>
      </w:r>
      <w:r w:rsidRPr="00F96EE0">
        <w:rPr>
          <w:spacing w:val="-2"/>
          <w:sz w:val="22"/>
          <w:szCs w:val="22"/>
        </w:rPr>
        <w:t>მოსწავლეებს:</w:t>
      </w:r>
    </w:p>
    <w:p w14:paraId="0B77552C" w14:textId="77777777" w:rsidR="00903703" w:rsidRPr="00F96EE0" w:rsidRDefault="00903703" w:rsidP="00F96EE0">
      <w:pPr>
        <w:pStyle w:val="BodyText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ა). საქართველოს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ერთიანობისათვის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ბრძოლაში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დაღუპულთა</w:t>
      </w:r>
      <w:r w:rsidRPr="00F96EE0">
        <w:rPr>
          <w:spacing w:val="8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ვეტერანთა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ოჯახის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შვილებს; </w:t>
      </w:r>
    </w:p>
    <w:p w14:paraId="7C0B22F1" w14:textId="77777777" w:rsidR="00903703" w:rsidRPr="00F96EE0" w:rsidRDefault="00903703" w:rsidP="00F96EE0">
      <w:pPr>
        <w:pStyle w:val="BodyText"/>
        <w:jc w:val="both"/>
        <w:rPr>
          <w:sz w:val="22"/>
          <w:szCs w:val="22"/>
          <w:lang w:val="ka-GE"/>
        </w:rPr>
      </w:pPr>
      <w:r w:rsidRPr="00F96EE0">
        <w:rPr>
          <w:rFonts w:asciiTheme="minorHAnsi" w:hAnsiTheme="minorHAnsi"/>
          <w:sz w:val="22"/>
          <w:szCs w:val="22"/>
          <w:lang w:val="ka-GE"/>
        </w:rPr>
        <w:t xml:space="preserve">ბ) </w:t>
      </w:r>
      <w:r w:rsidRPr="00F96EE0">
        <w:rPr>
          <w:sz w:val="22"/>
          <w:szCs w:val="22"/>
        </w:rPr>
        <w:t>ობლებს</w:t>
      </w:r>
      <w:r w:rsidRPr="00F96EE0">
        <w:rPr>
          <w:sz w:val="22"/>
          <w:szCs w:val="22"/>
          <w:lang w:val="ka-GE"/>
        </w:rPr>
        <w:t xml:space="preserve"> </w:t>
      </w:r>
      <w:r w:rsidRPr="00F96EE0">
        <w:rPr>
          <w:sz w:val="22"/>
          <w:szCs w:val="22"/>
        </w:rPr>
        <w:t>(რომელთაც გარდაცვლილი ჰყავთ ორთავე ან ერთ-ერთი მშობელი)</w:t>
      </w:r>
      <w:r w:rsidRPr="00F96EE0">
        <w:rPr>
          <w:sz w:val="22"/>
          <w:szCs w:val="22"/>
          <w:lang w:val="ka-GE"/>
        </w:rPr>
        <w:t>.</w:t>
      </w:r>
    </w:p>
    <w:p w14:paraId="52486CF6" w14:textId="77777777" w:rsidR="00903703" w:rsidRPr="00F96EE0" w:rsidRDefault="00903703" w:rsidP="00F96EE0">
      <w:pPr>
        <w:pStyle w:val="BodyText"/>
        <w:jc w:val="both"/>
        <w:rPr>
          <w:rFonts w:asciiTheme="minorHAnsi" w:hAnsiTheme="minorHAnsi"/>
          <w:sz w:val="22"/>
          <w:szCs w:val="22"/>
          <w:lang w:val="ka-GE"/>
        </w:rPr>
      </w:pPr>
    </w:p>
    <w:p w14:paraId="3F890B7C" w14:textId="77777777" w:rsidR="00903703" w:rsidRPr="00F96EE0" w:rsidRDefault="00903703" w:rsidP="00F96EE0">
      <w:pPr>
        <w:pStyle w:val="BodyTex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2.</w:t>
      </w:r>
      <w:r w:rsidRPr="00F96EE0">
        <w:rPr>
          <w:spacing w:val="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სწავლის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საფასური</w:t>
      </w:r>
      <w:r w:rsidRPr="00F96EE0">
        <w:rPr>
          <w:spacing w:val="1"/>
          <w:sz w:val="22"/>
          <w:szCs w:val="22"/>
        </w:rPr>
        <w:t xml:space="preserve"> </w:t>
      </w:r>
      <w:r w:rsidRPr="00F96EE0">
        <w:rPr>
          <w:sz w:val="22"/>
          <w:szCs w:val="22"/>
        </w:rPr>
        <w:t xml:space="preserve">შეიძლება </w:t>
      </w:r>
      <w:r w:rsidRPr="00F96EE0">
        <w:rPr>
          <w:spacing w:val="-2"/>
          <w:sz w:val="22"/>
          <w:szCs w:val="22"/>
        </w:rPr>
        <w:t>შეუმცირდეთ:</w:t>
      </w:r>
    </w:p>
    <w:p w14:paraId="078A6007" w14:textId="77777777" w:rsidR="00903703" w:rsidRPr="00F96EE0" w:rsidRDefault="00903703" w:rsidP="00F96EE0">
      <w:pPr>
        <w:pStyle w:val="BodyText"/>
        <w:tabs>
          <w:tab w:val="left" w:pos="2317"/>
        </w:tabs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ა)</w:t>
      </w:r>
      <w:r w:rsidRPr="00F96EE0">
        <w:rPr>
          <w:spacing w:val="62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ოჯახიდან</w:t>
      </w:r>
      <w:r w:rsidRPr="00F96EE0">
        <w:rPr>
          <w:spacing w:val="61"/>
          <w:w w:val="150"/>
          <w:sz w:val="22"/>
          <w:szCs w:val="22"/>
        </w:rPr>
        <w:t xml:space="preserve"> </w:t>
      </w:r>
      <w:r w:rsidRPr="00F96EE0">
        <w:rPr>
          <w:spacing w:val="-10"/>
          <w:sz w:val="22"/>
          <w:szCs w:val="22"/>
        </w:rPr>
        <w:t>2</w:t>
      </w:r>
      <w:r w:rsidRPr="00F96EE0">
        <w:rPr>
          <w:sz w:val="22"/>
          <w:szCs w:val="22"/>
        </w:rPr>
        <w:tab/>
        <w:t>და</w:t>
      </w:r>
      <w:r w:rsidRPr="00F96EE0">
        <w:rPr>
          <w:spacing w:val="57"/>
          <w:w w:val="150"/>
          <w:sz w:val="22"/>
          <w:szCs w:val="22"/>
        </w:rPr>
        <w:t xml:space="preserve"> </w:t>
      </w:r>
      <w:r w:rsidRPr="00F96EE0">
        <w:rPr>
          <w:sz w:val="22"/>
          <w:szCs w:val="22"/>
        </w:rPr>
        <w:t>მეტ</w:t>
      </w:r>
      <w:r w:rsidRPr="00F96EE0">
        <w:rPr>
          <w:spacing w:val="58"/>
          <w:w w:val="150"/>
          <w:sz w:val="22"/>
          <w:szCs w:val="22"/>
        </w:rPr>
        <w:t xml:space="preserve"> </w:t>
      </w:r>
      <w:r w:rsidRPr="00F96EE0">
        <w:rPr>
          <w:spacing w:val="-2"/>
          <w:sz w:val="22"/>
          <w:szCs w:val="22"/>
        </w:rPr>
        <w:t>მოსწავლეს:</w:t>
      </w:r>
    </w:p>
    <w:p w14:paraId="6292A70F" w14:textId="77777777" w:rsidR="00903703" w:rsidRPr="00F96EE0" w:rsidRDefault="00903703" w:rsidP="00F96EE0">
      <w:pPr>
        <w:pStyle w:val="BodyText"/>
        <w:jc w:val="both"/>
        <w:rPr>
          <w:sz w:val="22"/>
          <w:szCs w:val="22"/>
        </w:rPr>
      </w:pPr>
      <w:r w:rsidRPr="00F96EE0">
        <w:rPr>
          <w:sz w:val="22"/>
          <w:szCs w:val="22"/>
        </w:rPr>
        <w:t>ბ)</w:t>
      </w:r>
      <w:r w:rsidRPr="00F96EE0">
        <w:rPr>
          <w:spacing w:val="-4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სკოლის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თანამშრომელთა შვილებს</w:t>
      </w:r>
      <w:r w:rsidRPr="00F96EE0">
        <w:rPr>
          <w:spacing w:val="-3"/>
          <w:sz w:val="22"/>
          <w:szCs w:val="22"/>
        </w:rPr>
        <w:t xml:space="preserve"> </w:t>
      </w:r>
      <w:r w:rsidRPr="00F96EE0">
        <w:rPr>
          <w:sz w:val="22"/>
          <w:szCs w:val="22"/>
        </w:rPr>
        <w:t>10-დან 30</w:t>
      </w:r>
      <w:r w:rsidRPr="00F96EE0">
        <w:rPr>
          <w:spacing w:val="4"/>
          <w:sz w:val="22"/>
          <w:szCs w:val="22"/>
        </w:rPr>
        <w:t xml:space="preserve"> </w:t>
      </w:r>
      <w:r w:rsidRPr="00F96EE0">
        <w:rPr>
          <w:sz w:val="22"/>
          <w:szCs w:val="22"/>
        </w:rPr>
        <w:t>%-</w:t>
      </w:r>
      <w:r w:rsidRPr="00F96EE0">
        <w:rPr>
          <w:spacing w:val="-4"/>
          <w:sz w:val="22"/>
          <w:szCs w:val="22"/>
        </w:rPr>
        <w:t>მდე;</w:t>
      </w:r>
    </w:p>
    <w:p w14:paraId="2F1FE555" w14:textId="77777777" w:rsidR="00903703" w:rsidRPr="00F96EE0" w:rsidRDefault="00903703" w:rsidP="00F96EE0">
      <w:pPr>
        <w:pStyle w:val="BodyText"/>
        <w:tabs>
          <w:tab w:val="left" w:pos="1443"/>
          <w:tab w:val="left" w:pos="3061"/>
          <w:tab w:val="left" w:pos="5188"/>
          <w:tab w:val="left" w:pos="10216"/>
        </w:tabs>
        <w:spacing w:before="3"/>
        <w:ind w:right="632"/>
        <w:jc w:val="both"/>
        <w:rPr>
          <w:rFonts w:asciiTheme="minorHAnsi" w:hAnsiTheme="minorHAnsi"/>
          <w:sz w:val="22"/>
          <w:szCs w:val="22"/>
        </w:rPr>
      </w:pPr>
      <w:r w:rsidRPr="00F96EE0">
        <w:rPr>
          <w:sz w:val="22"/>
          <w:szCs w:val="22"/>
        </w:rPr>
        <w:t>გ)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სწავლის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ქირის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გადახდასთან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დაკავშირებით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სხვა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სახის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შეღავათების</w:t>
      </w:r>
      <w:r w:rsidRPr="00F96EE0">
        <w:rPr>
          <w:spacing w:val="40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დაწესების</w:t>
      </w:r>
      <w:r w:rsidRPr="00F96EE0">
        <w:rPr>
          <w:sz w:val="22"/>
          <w:szCs w:val="22"/>
        </w:rPr>
        <w:tab/>
      </w:r>
    </w:p>
    <w:p w14:paraId="75ADC385" w14:textId="77777777" w:rsidR="00903703" w:rsidRPr="00F96EE0" w:rsidRDefault="00903703" w:rsidP="00F96EE0">
      <w:pPr>
        <w:pStyle w:val="BodyText"/>
        <w:tabs>
          <w:tab w:val="left" w:pos="1443"/>
          <w:tab w:val="left" w:pos="3061"/>
          <w:tab w:val="left" w:pos="5188"/>
          <w:tab w:val="left" w:pos="10216"/>
        </w:tabs>
        <w:spacing w:before="3"/>
        <w:ind w:right="632"/>
        <w:jc w:val="both"/>
        <w:rPr>
          <w:sz w:val="22"/>
          <w:szCs w:val="22"/>
        </w:rPr>
      </w:pPr>
      <w:r w:rsidRPr="00F96EE0">
        <w:rPr>
          <w:spacing w:val="-2"/>
          <w:sz w:val="22"/>
          <w:szCs w:val="22"/>
        </w:rPr>
        <w:t>უფლება ენიჭება</w:t>
      </w:r>
      <w:r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დირექტორს</w:t>
      </w:r>
      <w:r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განსაკუთრებულ</w:t>
      </w:r>
      <w:r w:rsidRPr="00F96EE0">
        <w:rPr>
          <w:sz w:val="22"/>
          <w:szCs w:val="22"/>
          <w:lang w:val="ka-GE"/>
        </w:rPr>
        <w:t xml:space="preserve"> </w:t>
      </w:r>
      <w:r w:rsidRPr="00F96EE0">
        <w:rPr>
          <w:spacing w:val="-2"/>
          <w:sz w:val="22"/>
          <w:szCs w:val="22"/>
        </w:rPr>
        <w:t>სიტუაციაში.</w:t>
      </w:r>
    </w:p>
    <w:p w14:paraId="2632B6C2" w14:textId="5AEB9357" w:rsidR="00903703" w:rsidRPr="00F96EE0" w:rsidRDefault="00903703" w:rsidP="00F96EE0">
      <w:pPr>
        <w:pStyle w:val="BodyText"/>
        <w:shd w:val="clear" w:color="auto" w:fill="548DD4" w:themeFill="text2" w:themeFillTint="99"/>
        <w:spacing w:before="160"/>
        <w:jc w:val="both"/>
        <w:rPr>
          <w:color w:val="FFFFFF" w:themeColor="background1"/>
          <w:sz w:val="22"/>
          <w:szCs w:val="22"/>
        </w:rPr>
      </w:pPr>
      <w:r w:rsidRPr="00F96EE0">
        <w:rPr>
          <w:b/>
          <w:bCs/>
          <w:color w:val="FFFFFF" w:themeColor="background1"/>
          <w:spacing w:val="-2"/>
          <w:sz w:val="22"/>
          <w:szCs w:val="22"/>
        </w:rPr>
        <w:t>მუხლი</w:t>
      </w:r>
      <w:r w:rsidRPr="00F96EE0">
        <w:rPr>
          <w:b/>
          <w:bCs/>
          <w:color w:val="FFFFFF" w:themeColor="background1"/>
          <w:spacing w:val="-8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3</w:t>
      </w:r>
      <w:r w:rsidR="006F3F0A" w:rsidRPr="00F96EE0">
        <w:rPr>
          <w:b/>
          <w:bCs/>
          <w:color w:val="FFFFFF" w:themeColor="background1"/>
          <w:spacing w:val="-2"/>
          <w:sz w:val="22"/>
          <w:szCs w:val="22"/>
          <w:lang w:val="ka-GE"/>
        </w:rPr>
        <w:t xml:space="preserve">3. 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შინაგანაწესში</w:t>
      </w:r>
      <w:r w:rsidRPr="00F96EE0">
        <w:rPr>
          <w:b/>
          <w:bCs/>
          <w:color w:val="FFFFFF" w:themeColor="background1"/>
          <w:spacing w:val="-7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ცვლილებების</w:t>
      </w:r>
      <w:r w:rsidRPr="00F96EE0">
        <w:rPr>
          <w:b/>
          <w:bCs/>
          <w:color w:val="FFFFFF" w:themeColor="background1"/>
          <w:spacing w:val="-5"/>
          <w:sz w:val="22"/>
          <w:szCs w:val="22"/>
        </w:rPr>
        <w:t xml:space="preserve"> </w:t>
      </w:r>
      <w:r w:rsidRPr="00F96EE0">
        <w:rPr>
          <w:b/>
          <w:bCs/>
          <w:color w:val="FFFFFF" w:themeColor="background1"/>
          <w:spacing w:val="-2"/>
          <w:sz w:val="22"/>
          <w:szCs w:val="22"/>
        </w:rPr>
        <w:t>შეტანა:</w:t>
      </w:r>
    </w:p>
    <w:p w14:paraId="70458337" w14:textId="6A4AACF2" w:rsidR="00903703" w:rsidRPr="00F96EE0" w:rsidRDefault="00903703" w:rsidP="00F96EE0">
      <w:pPr>
        <w:pStyle w:val="BodyText"/>
        <w:spacing w:before="4" w:line="237" w:lineRule="auto"/>
        <w:ind w:left="137" w:right="278"/>
        <w:jc w:val="both"/>
        <w:rPr>
          <w:rFonts w:asciiTheme="minorHAnsi" w:hAnsiTheme="minorHAnsi"/>
          <w:sz w:val="22"/>
          <w:szCs w:val="22"/>
          <w:lang w:val="ka-GE"/>
        </w:rPr>
        <w:sectPr w:rsidR="00903703" w:rsidRPr="00F96EE0" w:rsidSect="00903703">
          <w:pgSz w:w="11910" w:h="16840"/>
          <w:pgMar w:top="520" w:right="428" w:bottom="280" w:left="141" w:header="720" w:footer="720" w:gutter="0"/>
          <w:cols w:space="720"/>
        </w:sectPr>
      </w:pPr>
      <w:r w:rsidRPr="00F96EE0">
        <w:rPr>
          <w:sz w:val="22"/>
          <w:szCs w:val="22"/>
        </w:rPr>
        <w:t>1.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</w:t>
      </w:r>
      <w:r w:rsidRPr="00F96EE0">
        <w:rPr>
          <w:sz w:val="22"/>
          <w:szCs w:val="22"/>
          <w:lang w:val="ka-GE"/>
        </w:rPr>
        <w:t>ის დამტკიცება</w:t>
      </w:r>
      <w:r w:rsidRPr="00F96EE0">
        <w:rPr>
          <w:sz w:val="22"/>
          <w:szCs w:val="22"/>
        </w:rPr>
        <w:t>,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შინაგანაწესში</w:t>
      </w:r>
      <w:r w:rsidRPr="00F96EE0">
        <w:rPr>
          <w:spacing w:val="-2"/>
          <w:sz w:val="22"/>
          <w:szCs w:val="22"/>
        </w:rPr>
        <w:t xml:space="preserve"> </w:t>
      </w:r>
      <w:r w:rsidRPr="00F96EE0">
        <w:rPr>
          <w:sz w:val="22"/>
          <w:szCs w:val="22"/>
        </w:rPr>
        <w:t>ცვლილებას</w:t>
      </w:r>
      <w:r w:rsidRPr="00F96EE0">
        <w:rPr>
          <w:spacing w:val="-1"/>
          <w:sz w:val="22"/>
          <w:szCs w:val="22"/>
        </w:rPr>
        <w:t xml:space="preserve"> </w:t>
      </w:r>
      <w:r w:rsidRPr="00F96EE0">
        <w:rPr>
          <w:sz w:val="22"/>
          <w:szCs w:val="22"/>
        </w:rPr>
        <w:t>ან/და</w:t>
      </w:r>
      <w:r w:rsidRPr="00F96EE0">
        <w:rPr>
          <w:spacing w:val="-5"/>
          <w:sz w:val="22"/>
          <w:szCs w:val="22"/>
        </w:rPr>
        <w:t xml:space="preserve"> </w:t>
      </w:r>
      <w:r w:rsidRPr="00F96EE0">
        <w:rPr>
          <w:sz w:val="22"/>
          <w:szCs w:val="22"/>
        </w:rPr>
        <w:t>დამატებ</w:t>
      </w:r>
      <w:r w:rsidRPr="00F96EE0">
        <w:rPr>
          <w:sz w:val="22"/>
          <w:szCs w:val="22"/>
          <w:lang w:val="ka-GE"/>
        </w:rPr>
        <w:t xml:space="preserve">ა ხორციელდება სკოლის დირექტორის მიერ, </w:t>
      </w:r>
      <w:r w:rsidRPr="00F96EE0">
        <w:rPr>
          <w:sz w:val="22"/>
          <w:szCs w:val="22"/>
        </w:rPr>
        <w:t>პედაგოგიურ საბჭოს</w:t>
      </w:r>
      <w:r w:rsidRPr="00F96EE0">
        <w:rPr>
          <w:sz w:val="22"/>
          <w:szCs w:val="22"/>
          <w:lang w:val="ka-GE"/>
        </w:rPr>
        <w:t>თან შეთანხმ</w:t>
      </w:r>
      <w:r w:rsidR="006F3F0A" w:rsidRPr="00F96EE0">
        <w:rPr>
          <w:sz w:val="22"/>
          <w:szCs w:val="22"/>
          <w:lang w:val="ka-GE"/>
        </w:rPr>
        <w:t xml:space="preserve">ებით. </w:t>
      </w:r>
    </w:p>
    <w:p w14:paraId="7E61CDB9" w14:textId="37D78981" w:rsidR="0015209C" w:rsidRPr="00F96EE0" w:rsidRDefault="0015209C" w:rsidP="00F96EE0">
      <w:pPr>
        <w:pStyle w:val="BodyText"/>
        <w:spacing w:before="17" w:line="259" w:lineRule="auto"/>
        <w:ind w:left="0" w:right="2491"/>
        <w:jc w:val="both"/>
        <w:rPr>
          <w:rFonts w:asciiTheme="minorHAnsi" w:hAnsiTheme="minorHAnsi"/>
          <w:sz w:val="22"/>
          <w:szCs w:val="22"/>
        </w:rPr>
      </w:pPr>
    </w:p>
    <w:sectPr w:rsidR="0015209C" w:rsidRPr="00F96EE0" w:rsidSect="00903703">
      <w:pgSz w:w="11910" w:h="16840"/>
      <w:pgMar w:top="520" w:right="428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2"/>
      <w:numFmt w:val="decimal"/>
      <w:lvlText w:val="%1."/>
      <w:lvlJc w:val="left"/>
      <w:pPr>
        <w:ind w:left="228" w:hanging="246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numFmt w:val="bullet"/>
      <w:lvlText w:val="•"/>
      <w:lvlJc w:val="left"/>
      <w:pPr>
        <w:ind w:left="1374" w:hanging="246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528" w:hanging="246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682" w:hanging="24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837" w:hanging="24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991" w:hanging="24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145" w:hanging="24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00" w:hanging="24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454" w:hanging="246"/>
      </w:pPr>
      <w:rPr>
        <w:rFonts w:hint="default"/>
        <w:lang w:val="vi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numFmt w:val="bullet"/>
      <w:lvlText w:val=""/>
      <w:lvlJc w:val="left"/>
      <w:pPr>
        <w:ind w:left="10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2130" w:hanging="360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200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270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341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411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81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552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622" w:hanging="360"/>
      </w:pPr>
      <w:rPr>
        <w:rFonts w:hint="default"/>
        <w:lang w:val="vi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10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numFmt w:val="bullet"/>
      <w:lvlText w:val="•"/>
      <w:lvlJc w:val="left"/>
      <w:pPr>
        <w:ind w:left="2130" w:hanging="360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200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270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341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411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81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552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622" w:hanging="360"/>
      </w:pPr>
      <w:rPr>
        <w:rFonts w:hint="default"/>
        <w:lang w:val="vi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4"/>
      <w:numFmt w:val="decimal"/>
      <w:lvlText w:val="%1."/>
      <w:lvlJc w:val="left"/>
      <w:pPr>
        <w:ind w:left="881" w:hanging="245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numFmt w:val="bullet"/>
      <w:lvlText w:val="•"/>
      <w:lvlJc w:val="left"/>
      <w:pPr>
        <w:ind w:left="1968" w:hanging="245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3056" w:hanging="245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4144" w:hanging="245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233" w:hanging="245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321" w:hanging="245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9" w:hanging="245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498" w:hanging="245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586" w:hanging="245"/>
      </w:pPr>
      <w:rPr>
        <w:rFonts w:hint="default"/>
        <w:lang w:val="vi" w:eastAsia="en-US" w:bidi="ar-SA"/>
      </w:rPr>
    </w:lvl>
  </w:abstractNum>
  <w:abstractNum w:abstractNumId="4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ind w:left="367" w:hanging="183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95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1500" w:hanging="183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640" w:hanging="183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80" w:hanging="183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921" w:hanging="183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61" w:hanging="183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201" w:hanging="183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42" w:hanging="183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482" w:hanging="183"/>
      </w:pPr>
      <w:rPr>
        <w:rFonts w:hint="default"/>
        <w:lang w:val="vi" w:eastAsia="en-US" w:bidi="ar-SA"/>
      </w:rPr>
    </w:lvl>
  </w:abstractNum>
  <w:abstractNum w:abstractNumId="5" w15:restartNumberingAfterBreak="0">
    <w:nsid w:val="03D62ECE"/>
    <w:multiLevelType w:val="multilevel"/>
    <w:tmpl w:val="03D62ECE"/>
    <w:lvl w:ilvl="0">
      <w:start w:val="6"/>
      <w:numFmt w:val="decimal"/>
      <w:lvlText w:val="%1."/>
      <w:lvlJc w:val="left"/>
      <w:pPr>
        <w:ind w:left="353" w:hanging="347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numFmt w:val="bullet"/>
      <w:lvlText w:val="•"/>
      <w:lvlJc w:val="left"/>
      <w:pPr>
        <w:ind w:left="1500" w:hanging="347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640" w:hanging="347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80" w:hanging="347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921" w:hanging="347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61" w:hanging="347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201" w:hanging="347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42" w:hanging="347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482" w:hanging="347"/>
      </w:pPr>
      <w:rPr>
        <w:rFonts w:hint="default"/>
        <w:lang w:val="vi" w:eastAsia="en-US" w:bidi="ar-SA"/>
      </w:rPr>
    </w:lvl>
  </w:abstractNum>
  <w:abstractNum w:abstractNumId="6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524" w:hanging="181"/>
      </w:pPr>
      <w:rPr>
        <w:rFonts w:ascii="Sylfaen" w:eastAsia="Sylfaen" w:hAnsi="Sylfaen" w:cs="Sylfaen" w:hint="default"/>
        <w:b w:val="0"/>
        <w:bCs w:val="0"/>
        <w:i w:val="0"/>
        <w:iCs w:val="0"/>
        <w:spacing w:val="-2"/>
        <w:w w:val="98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1644" w:hanging="181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768" w:hanging="181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892" w:hanging="181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5017" w:hanging="181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141" w:hanging="181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265" w:hanging="181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90" w:hanging="181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514" w:hanging="181"/>
      </w:pPr>
      <w:rPr>
        <w:rFonts w:hint="default"/>
        <w:lang w:val="vi" w:eastAsia="en-US" w:bidi="ar-SA"/>
      </w:rPr>
    </w:lvl>
  </w:abstractNum>
  <w:abstractNum w:abstractNumId="7" w15:restartNumberingAfterBreak="0">
    <w:nsid w:val="44D56526"/>
    <w:multiLevelType w:val="hybridMultilevel"/>
    <w:tmpl w:val="73969C98"/>
    <w:lvl w:ilvl="0" w:tplc="5A748024">
      <w:start w:val="1"/>
      <w:numFmt w:val="decimal"/>
      <w:lvlText w:val="%1."/>
      <w:lvlJc w:val="left"/>
      <w:pPr>
        <w:ind w:left="718" w:hanging="360"/>
      </w:pPr>
      <w:rPr>
        <w:rFonts w:ascii="Sylfaen" w:hAnsi="Sylfae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9ADCABA"/>
    <w:multiLevelType w:val="multilevel"/>
    <w:tmpl w:val="59ADCABA"/>
    <w:lvl w:ilvl="0">
      <w:numFmt w:val="bullet"/>
      <w:lvlText w:val=""/>
      <w:lvlJc w:val="left"/>
      <w:pPr>
        <w:ind w:left="771" w:hanging="4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"/>
      <w:lvlJc w:val="left"/>
      <w:pPr>
        <w:ind w:left="10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numFmt w:val="bullet"/>
      <w:lvlText w:val="•"/>
      <w:lvlJc w:val="left"/>
      <w:pPr>
        <w:ind w:left="2249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438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627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816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006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195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384" w:hanging="360"/>
      </w:pPr>
      <w:rPr>
        <w:rFonts w:hint="default"/>
        <w:lang w:val="vi" w:eastAsia="en-US" w:bidi="ar-SA"/>
      </w:rPr>
    </w:lvl>
  </w:abstractNum>
  <w:abstractNum w:abstractNumId="9" w15:restartNumberingAfterBreak="0">
    <w:nsid w:val="72183CF9"/>
    <w:multiLevelType w:val="multilevel"/>
    <w:tmpl w:val="72183CF9"/>
    <w:lvl w:ilvl="0">
      <w:start w:val="3"/>
      <w:numFmt w:val="decimal"/>
      <w:lvlText w:val="%1."/>
      <w:lvlJc w:val="left"/>
      <w:pPr>
        <w:ind w:left="353" w:hanging="181"/>
        <w:jc w:val="right"/>
      </w:pPr>
      <w:rPr>
        <w:rFonts w:ascii="Sylfaen" w:eastAsia="Sylfaen" w:hAnsi="Sylfaen" w:cs="Sylfaen" w:hint="default"/>
        <w:b w:val="0"/>
        <w:bCs w:val="0"/>
        <w:i w:val="0"/>
        <w:iCs w:val="0"/>
        <w:spacing w:val="-2"/>
        <w:w w:val="98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1500" w:hanging="181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640" w:hanging="181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80" w:hanging="181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921" w:hanging="181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6061" w:hanging="181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201" w:hanging="181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8342" w:hanging="181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482" w:hanging="181"/>
      </w:pPr>
      <w:rPr>
        <w:rFonts w:hint="default"/>
        <w:lang w:val="vi" w:eastAsia="en-US" w:bidi="ar-SA"/>
      </w:rPr>
    </w:lvl>
  </w:abstractNum>
  <w:num w:numId="1" w16cid:durableId="828444693">
    <w:abstractNumId w:val="3"/>
  </w:num>
  <w:num w:numId="2" w16cid:durableId="130758696">
    <w:abstractNumId w:val="2"/>
  </w:num>
  <w:num w:numId="3" w16cid:durableId="1921016943">
    <w:abstractNumId w:val="8"/>
  </w:num>
  <w:num w:numId="4" w16cid:durableId="316302527">
    <w:abstractNumId w:val="1"/>
  </w:num>
  <w:num w:numId="5" w16cid:durableId="628244819">
    <w:abstractNumId w:val="0"/>
  </w:num>
  <w:num w:numId="6" w16cid:durableId="2003117955">
    <w:abstractNumId w:val="5"/>
  </w:num>
  <w:num w:numId="7" w16cid:durableId="962231205">
    <w:abstractNumId w:val="6"/>
  </w:num>
  <w:num w:numId="8" w16cid:durableId="916553036">
    <w:abstractNumId w:val="9"/>
  </w:num>
  <w:num w:numId="9" w16cid:durableId="725300266">
    <w:abstractNumId w:val="4"/>
  </w:num>
  <w:num w:numId="10" w16cid:durableId="1991210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308B"/>
    <w:rsid w:val="000C3F0F"/>
    <w:rsid w:val="00116BA9"/>
    <w:rsid w:val="001375DF"/>
    <w:rsid w:val="0015209C"/>
    <w:rsid w:val="001E20B1"/>
    <w:rsid w:val="001E7288"/>
    <w:rsid w:val="002044C0"/>
    <w:rsid w:val="0022443C"/>
    <w:rsid w:val="00232732"/>
    <w:rsid w:val="0030468A"/>
    <w:rsid w:val="00306E18"/>
    <w:rsid w:val="003214DE"/>
    <w:rsid w:val="003428B6"/>
    <w:rsid w:val="003C52C0"/>
    <w:rsid w:val="003E3D16"/>
    <w:rsid w:val="003E5E54"/>
    <w:rsid w:val="00456BF9"/>
    <w:rsid w:val="004854E0"/>
    <w:rsid w:val="004D63FD"/>
    <w:rsid w:val="005345BE"/>
    <w:rsid w:val="00632AC8"/>
    <w:rsid w:val="00646E60"/>
    <w:rsid w:val="006B308B"/>
    <w:rsid w:val="006C2756"/>
    <w:rsid w:val="006E1E30"/>
    <w:rsid w:val="006F3F0A"/>
    <w:rsid w:val="0079309A"/>
    <w:rsid w:val="00895117"/>
    <w:rsid w:val="00903703"/>
    <w:rsid w:val="00916784"/>
    <w:rsid w:val="0096271F"/>
    <w:rsid w:val="00991C5C"/>
    <w:rsid w:val="009F235D"/>
    <w:rsid w:val="00A1286C"/>
    <w:rsid w:val="00A16045"/>
    <w:rsid w:val="00A6736C"/>
    <w:rsid w:val="00A75D71"/>
    <w:rsid w:val="00AA7732"/>
    <w:rsid w:val="00B10791"/>
    <w:rsid w:val="00CF0F39"/>
    <w:rsid w:val="00D52BD6"/>
    <w:rsid w:val="00E30C40"/>
    <w:rsid w:val="00E71FDE"/>
    <w:rsid w:val="00EF5945"/>
    <w:rsid w:val="00F51A14"/>
    <w:rsid w:val="00F87634"/>
    <w:rsid w:val="00F96EE0"/>
    <w:rsid w:val="00FD0A7A"/>
    <w:rsid w:val="0ADC4A7E"/>
    <w:rsid w:val="11637AF6"/>
    <w:rsid w:val="16B26696"/>
    <w:rsid w:val="56F56FA2"/>
    <w:rsid w:val="6E4346F3"/>
    <w:rsid w:val="6EF7549B"/>
    <w:rsid w:val="6FD00BB2"/>
    <w:rsid w:val="7386203B"/>
    <w:rsid w:val="7C777B41"/>
    <w:rsid w:val="7D83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5A1379F"/>
  <w15:docId w15:val="{CF4B0703-FF7C-43D8-A6D8-EAEDE429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Sylfaen" w:eastAsia="Sylfaen" w:hAnsi="Sylfaen" w:cs="Sylfaen"/>
      <w:sz w:val="22"/>
      <w:szCs w:val="22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43"/>
    </w:pPr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35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rsid w:val="00A1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A160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://teacherjobs.ge/-&#225;&#131;&#150;&#225;&#131;&#148;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133775-8354-4F83-B5BD-589E763A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9813</Words>
  <Characters>55938</Characters>
  <Application>Microsoft Office Word</Application>
  <DocSecurity>0</DocSecurity>
  <Lines>466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 Zarkua</dc:creator>
  <cp:lastModifiedBy>მაკა ჭიაბერაშვილი</cp:lastModifiedBy>
  <cp:revision>22</cp:revision>
  <cp:lastPrinted>2026-08-05T12:02:00Z</cp:lastPrinted>
  <dcterms:created xsi:type="dcterms:W3CDTF">2026-05-12T14:00:00Z</dcterms:created>
  <dcterms:modified xsi:type="dcterms:W3CDTF">2026-08-06T18:01:00Z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2026-05-12T00:00:00Z</vt:filetime>
  </property>
  <property fmtid="{D5CDD505-2E9C-101B-9397-08002B2CF9AE}" pid="6" name="Producer">
    <vt:lpwstr>www.ilovepdf.com</vt:lpwstr>
  </property>
  <property fmtid="{D5CDD505-2E9C-101B-9397-08002B2CF9AE}" pid="7" name="KSOProductBuildVer">
    <vt:lpwstr>1049-12.1.0.28032</vt:lpwstr>
  </property>
  <property fmtid="{D5CDD505-2E9C-101B-9397-08002B2CF9AE}" pid="8" name="ICV">
    <vt:lpwstr>C296A684127C4AE98281773DABAC46DA_12</vt:lpwstr>
  </property>
  <property fmtid="{D5CDD505-2E9C-101B-9397-08002B2CF9AE}" pid="9" name="KSOTemplateDocerSaveRecord">
    <vt:lpwstr>eyJoZGlkIjoiZjEwZTIxMWJmMmQzMzIzZWU3MWRjYzJkZTk3NmUwMjEifQ==</vt:lpwstr>
  </property>
</Properties>
</file>