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60511" w14:textId="6182C71F" w:rsidR="00CB5DA9" w:rsidRPr="00E020E4" w:rsidRDefault="00CB5DA9">
      <w:pPr>
        <w:pStyle w:val="Heading1"/>
        <w:rPr>
          <w:sz w:val="24"/>
          <w:szCs w:val="24"/>
          <w:lang w:val="ka-GE"/>
        </w:rPr>
        <w:sectPr w:rsidR="00CB5DA9" w:rsidRPr="00E020E4" w:rsidSect="00CB5DA9">
          <w:headerReference w:type="default" r:id="rId7"/>
          <w:type w:val="continuous"/>
          <w:pgSz w:w="11906" w:h="16838" w:code="9"/>
          <w:pgMar w:top="1440" w:right="1440" w:bottom="1440" w:left="1440" w:header="720" w:footer="720" w:gutter="0"/>
          <w:cols w:space="720"/>
          <w:titlePg/>
          <w:docGrid w:linePitch="299"/>
        </w:sectPr>
      </w:pPr>
    </w:p>
    <w:p w14:paraId="78ED1B10" w14:textId="77777777" w:rsidR="00986285" w:rsidRPr="00E020E4" w:rsidRDefault="00986285">
      <w:pPr>
        <w:spacing w:after="200" w:line="276" w:lineRule="auto"/>
        <w:ind w:left="720"/>
        <w:contextualSpacing/>
        <w:jc w:val="center"/>
        <w:rPr>
          <w:rFonts w:eastAsia="Calibri" w:cs="Times New Roman"/>
          <w:sz w:val="24"/>
          <w:szCs w:val="24"/>
          <w:lang w:val="ka-GE"/>
        </w:rPr>
      </w:pPr>
    </w:p>
    <w:p w14:paraId="3B34365D" w14:textId="77777777" w:rsidR="00986285" w:rsidRPr="00E020E4" w:rsidRDefault="00986285">
      <w:pPr>
        <w:spacing w:line="276" w:lineRule="auto"/>
        <w:ind w:left="720"/>
        <w:contextualSpacing/>
        <w:jc w:val="center"/>
        <w:rPr>
          <w:rFonts w:eastAsia="Calibri" w:cs="Times New Roman"/>
          <w:sz w:val="24"/>
          <w:szCs w:val="24"/>
          <w:lang w:val="ka-GE"/>
        </w:rPr>
      </w:pPr>
    </w:p>
    <w:p w14:paraId="5D1669DF" w14:textId="77777777" w:rsidR="00986285" w:rsidRPr="00E020E4" w:rsidRDefault="00986285">
      <w:pPr>
        <w:spacing w:line="276" w:lineRule="auto"/>
        <w:contextualSpacing/>
        <w:rPr>
          <w:rFonts w:eastAsia="Calibri" w:cs="Times New Roman"/>
          <w:sz w:val="24"/>
          <w:szCs w:val="24"/>
        </w:rPr>
      </w:pPr>
    </w:p>
    <w:p w14:paraId="3FE872EB" w14:textId="77777777" w:rsidR="00986285" w:rsidRPr="00E020E4" w:rsidRDefault="00000000" w:rsidP="001D1223">
      <w:pPr>
        <w:spacing w:line="276" w:lineRule="auto"/>
        <w:contextualSpacing/>
        <w:rPr>
          <w:rFonts w:eastAsia="Calibri" w:cs="Times New Roman"/>
          <w:sz w:val="24"/>
          <w:szCs w:val="24"/>
          <w:lang w:val="ka-GE"/>
        </w:rPr>
      </w:pPr>
      <w:r w:rsidRPr="00E020E4">
        <w:rPr>
          <w:rFonts w:eastAsia="Calibri" w:cs="Times New Roman"/>
          <w:sz w:val="24"/>
          <w:szCs w:val="24"/>
          <w:lang w:val="ka-GE"/>
        </w:rPr>
        <w:t>დამტკიცებულია დირექტორის ბრძანებით</w:t>
      </w:r>
    </w:p>
    <w:p w14:paraId="538D7238" w14:textId="18E8B0E8" w:rsidR="00986285" w:rsidRPr="00E020E4" w:rsidRDefault="00000000" w:rsidP="001D1223">
      <w:pPr>
        <w:spacing w:line="276" w:lineRule="auto"/>
        <w:contextualSpacing/>
        <w:rPr>
          <w:rFonts w:eastAsia="Calibri" w:cs="Times New Roman"/>
          <w:b/>
          <w:sz w:val="24"/>
          <w:szCs w:val="24"/>
          <w:lang w:val="ka-GE"/>
        </w:rPr>
      </w:pPr>
      <w:r w:rsidRPr="00E020E4">
        <w:rPr>
          <w:rFonts w:eastAsia="Calibri" w:cs="Times New Roman"/>
          <w:b/>
          <w:sz w:val="24"/>
          <w:szCs w:val="24"/>
          <w:lang w:val="ka-GE"/>
        </w:rPr>
        <w:t>№02/</w:t>
      </w:r>
      <w:r w:rsidR="004D494B" w:rsidRPr="00E020E4">
        <w:rPr>
          <w:rFonts w:eastAsia="Calibri" w:cs="Times New Roman"/>
          <w:b/>
          <w:sz w:val="24"/>
          <w:szCs w:val="24"/>
          <w:lang w:val="ka-GE"/>
        </w:rPr>
        <w:t xml:space="preserve">47 </w:t>
      </w:r>
      <w:r w:rsidR="00CB5DA9" w:rsidRPr="00E020E4">
        <w:rPr>
          <w:rFonts w:eastAsia="Calibri" w:cs="Times New Roman"/>
          <w:b/>
          <w:sz w:val="24"/>
          <w:szCs w:val="24"/>
          <w:lang w:val="ka-GE"/>
        </w:rPr>
        <w:t xml:space="preserve"> </w:t>
      </w:r>
      <w:r w:rsidRPr="00E020E4">
        <w:rPr>
          <w:rFonts w:eastAsia="Calibri" w:cs="Times New Roman"/>
          <w:b/>
          <w:sz w:val="24"/>
          <w:szCs w:val="24"/>
          <w:lang w:val="ka-GE"/>
        </w:rPr>
        <w:t>3/0</w:t>
      </w:r>
      <w:r w:rsidR="004D494B" w:rsidRPr="00E020E4">
        <w:rPr>
          <w:rFonts w:eastAsia="Calibri" w:cs="Times New Roman"/>
          <w:b/>
          <w:sz w:val="24"/>
          <w:szCs w:val="24"/>
          <w:lang w:val="ka-GE"/>
        </w:rPr>
        <w:t>6</w:t>
      </w:r>
      <w:r w:rsidRPr="00E020E4">
        <w:rPr>
          <w:rFonts w:eastAsia="Calibri" w:cs="Times New Roman"/>
          <w:b/>
          <w:sz w:val="24"/>
          <w:szCs w:val="24"/>
          <w:lang w:val="ka-GE"/>
        </w:rPr>
        <w:t>/2026</w:t>
      </w:r>
    </w:p>
    <w:p w14:paraId="67D710CA" w14:textId="77644B69" w:rsidR="00D96AAC" w:rsidRPr="00D96AAC" w:rsidRDefault="00D96AAC" w:rsidP="00D96AAC">
      <w:pPr>
        <w:widowControl/>
        <w:autoSpaceDE/>
        <w:autoSpaceDN/>
        <w:spacing w:after="200" w:line="276" w:lineRule="auto"/>
        <w:rPr>
          <w:rFonts w:eastAsia="MS Mincho" w:cs="Times New Roman"/>
          <w:sz w:val="18"/>
          <w:szCs w:val="18"/>
        </w:rPr>
      </w:pPr>
      <w:r w:rsidRPr="00D96AAC">
        <w:rPr>
          <w:rFonts w:eastAsia="MS Mincho" w:cs="Times New Roman"/>
          <w:b/>
          <w:sz w:val="18"/>
          <w:szCs w:val="18"/>
        </w:rPr>
        <w:t>ბოლო ცვლილება შეტანილია  დირექტორის ბრძანება № 02/ 55   06/08/2026 საფუძველზე</w:t>
      </w:r>
      <w:r w:rsidRPr="00D96AAC">
        <w:rPr>
          <w:rFonts w:eastAsia="MS Mincho" w:cs="Times New Roman"/>
          <w:b/>
          <w:sz w:val="18"/>
          <w:szCs w:val="18"/>
        </w:rPr>
        <w:br/>
      </w:r>
    </w:p>
    <w:p w14:paraId="7463A7CE" w14:textId="77777777" w:rsidR="00986285" w:rsidRPr="00E020E4" w:rsidRDefault="00986285">
      <w:pPr>
        <w:spacing w:line="276" w:lineRule="auto"/>
        <w:ind w:left="720"/>
        <w:contextualSpacing/>
        <w:rPr>
          <w:rFonts w:eastAsia="Calibri" w:cs="Times New Roman"/>
          <w:b/>
          <w:sz w:val="24"/>
          <w:szCs w:val="24"/>
          <w:lang w:val="ka-GE"/>
        </w:rPr>
      </w:pPr>
    </w:p>
    <w:p w14:paraId="2E298565" w14:textId="77777777" w:rsidR="00986285" w:rsidRPr="00E020E4" w:rsidRDefault="00986285">
      <w:pPr>
        <w:spacing w:line="276" w:lineRule="auto"/>
        <w:contextualSpacing/>
        <w:rPr>
          <w:rFonts w:eastAsia="Calibri" w:cs="Times New Roman"/>
          <w:b/>
          <w:sz w:val="24"/>
          <w:szCs w:val="24"/>
        </w:rPr>
      </w:pPr>
    </w:p>
    <w:p w14:paraId="09EF3B67" w14:textId="77777777" w:rsidR="00986285" w:rsidRPr="00E020E4" w:rsidRDefault="00986285">
      <w:pPr>
        <w:spacing w:line="276" w:lineRule="auto"/>
        <w:ind w:left="720"/>
        <w:contextualSpacing/>
        <w:rPr>
          <w:rFonts w:eastAsia="Calibri" w:cs="Times New Roman"/>
          <w:b/>
          <w:sz w:val="24"/>
          <w:szCs w:val="24"/>
          <w:lang w:val="ka-GE"/>
        </w:rPr>
      </w:pPr>
    </w:p>
    <w:p w14:paraId="39C68B60" w14:textId="77777777" w:rsidR="00986285" w:rsidRPr="00E020E4" w:rsidRDefault="00000000" w:rsidP="001D1223">
      <w:pPr>
        <w:contextualSpacing/>
        <w:rPr>
          <w:rFonts w:eastAsia="Calibri" w:cs="Times New Roman"/>
          <w:b/>
          <w:color w:val="132236"/>
          <w:sz w:val="24"/>
          <w:szCs w:val="24"/>
          <w:lang w:val="ka-GE"/>
        </w:rPr>
      </w:pPr>
      <w:r w:rsidRPr="00E020E4">
        <w:rPr>
          <w:rFonts w:eastAsia="Calibri" w:cs="Times New Roman"/>
          <w:b/>
          <w:color w:val="132236"/>
          <w:sz w:val="24"/>
          <w:szCs w:val="24"/>
          <w:lang w:val="ka-GE"/>
        </w:rPr>
        <w:t>შპს სკოლა ჰორიზონტი</w:t>
      </w:r>
    </w:p>
    <w:p w14:paraId="0A43D0FC" w14:textId="1EBD82DC" w:rsidR="00E74A43" w:rsidRPr="00E020E4" w:rsidRDefault="000160E8" w:rsidP="00E74A43">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lang w:val="ka-GE"/>
        </w:rPr>
      </w:pPr>
      <w:r w:rsidRPr="00E020E4">
        <w:rPr>
          <w:rFonts w:eastAsia="Times New Roman"/>
          <w:b/>
          <w:bCs/>
          <w:kern w:val="36"/>
          <w:sz w:val="24"/>
          <w:szCs w:val="24"/>
          <w:lang w:val="ka-GE"/>
        </w:rPr>
        <w:t>სკოლის დებულება</w:t>
      </w:r>
    </w:p>
    <w:p w14:paraId="25602E30" w14:textId="77777777" w:rsidR="00986285" w:rsidRPr="00E020E4" w:rsidRDefault="00986285">
      <w:pPr>
        <w:spacing w:before="100" w:beforeAutospacing="1" w:after="100" w:afterAutospacing="1" w:line="254" w:lineRule="auto"/>
        <w:jc w:val="both"/>
        <w:rPr>
          <w:rFonts w:eastAsia="DengXian" w:cs="Times New Roman"/>
          <w:b/>
          <w:sz w:val="24"/>
          <w:szCs w:val="24"/>
          <w:lang w:val="ka-GE"/>
        </w:rPr>
      </w:pPr>
    </w:p>
    <w:p w14:paraId="75D8BB6E" w14:textId="77777777" w:rsidR="00CB5DA9" w:rsidRPr="00E020E4" w:rsidRDefault="00CB5DA9">
      <w:pPr>
        <w:spacing w:before="100" w:beforeAutospacing="1" w:after="100" w:afterAutospacing="1" w:line="254" w:lineRule="auto"/>
        <w:jc w:val="both"/>
        <w:rPr>
          <w:rFonts w:eastAsia="DengXian" w:cs="Times New Roman"/>
          <w:b/>
          <w:sz w:val="24"/>
          <w:szCs w:val="24"/>
          <w:lang w:val="ka-GE"/>
        </w:rPr>
        <w:sectPr w:rsidR="00CB5DA9" w:rsidRPr="00E020E4" w:rsidSect="00CB5DA9">
          <w:pgSz w:w="11906" w:h="16838" w:code="9"/>
          <w:pgMar w:top="1440" w:right="1440" w:bottom="1440" w:left="1440" w:header="720" w:footer="720" w:gutter="0"/>
          <w:cols w:space="720"/>
          <w:docGrid w:linePitch="299"/>
        </w:sectPr>
      </w:pPr>
    </w:p>
    <w:p w14:paraId="2CCE55D9" w14:textId="1B0C7C63" w:rsidR="00E74A43" w:rsidRPr="00E020E4" w:rsidRDefault="000160E8" w:rsidP="00E74A43">
      <w:pPr>
        <w:widowControl/>
        <w:shd w:val="clear" w:color="auto" w:fill="17365D" w:themeFill="text2" w:themeFillShade="BF"/>
        <w:autoSpaceDE/>
        <w:autoSpaceDN/>
        <w:spacing w:before="100" w:beforeAutospacing="1" w:after="100" w:afterAutospacing="1"/>
        <w:outlineLvl w:val="1"/>
        <w:rPr>
          <w:rFonts w:ascii="Times New Roman" w:eastAsia="Times New Roman" w:hAnsi="Times New Roman" w:cs="Times New Roman"/>
          <w:b/>
          <w:bCs/>
          <w:sz w:val="24"/>
          <w:szCs w:val="24"/>
        </w:rPr>
      </w:pPr>
      <w:r w:rsidRPr="00E020E4">
        <w:rPr>
          <w:rFonts w:eastAsia="Times New Roman"/>
          <w:b/>
          <w:bCs/>
          <w:sz w:val="24"/>
          <w:szCs w:val="24"/>
          <w:lang w:val="ka-GE"/>
        </w:rPr>
        <w:t xml:space="preserve">თავი </w:t>
      </w:r>
      <w:r w:rsidR="00E74A43" w:rsidRPr="00E020E4">
        <w:rPr>
          <w:rFonts w:ascii="Times New Roman" w:eastAsia="Times New Roman" w:hAnsi="Times New Roman" w:cs="Times New Roman"/>
          <w:b/>
          <w:bCs/>
          <w:sz w:val="24"/>
          <w:szCs w:val="24"/>
        </w:rPr>
        <w:t xml:space="preserve">1. </w:t>
      </w:r>
      <w:r w:rsidR="00E74A43" w:rsidRPr="00E020E4">
        <w:rPr>
          <w:rFonts w:eastAsia="Times New Roman"/>
          <w:b/>
          <w:bCs/>
          <w:sz w:val="24"/>
          <w:szCs w:val="24"/>
        </w:rPr>
        <w:t>ზოგადი</w:t>
      </w:r>
      <w:r w:rsidR="00E74A43" w:rsidRPr="00E020E4">
        <w:rPr>
          <w:rFonts w:ascii="Times New Roman" w:eastAsia="Times New Roman" w:hAnsi="Times New Roman" w:cs="Times New Roman"/>
          <w:b/>
          <w:bCs/>
          <w:sz w:val="24"/>
          <w:szCs w:val="24"/>
        </w:rPr>
        <w:t xml:space="preserve"> </w:t>
      </w:r>
      <w:r w:rsidR="00E74A43" w:rsidRPr="00E020E4">
        <w:rPr>
          <w:rFonts w:eastAsia="Times New Roman"/>
          <w:b/>
          <w:bCs/>
          <w:sz w:val="24"/>
          <w:szCs w:val="24"/>
        </w:rPr>
        <w:t>დებულებები</w:t>
      </w:r>
    </w:p>
    <w:p w14:paraId="2C6FA65E" w14:textId="77777777" w:rsidR="000160E8" w:rsidRPr="00E020E4" w:rsidRDefault="000160E8" w:rsidP="000160E8">
      <w:pPr>
        <w:spacing w:before="291"/>
        <w:outlineLvl w:val="0"/>
        <w:rPr>
          <w:b/>
          <w:bCs/>
          <w:spacing w:val="-4"/>
          <w:sz w:val="24"/>
          <w:szCs w:val="24"/>
          <w:lang w:val="lt-LT"/>
        </w:rPr>
      </w:pPr>
    </w:p>
    <w:p w14:paraId="1A741536"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sz w:val="24"/>
          <w:szCs w:val="24"/>
          <w:lang w:val="lt-LT"/>
        </w:rPr>
        <w:t>მუხლი 1. დებულების მოქმედების სფერო</w:t>
      </w:r>
    </w:p>
    <w:p w14:paraId="725E7AA0" w14:textId="77777777" w:rsidR="000160E8" w:rsidRPr="00E020E4" w:rsidRDefault="000160E8" w:rsidP="000160E8">
      <w:pPr>
        <w:spacing w:before="27" w:after="60" w:line="252" w:lineRule="auto"/>
        <w:jc w:val="both"/>
        <w:rPr>
          <w:sz w:val="24"/>
          <w:szCs w:val="24"/>
          <w:lang w:val="lt-LT"/>
        </w:rPr>
      </w:pPr>
      <w:r w:rsidRPr="00E020E4">
        <w:rPr>
          <w:sz w:val="24"/>
          <w:szCs w:val="24"/>
          <w:lang w:val="lt-LT"/>
        </w:rPr>
        <w:t>1.1. წინამდებარე დებულება განსაზღვრავს შპს სკოლა ჰორიზონტის (შემდგომში – სკოლა) საქმიანობის სამართლებრივ და ორგანიზაციულ საფუძვლებს, მართვის სისტემას, სტრუქტურულ ერთეულებს, თანამდებობრივ პოზიციებს, მათ ძირითად უფლებამოსილებებსა და ანგარიშვალდებულების წესს.</w:t>
      </w:r>
    </w:p>
    <w:p w14:paraId="2D934D4E" w14:textId="77777777" w:rsidR="000160E8" w:rsidRPr="00E020E4" w:rsidRDefault="000160E8" w:rsidP="000160E8">
      <w:pPr>
        <w:spacing w:after="60" w:line="252" w:lineRule="auto"/>
        <w:jc w:val="both"/>
        <w:rPr>
          <w:sz w:val="24"/>
          <w:szCs w:val="24"/>
          <w:lang w:val="lt-LT"/>
        </w:rPr>
      </w:pPr>
      <w:r w:rsidRPr="00E020E4">
        <w:rPr>
          <w:sz w:val="24"/>
          <w:szCs w:val="24"/>
          <w:lang w:val="lt-LT"/>
        </w:rPr>
        <w:t>1.2. დებულება მოქმედებს სკოლის შინაგანაწესთან და „სტრუქტურული ერთეულების ფუნქციებისა და პასუხისმგებლობების გადანაწილების წესთან“ ერთობლიობაში. აღნიშნული დოკუმენტები წარმოადგენს ურთიერთდაკავშირებულ შიდა მარეგულირებელ სისტემას და უნდა განიმარტოს და გამოიყენებოდეს ურთიერთშესაბამისად.</w:t>
      </w:r>
    </w:p>
    <w:p w14:paraId="07096283" w14:textId="77777777" w:rsidR="000160E8" w:rsidRPr="00E020E4" w:rsidRDefault="000160E8" w:rsidP="000160E8">
      <w:pPr>
        <w:tabs>
          <w:tab w:val="left" w:pos="936"/>
          <w:tab w:val="left" w:pos="2055"/>
          <w:tab w:val="left" w:pos="4312"/>
          <w:tab w:val="left" w:pos="5882"/>
          <w:tab w:val="left" w:pos="6425"/>
          <w:tab w:val="left" w:pos="7889"/>
        </w:tabs>
        <w:spacing w:before="1" w:after="60" w:line="252" w:lineRule="auto"/>
        <w:jc w:val="both"/>
        <w:rPr>
          <w:sz w:val="24"/>
          <w:szCs w:val="24"/>
          <w:lang w:val="lt-LT"/>
        </w:rPr>
      </w:pPr>
      <w:r w:rsidRPr="00E020E4">
        <w:rPr>
          <w:sz w:val="24"/>
          <w:szCs w:val="24"/>
          <w:lang w:val="lt-LT"/>
        </w:rPr>
        <w:t>1.3. დებულების მიზანია: ა) სკოლის ეფექტიანი, გამჭვირვალე და კოორდინირებული მართვის უზრუნველყოფა; ბ) სტრუქტურული ერთეულებისა და თანამშრომლების ფუნქციების, პასუხისმგებლობებისა და ურთიერთკავშირის განსაზღვრა; გ) უსაფრთხო, მოწესრიგებული და განვითარებაზე ორიენტირებული სასწავლო გარემოს შექმნის ორგანიზაციული საფუძვლების დადგენა.</w:t>
      </w:r>
    </w:p>
    <w:p w14:paraId="0E14DF69" w14:textId="77777777" w:rsidR="000160E8" w:rsidRPr="00E020E4" w:rsidRDefault="000160E8" w:rsidP="000160E8">
      <w:pPr>
        <w:spacing w:before="4" w:after="60" w:line="252" w:lineRule="auto"/>
        <w:jc w:val="both"/>
        <w:rPr>
          <w:sz w:val="24"/>
          <w:szCs w:val="24"/>
          <w:highlight w:val="yellow"/>
          <w:lang w:val="lt-LT"/>
        </w:rPr>
      </w:pPr>
      <w:r w:rsidRPr="00E020E4">
        <w:rPr>
          <w:sz w:val="24"/>
          <w:szCs w:val="24"/>
          <w:lang w:val="lt-LT"/>
        </w:rPr>
        <w:t>1.4. ამ დებულების მიზნებისთვის „დირექცია“ ნიშნავს სკოლის დირექტორს, დირექტორის მოადგილესა და ბუღალტერს; „ადმინისტრაციული რგოლი“ – საქმისმწარმოებელს, ხარისხის მართვის მენეჯერს, ორგანიზატორსა და ბიბლიოთეკარს; ხოლო ტერმინი „ადმინისტრაცია/ადმინისტრაციული პერსონალი“, როდესაც იგი შინაგანაწესში ფართო მნიშვნელობით გამოიყენება, მოიცავს დირექციის გარდა ადმინისტრაციული და დამხმარე რგოლების თანამშრომლებს.</w:t>
      </w:r>
    </w:p>
    <w:p w14:paraId="51CB6BE0" w14:textId="77777777" w:rsidR="000160E8" w:rsidRPr="00E020E4" w:rsidRDefault="000160E8" w:rsidP="000160E8">
      <w:pPr>
        <w:spacing w:before="4" w:after="60" w:line="252" w:lineRule="auto"/>
        <w:jc w:val="both"/>
        <w:rPr>
          <w:sz w:val="24"/>
          <w:szCs w:val="24"/>
          <w:lang w:val="lt-LT"/>
        </w:rPr>
      </w:pPr>
      <w:r w:rsidRPr="00E020E4">
        <w:rPr>
          <w:sz w:val="24"/>
          <w:szCs w:val="24"/>
          <w:lang w:val="lt-LT"/>
        </w:rPr>
        <w:t>1.5. დებულებასა და სკოლის სხვა შიდა მარეგულირებელ დოკუმენტს შორის შეუსაბამობის გამოვლენის შემთხვევაში დირექტორი უზრუნველყოფს შესაბამისი დოკუმენტების ერთიანად გადახედვასა და ურთიერთშესაბამისობაში მოყვანას. საკითხის მოწესრიგებამდე გამოიყენება საქართველოს მოქმედი კანონმდებლობა და იერარქიულად უპირატესი სამართლებრივი აქტი.</w:t>
      </w:r>
    </w:p>
    <w:p w14:paraId="03F65B14" w14:textId="77777777" w:rsidR="000160E8" w:rsidRPr="00E020E4" w:rsidRDefault="000160E8" w:rsidP="000160E8">
      <w:pPr>
        <w:keepNext/>
        <w:shd w:val="clear" w:color="auto" w:fill="8DB3E2" w:themeFill="text2" w:themeFillTint="66"/>
        <w:spacing w:before="140" w:after="80"/>
        <w:rPr>
          <w:b/>
          <w:bCs/>
          <w:sz w:val="24"/>
          <w:szCs w:val="24"/>
          <w:lang w:val="lt-LT"/>
        </w:rPr>
      </w:pPr>
      <w:bookmarkStart w:id="0" w:name="მუხლი_2._სკოლის_სტატუსი"/>
      <w:bookmarkEnd w:id="0"/>
      <w:r w:rsidRPr="00E020E4">
        <w:rPr>
          <w:b/>
          <w:bCs/>
          <w:spacing w:val="-2"/>
          <w:sz w:val="24"/>
          <w:szCs w:val="24"/>
          <w:lang w:val="lt-LT"/>
        </w:rPr>
        <w:t>მუხლი</w:t>
      </w:r>
      <w:r w:rsidRPr="00E020E4">
        <w:rPr>
          <w:b/>
          <w:bCs/>
          <w:spacing w:val="-13"/>
          <w:sz w:val="24"/>
          <w:szCs w:val="24"/>
          <w:lang w:val="lt-LT"/>
        </w:rPr>
        <w:t xml:space="preserve"> </w:t>
      </w:r>
      <w:r w:rsidRPr="00E020E4">
        <w:rPr>
          <w:b/>
          <w:bCs/>
          <w:spacing w:val="-2"/>
          <w:sz w:val="24"/>
          <w:szCs w:val="24"/>
          <w:lang w:val="lt-LT"/>
        </w:rPr>
        <w:t>2.</w:t>
      </w:r>
      <w:r w:rsidRPr="00E020E4">
        <w:rPr>
          <w:b/>
          <w:bCs/>
          <w:spacing w:val="-12"/>
          <w:sz w:val="24"/>
          <w:szCs w:val="24"/>
          <w:lang w:val="lt-LT"/>
        </w:rPr>
        <w:t xml:space="preserve"> </w:t>
      </w:r>
      <w:r w:rsidRPr="00E020E4">
        <w:rPr>
          <w:b/>
          <w:bCs/>
          <w:spacing w:val="-2"/>
          <w:sz w:val="24"/>
          <w:szCs w:val="24"/>
          <w:lang w:val="lt-LT"/>
        </w:rPr>
        <w:t>სკოლის</w:t>
      </w:r>
      <w:r w:rsidRPr="00E020E4">
        <w:rPr>
          <w:b/>
          <w:bCs/>
          <w:spacing w:val="-11"/>
          <w:sz w:val="24"/>
          <w:szCs w:val="24"/>
          <w:lang w:val="lt-LT"/>
        </w:rPr>
        <w:t xml:space="preserve"> </w:t>
      </w:r>
      <w:r w:rsidRPr="00E020E4">
        <w:rPr>
          <w:b/>
          <w:bCs/>
          <w:spacing w:val="-2"/>
          <w:sz w:val="24"/>
          <w:szCs w:val="24"/>
          <w:lang w:val="lt-LT"/>
        </w:rPr>
        <w:t>სტატუსი</w:t>
      </w:r>
    </w:p>
    <w:p w14:paraId="1D10B48E" w14:textId="77777777" w:rsidR="000160E8" w:rsidRPr="00E020E4" w:rsidRDefault="000160E8">
      <w:pPr>
        <w:numPr>
          <w:ilvl w:val="1"/>
          <w:numId w:val="1"/>
        </w:numPr>
        <w:tabs>
          <w:tab w:val="left" w:pos="633"/>
        </w:tabs>
        <w:ind w:right="356" w:firstLine="0"/>
        <w:jc w:val="both"/>
        <w:rPr>
          <w:sz w:val="24"/>
          <w:szCs w:val="24"/>
          <w:lang w:val="lt-LT"/>
        </w:rPr>
      </w:pPr>
      <w:r w:rsidRPr="00E020E4">
        <w:rPr>
          <w:sz w:val="24"/>
          <w:szCs w:val="24"/>
          <w:lang w:val="lt-LT"/>
        </w:rPr>
        <w:t>შპს</w:t>
      </w:r>
      <w:r w:rsidRPr="00E020E4">
        <w:rPr>
          <w:sz w:val="24"/>
          <w:szCs w:val="24"/>
          <w:lang w:val="ka-GE"/>
        </w:rPr>
        <w:t xml:space="preserve"> სკოლა ჰორიზონტი</w:t>
      </w:r>
      <w:r w:rsidRPr="00E020E4">
        <w:rPr>
          <w:sz w:val="24"/>
          <w:szCs w:val="24"/>
          <w:lang w:val="lt-LT"/>
        </w:rPr>
        <w:t xml:space="preserve"> არის კერძო სამართლის იურიდიული პირი, რომელიც საქართველოს კანონმდებლობის შესაბამისად დამოუკიდებლად ახორციელებს საგანმანათლებლო საქმიანობას და უზრუნველყოფს ზოგადი განათლების მიღებას დაწყებით, საბაზო და საშუალო საფეხურებზე ეროვნული სასწავლო გეგმის შესაბამისად.</w:t>
      </w:r>
    </w:p>
    <w:p w14:paraId="24EB7E75" w14:textId="77777777" w:rsidR="000160E8" w:rsidRPr="00E020E4" w:rsidRDefault="000160E8">
      <w:pPr>
        <w:numPr>
          <w:ilvl w:val="1"/>
          <w:numId w:val="1"/>
        </w:numPr>
        <w:tabs>
          <w:tab w:val="left" w:pos="719"/>
        </w:tabs>
        <w:ind w:right="363" w:firstLine="0"/>
        <w:jc w:val="both"/>
        <w:rPr>
          <w:sz w:val="24"/>
          <w:szCs w:val="24"/>
          <w:lang w:val="lt-LT"/>
        </w:rPr>
      </w:pPr>
      <w:r w:rsidRPr="00E020E4">
        <w:rPr>
          <w:sz w:val="24"/>
          <w:szCs w:val="24"/>
          <w:lang w:val="lt-LT"/>
        </w:rPr>
        <w:t xml:space="preserve">სკოლის სრული სახელწოდებაა: შეზღუდული პასუხისმგებლობის საზოგადოება </w:t>
      </w:r>
      <w:r w:rsidRPr="00E020E4">
        <w:rPr>
          <w:sz w:val="24"/>
          <w:szCs w:val="24"/>
          <w:lang w:val="ka-GE"/>
        </w:rPr>
        <w:t>შპს სკოლა ჰორიზონტი</w:t>
      </w:r>
    </w:p>
    <w:p w14:paraId="795F244B" w14:textId="77777777" w:rsidR="000160E8" w:rsidRPr="00E020E4" w:rsidRDefault="000160E8">
      <w:pPr>
        <w:numPr>
          <w:ilvl w:val="1"/>
          <w:numId w:val="1"/>
        </w:numPr>
        <w:tabs>
          <w:tab w:val="left" w:pos="723"/>
        </w:tabs>
        <w:spacing w:after="60" w:line="252" w:lineRule="auto"/>
        <w:ind w:right="351" w:firstLine="0"/>
        <w:jc w:val="both"/>
        <w:rPr>
          <w:sz w:val="24"/>
          <w:szCs w:val="24"/>
          <w:lang w:val="lt-LT"/>
        </w:rPr>
      </w:pPr>
      <w:r w:rsidRPr="00E020E4">
        <w:rPr>
          <w:sz w:val="24"/>
          <w:szCs w:val="24"/>
          <w:lang w:val="lt-LT"/>
        </w:rPr>
        <w:t>2.3. სკოლა საქმიანობას წარმართავს საქართველოს კონსტიტუციის, „ზოგადი განათლების შესახებ“ საქართველოს კანონის, მოქმედი ავტორიზაციის სტანდარტების, ეროვნული სასწავლო გეგმის, სხვა მოქმედი ნორმატიული აქტების, სკოლის წესდების, წინამდებარე დებულების, შინაგანაწესისა და „სტრუქტურული ერთეულების ფუნქციებისა და პასუხისმგებლობების გადანაწილების წესის“ შესაბამისად.</w:t>
      </w:r>
    </w:p>
    <w:p w14:paraId="520050A0" w14:textId="77777777" w:rsidR="000160E8" w:rsidRPr="00E020E4" w:rsidRDefault="000160E8">
      <w:pPr>
        <w:numPr>
          <w:ilvl w:val="1"/>
          <w:numId w:val="1"/>
        </w:numPr>
        <w:tabs>
          <w:tab w:val="left" w:pos="628"/>
        </w:tabs>
        <w:spacing w:before="1"/>
        <w:ind w:right="352" w:firstLine="0"/>
        <w:jc w:val="both"/>
        <w:rPr>
          <w:sz w:val="24"/>
          <w:szCs w:val="24"/>
          <w:lang w:val="lt-LT"/>
        </w:rPr>
      </w:pPr>
      <w:r w:rsidRPr="00E020E4">
        <w:rPr>
          <w:sz w:val="24"/>
          <w:szCs w:val="24"/>
          <w:lang w:val="lt-LT"/>
        </w:rPr>
        <w:t>დასახულ მიზნებსა და დაკისრებულ ფუნქციებს სკოლა ახორციელებს სპეციალური უფლებაუნარიანობის ფარგლებში. იგი საკუთარი სახელით იძენს საქართველოს კანონმდებლობით გათვალისწინებულ უფლებებსა და მოვალეობებს, დებს გარიგებებს და გამოდის სასამართლოში მოსარჩელედ და მოპასუხედ.</w:t>
      </w:r>
    </w:p>
    <w:p w14:paraId="7121DBDE" w14:textId="77777777" w:rsidR="000160E8" w:rsidRPr="00E020E4" w:rsidRDefault="000160E8" w:rsidP="000160E8">
      <w:pPr>
        <w:spacing w:before="5" w:line="237" w:lineRule="auto"/>
        <w:ind w:left="269" w:right="343"/>
        <w:jc w:val="both"/>
        <w:rPr>
          <w:sz w:val="24"/>
          <w:szCs w:val="24"/>
          <w:lang w:val="lt-LT"/>
        </w:rPr>
      </w:pPr>
      <w:r w:rsidRPr="00E020E4">
        <w:rPr>
          <w:sz w:val="24"/>
          <w:szCs w:val="24"/>
          <w:lang w:val="lt-LT"/>
        </w:rPr>
        <w:t>2.5. სკოლას აქვს დამოუკიდებელი ბალანსი, ბეჭედი,საბანკო ანგარიში და კერძო სამართლის იურიდიული პირის სხვა რეკვიზიტები.</w:t>
      </w:r>
    </w:p>
    <w:p w14:paraId="3AFCDA5F" w14:textId="77777777" w:rsidR="000160E8" w:rsidRPr="00E020E4" w:rsidRDefault="000160E8">
      <w:pPr>
        <w:numPr>
          <w:ilvl w:val="1"/>
          <w:numId w:val="2"/>
        </w:numPr>
        <w:tabs>
          <w:tab w:val="left" w:pos="686"/>
        </w:tabs>
        <w:spacing w:before="1"/>
        <w:ind w:right="345" w:firstLine="0"/>
        <w:jc w:val="both"/>
        <w:rPr>
          <w:sz w:val="24"/>
          <w:szCs w:val="24"/>
          <w:lang w:val="lt-LT"/>
        </w:rPr>
      </w:pPr>
      <w:r w:rsidRPr="00E020E4">
        <w:rPr>
          <w:sz w:val="24"/>
          <w:szCs w:val="24"/>
          <w:lang w:val="lt-LT"/>
        </w:rPr>
        <w:t>სკოლაში</w:t>
      </w:r>
      <w:r w:rsidRPr="00E020E4">
        <w:rPr>
          <w:spacing w:val="-6"/>
          <w:sz w:val="24"/>
          <w:szCs w:val="24"/>
          <w:lang w:val="lt-LT"/>
        </w:rPr>
        <w:t xml:space="preserve"> </w:t>
      </w:r>
      <w:r w:rsidRPr="00E020E4">
        <w:rPr>
          <w:sz w:val="24"/>
          <w:szCs w:val="24"/>
          <w:lang w:val="lt-LT"/>
        </w:rPr>
        <w:t>დაუშვებელია</w:t>
      </w:r>
      <w:r w:rsidRPr="00E020E4">
        <w:rPr>
          <w:spacing w:val="-7"/>
          <w:sz w:val="24"/>
          <w:szCs w:val="24"/>
          <w:lang w:val="lt-LT"/>
        </w:rPr>
        <w:t xml:space="preserve"> </w:t>
      </w:r>
      <w:r w:rsidRPr="00E020E4">
        <w:rPr>
          <w:sz w:val="24"/>
          <w:szCs w:val="24"/>
          <w:lang w:val="lt-LT"/>
        </w:rPr>
        <w:t>პოლიტიკური</w:t>
      </w:r>
      <w:r w:rsidRPr="00E020E4">
        <w:rPr>
          <w:spacing w:val="-6"/>
          <w:sz w:val="24"/>
          <w:szCs w:val="24"/>
          <w:lang w:val="lt-LT"/>
        </w:rPr>
        <w:t xml:space="preserve"> </w:t>
      </w:r>
      <w:r w:rsidRPr="00E020E4">
        <w:rPr>
          <w:sz w:val="24"/>
          <w:szCs w:val="24"/>
          <w:lang w:val="lt-LT"/>
        </w:rPr>
        <w:t>პარტიების,</w:t>
      </w:r>
      <w:r w:rsidRPr="00E020E4">
        <w:rPr>
          <w:spacing w:val="-4"/>
          <w:sz w:val="24"/>
          <w:szCs w:val="24"/>
          <w:lang w:val="lt-LT"/>
        </w:rPr>
        <w:t xml:space="preserve"> </w:t>
      </w:r>
      <w:r w:rsidRPr="00E020E4">
        <w:rPr>
          <w:sz w:val="24"/>
          <w:szCs w:val="24"/>
          <w:lang w:val="lt-LT"/>
        </w:rPr>
        <w:t>საზოგადოებრივ-პოლიტიკური და</w:t>
      </w:r>
      <w:r w:rsidRPr="00E020E4">
        <w:rPr>
          <w:spacing w:val="71"/>
          <w:w w:val="150"/>
          <w:sz w:val="24"/>
          <w:szCs w:val="24"/>
          <w:lang w:val="lt-LT"/>
        </w:rPr>
        <w:t xml:space="preserve">  </w:t>
      </w:r>
      <w:r w:rsidRPr="00E020E4">
        <w:rPr>
          <w:sz w:val="24"/>
          <w:szCs w:val="24"/>
          <w:lang w:val="lt-LT"/>
        </w:rPr>
        <w:t>რელიგიური</w:t>
      </w:r>
      <w:r w:rsidRPr="00E020E4">
        <w:rPr>
          <w:spacing w:val="80"/>
          <w:sz w:val="24"/>
          <w:szCs w:val="24"/>
          <w:lang w:val="lt-LT"/>
        </w:rPr>
        <w:t xml:space="preserve">  </w:t>
      </w:r>
      <w:r w:rsidRPr="00E020E4">
        <w:rPr>
          <w:sz w:val="24"/>
          <w:szCs w:val="24"/>
          <w:lang w:val="lt-LT"/>
        </w:rPr>
        <w:t>მოძრაობების,ორგანიზაციების</w:t>
      </w:r>
      <w:r w:rsidRPr="00E020E4">
        <w:rPr>
          <w:spacing w:val="70"/>
          <w:w w:val="150"/>
          <w:sz w:val="24"/>
          <w:szCs w:val="24"/>
          <w:lang w:val="lt-LT"/>
        </w:rPr>
        <w:t xml:space="preserve">  </w:t>
      </w:r>
      <w:r w:rsidRPr="00E020E4">
        <w:rPr>
          <w:sz w:val="24"/>
          <w:szCs w:val="24"/>
          <w:lang w:val="lt-LT"/>
        </w:rPr>
        <w:t>სტრუქტურების</w:t>
      </w:r>
      <w:r w:rsidRPr="00E020E4">
        <w:rPr>
          <w:spacing w:val="72"/>
          <w:w w:val="150"/>
          <w:sz w:val="24"/>
          <w:szCs w:val="24"/>
          <w:lang w:val="lt-LT"/>
        </w:rPr>
        <w:t xml:space="preserve">  </w:t>
      </w:r>
      <w:r w:rsidRPr="00E020E4">
        <w:rPr>
          <w:sz w:val="24"/>
          <w:szCs w:val="24"/>
          <w:lang w:val="lt-LT"/>
        </w:rPr>
        <w:t>შექმნა</w:t>
      </w:r>
      <w:r w:rsidRPr="00E020E4">
        <w:rPr>
          <w:spacing w:val="80"/>
          <w:sz w:val="24"/>
          <w:szCs w:val="24"/>
          <w:lang w:val="lt-LT"/>
        </w:rPr>
        <w:t xml:space="preserve">  </w:t>
      </w:r>
      <w:r w:rsidRPr="00E020E4">
        <w:rPr>
          <w:sz w:val="24"/>
          <w:szCs w:val="24"/>
          <w:lang w:val="lt-LT"/>
        </w:rPr>
        <w:t>და</w:t>
      </w:r>
    </w:p>
    <w:p w14:paraId="115238C5" w14:textId="77777777" w:rsidR="000160E8" w:rsidRPr="00E020E4" w:rsidRDefault="000160E8" w:rsidP="000160E8">
      <w:pPr>
        <w:spacing w:before="264"/>
        <w:ind w:left="269"/>
        <w:rPr>
          <w:sz w:val="24"/>
          <w:szCs w:val="24"/>
          <w:lang w:val="lt-LT"/>
        </w:rPr>
      </w:pPr>
      <w:r w:rsidRPr="00E020E4">
        <w:rPr>
          <w:spacing w:val="-2"/>
          <w:sz w:val="24"/>
          <w:szCs w:val="24"/>
          <w:lang w:val="lt-LT"/>
        </w:rPr>
        <w:t>მოღვაწეობა.</w:t>
      </w:r>
    </w:p>
    <w:p w14:paraId="1A589145" w14:textId="77777777" w:rsidR="000160E8" w:rsidRPr="00E020E4" w:rsidRDefault="000160E8">
      <w:pPr>
        <w:numPr>
          <w:ilvl w:val="1"/>
          <w:numId w:val="2"/>
        </w:numPr>
        <w:tabs>
          <w:tab w:val="left" w:pos="686"/>
        </w:tabs>
        <w:spacing w:before="1"/>
        <w:ind w:left="686" w:hanging="417"/>
        <w:rPr>
          <w:sz w:val="24"/>
          <w:szCs w:val="24"/>
          <w:lang w:val="lt-LT"/>
        </w:rPr>
      </w:pPr>
      <w:r w:rsidRPr="00E020E4">
        <w:rPr>
          <w:sz w:val="24"/>
          <w:szCs w:val="24"/>
          <w:lang w:val="lt-LT"/>
        </w:rPr>
        <w:t>სკოლის</w:t>
      </w:r>
      <w:r w:rsidRPr="00E020E4">
        <w:rPr>
          <w:spacing w:val="-6"/>
          <w:sz w:val="24"/>
          <w:szCs w:val="24"/>
          <w:lang w:val="lt-LT"/>
        </w:rPr>
        <w:t xml:space="preserve"> </w:t>
      </w:r>
      <w:r w:rsidRPr="00E020E4">
        <w:rPr>
          <w:sz w:val="24"/>
          <w:szCs w:val="24"/>
          <w:lang w:val="lt-LT"/>
        </w:rPr>
        <w:t>იურიდიული</w:t>
      </w:r>
      <w:r w:rsidRPr="00E020E4">
        <w:rPr>
          <w:spacing w:val="-6"/>
          <w:sz w:val="24"/>
          <w:szCs w:val="24"/>
          <w:lang w:val="lt-LT"/>
        </w:rPr>
        <w:t xml:space="preserve"> </w:t>
      </w:r>
      <w:r w:rsidRPr="00E020E4">
        <w:rPr>
          <w:spacing w:val="-2"/>
          <w:sz w:val="24"/>
          <w:szCs w:val="24"/>
          <w:lang w:val="lt-LT"/>
        </w:rPr>
        <w:t>მისამართია:</w:t>
      </w:r>
    </w:p>
    <w:p w14:paraId="52C9C447" w14:textId="77777777" w:rsidR="000160E8" w:rsidRPr="00E020E4" w:rsidRDefault="000160E8" w:rsidP="000160E8">
      <w:pPr>
        <w:spacing w:before="1"/>
        <w:ind w:left="158"/>
        <w:rPr>
          <w:sz w:val="24"/>
          <w:szCs w:val="24"/>
          <w:lang w:val="lt-LT"/>
        </w:rPr>
      </w:pPr>
      <w:r w:rsidRPr="00E020E4">
        <w:rPr>
          <w:sz w:val="24"/>
          <w:szCs w:val="24"/>
          <w:lang w:val="lt-LT"/>
        </w:rPr>
        <w:t>ქ.ბათუმი</w:t>
      </w:r>
      <w:r w:rsidRPr="00E020E4">
        <w:rPr>
          <w:spacing w:val="-2"/>
          <w:sz w:val="24"/>
          <w:szCs w:val="24"/>
          <w:lang w:val="lt-LT"/>
        </w:rPr>
        <w:t xml:space="preserve"> </w:t>
      </w:r>
      <w:r w:rsidRPr="00E020E4">
        <w:rPr>
          <w:sz w:val="24"/>
          <w:szCs w:val="24"/>
          <w:lang w:val="lt-LT"/>
        </w:rPr>
        <w:t>ე</w:t>
      </w:r>
      <w:r w:rsidRPr="00E020E4">
        <w:rPr>
          <w:spacing w:val="-16"/>
          <w:sz w:val="24"/>
          <w:szCs w:val="24"/>
          <w:lang w:val="lt-LT"/>
        </w:rPr>
        <w:t xml:space="preserve"> </w:t>
      </w:r>
      <w:r w:rsidRPr="00E020E4">
        <w:rPr>
          <w:sz w:val="24"/>
          <w:szCs w:val="24"/>
          <w:lang w:val="lt-LT"/>
        </w:rPr>
        <w:t>ქ</w:t>
      </w:r>
      <w:r w:rsidRPr="00E020E4">
        <w:rPr>
          <w:spacing w:val="-17"/>
          <w:sz w:val="24"/>
          <w:szCs w:val="24"/>
          <w:lang w:val="lt-LT"/>
        </w:rPr>
        <w:t xml:space="preserve"> </w:t>
      </w:r>
      <w:r w:rsidRPr="00E020E4">
        <w:rPr>
          <w:sz w:val="24"/>
          <w:szCs w:val="24"/>
          <w:lang w:val="lt-LT"/>
        </w:rPr>
        <w:t>ვ</w:t>
      </w:r>
      <w:r w:rsidRPr="00E020E4">
        <w:rPr>
          <w:spacing w:val="-16"/>
          <w:sz w:val="24"/>
          <w:szCs w:val="24"/>
          <w:lang w:val="lt-LT"/>
        </w:rPr>
        <w:t xml:space="preserve"> </w:t>
      </w:r>
      <w:r w:rsidRPr="00E020E4">
        <w:rPr>
          <w:sz w:val="24"/>
          <w:szCs w:val="24"/>
          <w:lang w:val="lt-LT"/>
        </w:rPr>
        <w:t>თ</w:t>
      </w:r>
      <w:r w:rsidRPr="00E020E4">
        <w:rPr>
          <w:spacing w:val="-17"/>
          <w:sz w:val="24"/>
          <w:szCs w:val="24"/>
          <w:lang w:val="lt-LT"/>
        </w:rPr>
        <w:t xml:space="preserve"> </w:t>
      </w:r>
      <w:r w:rsidRPr="00E020E4">
        <w:rPr>
          <w:sz w:val="24"/>
          <w:szCs w:val="24"/>
          <w:lang w:val="lt-LT"/>
        </w:rPr>
        <w:t>ი</w:t>
      </w:r>
      <w:r w:rsidRPr="00E020E4">
        <w:rPr>
          <w:spacing w:val="-16"/>
          <w:sz w:val="24"/>
          <w:szCs w:val="24"/>
          <w:lang w:val="lt-LT"/>
        </w:rPr>
        <w:t xml:space="preserve"> </w:t>
      </w:r>
      <w:r w:rsidRPr="00E020E4">
        <w:rPr>
          <w:sz w:val="24"/>
          <w:szCs w:val="24"/>
          <w:lang w:val="lt-LT"/>
        </w:rPr>
        <w:t>მ</w:t>
      </w:r>
      <w:r w:rsidRPr="00E020E4">
        <w:rPr>
          <w:spacing w:val="-16"/>
          <w:sz w:val="24"/>
          <w:szCs w:val="24"/>
          <w:lang w:val="lt-LT"/>
        </w:rPr>
        <w:t xml:space="preserve"> </w:t>
      </w:r>
      <w:r w:rsidRPr="00E020E4">
        <w:rPr>
          <w:sz w:val="24"/>
          <w:szCs w:val="24"/>
          <w:lang w:val="lt-LT"/>
        </w:rPr>
        <w:t>ე</w:t>
      </w:r>
      <w:r w:rsidRPr="00E020E4">
        <w:rPr>
          <w:spacing w:val="52"/>
          <w:w w:val="150"/>
          <w:sz w:val="24"/>
          <w:szCs w:val="24"/>
          <w:lang w:val="lt-LT"/>
        </w:rPr>
        <w:t xml:space="preserve"> </w:t>
      </w:r>
      <w:r w:rsidRPr="00E020E4">
        <w:rPr>
          <w:sz w:val="24"/>
          <w:szCs w:val="24"/>
          <w:lang w:val="lt-LT"/>
        </w:rPr>
        <w:t>თ</w:t>
      </w:r>
      <w:r w:rsidRPr="00E020E4">
        <w:rPr>
          <w:spacing w:val="-17"/>
          <w:sz w:val="24"/>
          <w:szCs w:val="24"/>
          <w:lang w:val="lt-LT"/>
        </w:rPr>
        <w:t xml:space="preserve"> </w:t>
      </w:r>
      <w:r w:rsidRPr="00E020E4">
        <w:rPr>
          <w:sz w:val="24"/>
          <w:szCs w:val="24"/>
          <w:lang w:val="lt-LT"/>
        </w:rPr>
        <w:t>ა</w:t>
      </w:r>
      <w:r w:rsidRPr="00E020E4">
        <w:rPr>
          <w:spacing w:val="-15"/>
          <w:sz w:val="24"/>
          <w:szCs w:val="24"/>
          <w:lang w:val="lt-LT"/>
        </w:rPr>
        <w:t xml:space="preserve"> </w:t>
      </w:r>
      <w:r w:rsidRPr="00E020E4">
        <w:rPr>
          <w:sz w:val="24"/>
          <w:szCs w:val="24"/>
          <w:lang w:val="lt-LT"/>
        </w:rPr>
        <w:t>ყ</w:t>
      </w:r>
      <w:r w:rsidRPr="00E020E4">
        <w:rPr>
          <w:spacing w:val="-20"/>
          <w:sz w:val="24"/>
          <w:szCs w:val="24"/>
          <w:lang w:val="lt-LT"/>
        </w:rPr>
        <w:t xml:space="preserve"> </w:t>
      </w:r>
      <w:r w:rsidRPr="00E020E4">
        <w:rPr>
          <w:sz w:val="24"/>
          <w:szCs w:val="24"/>
          <w:lang w:val="lt-LT"/>
        </w:rPr>
        <w:t>ა</w:t>
      </w:r>
      <w:r w:rsidRPr="00E020E4">
        <w:rPr>
          <w:spacing w:val="-15"/>
          <w:sz w:val="24"/>
          <w:szCs w:val="24"/>
          <w:lang w:val="lt-LT"/>
        </w:rPr>
        <w:t xml:space="preserve"> </w:t>
      </w:r>
      <w:r w:rsidRPr="00E020E4">
        <w:rPr>
          <w:sz w:val="24"/>
          <w:szCs w:val="24"/>
          <w:lang w:val="lt-LT"/>
        </w:rPr>
        <w:t>ი</w:t>
      </w:r>
      <w:r w:rsidRPr="00E020E4">
        <w:rPr>
          <w:spacing w:val="-16"/>
          <w:sz w:val="24"/>
          <w:szCs w:val="24"/>
          <w:lang w:val="lt-LT"/>
        </w:rPr>
        <w:t xml:space="preserve"> </w:t>
      </w:r>
      <w:r w:rsidRPr="00E020E4">
        <w:rPr>
          <w:sz w:val="24"/>
          <w:szCs w:val="24"/>
          <w:lang w:val="lt-LT"/>
        </w:rPr>
        <w:t>შ</w:t>
      </w:r>
      <w:r w:rsidRPr="00E020E4">
        <w:rPr>
          <w:spacing w:val="-19"/>
          <w:sz w:val="24"/>
          <w:szCs w:val="24"/>
          <w:lang w:val="lt-LT"/>
        </w:rPr>
        <w:t xml:space="preserve"> </w:t>
      </w:r>
      <w:r w:rsidRPr="00E020E4">
        <w:rPr>
          <w:sz w:val="24"/>
          <w:szCs w:val="24"/>
          <w:lang w:val="lt-LT"/>
        </w:rPr>
        <w:t>ვ</w:t>
      </w:r>
      <w:r w:rsidRPr="00E020E4">
        <w:rPr>
          <w:spacing w:val="-16"/>
          <w:sz w:val="24"/>
          <w:szCs w:val="24"/>
          <w:lang w:val="lt-LT"/>
        </w:rPr>
        <w:t xml:space="preserve"> </w:t>
      </w:r>
      <w:r w:rsidRPr="00E020E4">
        <w:rPr>
          <w:sz w:val="24"/>
          <w:szCs w:val="24"/>
          <w:lang w:val="lt-LT"/>
        </w:rPr>
        <w:t>ი</w:t>
      </w:r>
      <w:r w:rsidRPr="00E020E4">
        <w:rPr>
          <w:spacing w:val="-16"/>
          <w:sz w:val="24"/>
          <w:szCs w:val="24"/>
          <w:lang w:val="lt-LT"/>
        </w:rPr>
        <w:t xml:space="preserve"> </w:t>
      </w:r>
      <w:r w:rsidRPr="00E020E4">
        <w:rPr>
          <w:sz w:val="24"/>
          <w:szCs w:val="24"/>
          <w:lang w:val="lt-LT"/>
        </w:rPr>
        <w:t>ლ</w:t>
      </w:r>
      <w:r w:rsidRPr="00E020E4">
        <w:rPr>
          <w:spacing w:val="-17"/>
          <w:sz w:val="24"/>
          <w:szCs w:val="24"/>
          <w:lang w:val="lt-LT"/>
        </w:rPr>
        <w:t xml:space="preserve"> </w:t>
      </w:r>
      <w:r w:rsidRPr="00E020E4">
        <w:rPr>
          <w:sz w:val="24"/>
          <w:szCs w:val="24"/>
          <w:lang w:val="lt-LT"/>
        </w:rPr>
        <w:t>ი</w:t>
      </w:r>
      <w:r w:rsidRPr="00E020E4">
        <w:rPr>
          <w:spacing w:val="-16"/>
          <w:sz w:val="24"/>
          <w:szCs w:val="24"/>
          <w:lang w:val="lt-LT"/>
        </w:rPr>
        <w:t xml:space="preserve"> </w:t>
      </w:r>
      <w:r w:rsidRPr="00E020E4">
        <w:rPr>
          <w:sz w:val="24"/>
          <w:szCs w:val="24"/>
          <w:lang w:val="lt-LT"/>
        </w:rPr>
        <w:t>ს</w:t>
      </w:r>
      <w:r w:rsidRPr="00E020E4">
        <w:rPr>
          <w:spacing w:val="53"/>
          <w:w w:val="150"/>
          <w:sz w:val="24"/>
          <w:szCs w:val="24"/>
          <w:lang w:val="lt-LT"/>
        </w:rPr>
        <w:t xml:space="preserve"> </w:t>
      </w:r>
      <w:r w:rsidRPr="00E020E4">
        <w:rPr>
          <w:sz w:val="24"/>
          <w:szCs w:val="24"/>
          <w:lang w:val="lt-LT"/>
        </w:rPr>
        <w:t>ქ</w:t>
      </w:r>
      <w:r w:rsidRPr="00E020E4">
        <w:rPr>
          <w:spacing w:val="-17"/>
          <w:sz w:val="24"/>
          <w:szCs w:val="24"/>
          <w:lang w:val="lt-LT"/>
        </w:rPr>
        <w:t xml:space="preserve"> </w:t>
      </w:r>
      <w:r w:rsidRPr="00E020E4">
        <w:rPr>
          <w:sz w:val="24"/>
          <w:szCs w:val="24"/>
          <w:lang w:val="lt-LT"/>
        </w:rPr>
        <w:t>უ</w:t>
      </w:r>
      <w:r w:rsidRPr="00E020E4">
        <w:rPr>
          <w:spacing w:val="-19"/>
          <w:sz w:val="24"/>
          <w:szCs w:val="24"/>
          <w:lang w:val="lt-LT"/>
        </w:rPr>
        <w:t xml:space="preserve"> </w:t>
      </w:r>
      <w:r w:rsidRPr="00E020E4">
        <w:rPr>
          <w:sz w:val="24"/>
          <w:szCs w:val="24"/>
          <w:lang w:val="lt-LT"/>
        </w:rPr>
        <w:t>ჩ</w:t>
      </w:r>
      <w:r w:rsidRPr="00E020E4">
        <w:rPr>
          <w:spacing w:val="-18"/>
          <w:sz w:val="24"/>
          <w:szCs w:val="24"/>
          <w:lang w:val="lt-LT"/>
        </w:rPr>
        <w:t xml:space="preserve"> </w:t>
      </w:r>
      <w:r w:rsidRPr="00E020E4">
        <w:rPr>
          <w:sz w:val="24"/>
          <w:szCs w:val="24"/>
          <w:lang w:val="lt-LT"/>
        </w:rPr>
        <w:t>ა</w:t>
      </w:r>
      <w:r w:rsidRPr="00E020E4">
        <w:rPr>
          <w:spacing w:val="-11"/>
          <w:sz w:val="24"/>
          <w:szCs w:val="24"/>
          <w:lang w:val="lt-LT"/>
        </w:rPr>
        <w:t xml:space="preserve"> </w:t>
      </w:r>
      <w:r w:rsidRPr="00E020E4">
        <w:rPr>
          <w:sz w:val="24"/>
          <w:szCs w:val="24"/>
          <w:lang w:val="lt-LT"/>
        </w:rPr>
        <w:t>N</w:t>
      </w:r>
      <w:r w:rsidRPr="00E020E4">
        <w:rPr>
          <w:spacing w:val="-19"/>
          <w:sz w:val="24"/>
          <w:szCs w:val="24"/>
          <w:lang w:val="lt-LT"/>
        </w:rPr>
        <w:t xml:space="preserve"> </w:t>
      </w:r>
      <w:r w:rsidRPr="00E020E4">
        <w:rPr>
          <w:spacing w:val="-10"/>
          <w:sz w:val="24"/>
          <w:szCs w:val="24"/>
          <w:lang w:val="lt-LT"/>
        </w:rPr>
        <w:t>5</w:t>
      </w:r>
    </w:p>
    <w:p w14:paraId="217BCB2F" w14:textId="77777777" w:rsidR="000160E8" w:rsidRPr="00E020E4" w:rsidRDefault="000160E8" w:rsidP="000160E8">
      <w:pPr>
        <w:ind w:left="158"/>
        <w:rPr>
          <w:sz w:val="24"/>
          <w:szCs w:val="24"/>
          <w:lang w:val="lt-LT"/>
        </w:rPr>
      </w:pPr>
      <w:r w:rsidRPr="00E020E4">
        <w:rPr>
          <w:spacing w:val="-2"/>
          <w:sz w:val="24"/>
          <w:szCs w:val="24"/>
          <w:lang w:val="lt-LT"/>
        </w:rPr>
        <w:t>ვებ</w:t>
      </w:r>
      <w:r w:rsidRPr="00E020E4">
        <w:rPr>
          <w:rFonts w:cs="Times New Roman"/>
          <w:spacing w:val="-2"/>
          <w:sz w:val="24"/>
          <w:szCs w:val="24"/>
          <w:lang w:val="lt-LT"/>
        </w:rPr>
        <w:t>-</w:t>
      </w:r>
      <w:r w:rsidRPr="00E020E4">
        <w:rPr>
          <w:spacing w:val="-2"/>
          <w:sz w:val="24"/>
          <w:szCs w:val="24"/>
          <w:lang w:val="lt-LT"/>
        </w:rPr>
        <w:t>გვერდი:horizonti26.ge</w:t>
      </w:r>
      <w:r w:rsidRPr="00E020E4">
        <w:rPr>
          <w:spacing w:val="-2"/>
          <w:sz w:val="24"/>
          <w:szCs w:val="24"/>
          <w:lang w:val="ka-GE"/>
        </w:rPr>
        <w:t>-</w:t>
      </w:r>
      <w:r w:rsidRPr="00E020E4">
        <w:rPr>
          <w:spacing w:val="-2"/>
          <w:sz w:val="24"/>
          <w:szCs w:val="24"/>
          <w:lang w:val="lt-LT"/>
        </w:rPr>
        <w:t>.ge;ელექტრონული</w:t>
      </w:r>
      <w:r w:rsidRPr="00E020E4">
        <w:rPr>
          <w:spacing w:val="19"/>
          <w:sz w:val="24"/>
          <w:szCs w:val="24"/>
          <w:lang w:val="lt-LT"/>
        </w:rPr>
        <w:t xml:space="preserve"> </w:t>
      </w:r>
      <w:r w:rsidRPr="00E020E4">
        <w:rPr>
          <w:spacing w:val="-2"/>
          <w:sz w:val="24"/>
          <w:szCs w:val="24"/>
          <w:lang w:val="lt-LT"/>
        </w:rPr>
        <w:t>ფოს</w:t>
      </w:r>
      <w:r w:rsidRPr="00E020E4">
        <w:rPr>
          <w:spacing w:val="-2"/>
          <w:sz w:val="24"/>
          <w:szCs w:val="24"/>
          <w:lang w:val="ka-GE"/>
        </w:rPr>
        <w:t xml:space="preserve">ტა </w:t>
      </w:r>
      <w:r w:rsidRPr="00E020E4">
        <w:rPr>
          <w:spacing w:val="-2"/>
          <w:sz w:val="24"/>
          <w:szCs w:val="24"/>
          <w:lang w:val="lt-LT"/>
        </w:rPr>
        <w:t>Horizonti2026@gmail.com</w:t>
      </w:r>
    </w:p>
    <w:p w14:paraId="252E996D" w14:textId="77777777" w:rsidR="000160E8" w:rsidRPr="00E020E4" w:rsidRDefault="000160E8" w:rsidP="000160E8">
      <w:pPr>
        <w:spacing w:line="261" w:lineRule="auto"/>
        <w:ind w:left="158"/>
        <w:rPr>
          <w:b/>
          <w:bCs/>
          <w:sz w:val="24"/>
          <w:szCs w:val="24"/>
          <w:lang w:val="ka-GE"/>
        </w:rPr>
      </w:pPr>
      <w:r w:rsidRPr="00E020E4">
        <w:rPr>
          <w:sz w:val="24"/>
          <w:szCs w:val="24"/>
          <w:lang w:val="lt-LT"/>
        </w:rPr>
        <w:t>საიდენტიფიკაციო</w:t>
      </w:r>
      <w:r w:rsidRPr="00E020E4">
        <w:rPr>
          <w:spacing w:val="40"/>
          <w:sz w:val="24"/>
          <w:szCs w:val="24"/>
          <w:lang w:val="lt-LT"/>
        </w:rPr>
        <w:t xml:space="preserve"> </w:t>
      </w:r>
      <w:r w:rsidRPr="00E020E4">
        <w:rPr>
          <w:sz w:val="24"/>
          <w:szCs w:val="24"/>
          <w:lang w:val="lt-LT"/>
        </w:rPr>
        <w:t>კოდია</w:t>
      </w:r>
      <w:r w:rsidRPr="00E020E4">
        <w:rPr>
          <w:spacing w:val="34"/>
          <w:sz w:val="24"/>
          <w:szCs w:val="24"/>
          <w:lang w:val="lt-LT"/>
        </w:rPr>
        <w:t xml:space="preserve"> 445838078;</w:t>
      </w:r>
      <w:r w:rsidRPr="00E020E4">
        <w:rPr>
          <w:spacing w:val="80"/>
          <w:sz w:val="24"/>
          <w:szCs w:val="24"/>
          <w:lang w:val="lt-LT"/>
        </w:rPr>
        <w:t xml:space="preserve"> </w:t>
      </w:r>
      <w:r w:rsidRPr="00E020E4">
        <w:rPr>
          <w:sz w:val="24"/>
          <w:szCs w:val="24"/>
          <w:lang w:val="lt-LT"/>
        </w:rPr>
        <w:t>საბანკო</w:t>
      </w:r>
      <w:r w:rsidRPr="00E020E4">
        <w:rPr>
          <w:spacing w:val="40"/>
          <w:sz w:val="24"/>
          <w:szCs w:val="24"/>
          <w:lang w:val="lt-LT"/>
        </w:rPr>
        <w:t xml:space="preserve"> </w:t>
      </w:r>
      <w:r w:rsidRPr="00E020E4">
        <w:rPr>
          <w:sz w:val="24"/>
          <w:szCs w:val="24"/>
          <w:lang w:val="lt-LT"/>
        </w:rPr>
        <w:t>რეკვიზიტები:</w:t>
      </w:r>
      <w:r w:rsidRPr="00E020E4">
        <w:rPr>
          <w:spacing w:val="40"/>
          <w:sz w:val="24"/>
          <w:szCs w:val="24"/>
          <w:lang w:val="lt-LT"/>
        </w:rPr>
        <w:t xml:space="preserve"> </w:t>
      </w:r>
      <w:r w:rsidRPr="00E020E4">
        <w:rPr>
          <w:sz w:val="24"/>
          <w:szCs w:val="24"/>
          <w:lang w:val="lt-LT"/>
        </w:rPr>
        <w:t>,,საქართველოს</w:t>
      </w:r>
      <w:r w:rsidRPr="00E020E4">
        <w:rPr>
          <w:spacing w:val="40"/>
          <w:sz w:val="24"/>
          <w:szCs w:val="24"/>
          <w:lang w:val="lt-LT"/>
        </w:rPr>
        <w:t xml:space="preserve"> </w:t>
      </w:r>
      <w:r w:rsidRPr="00E020E4">
        <w:rPr>
          <w:sz w:val="24"/>
          <w:szCs w:val="24"/>
          <w:lang w:val="lt-LT"/>
        </w:rPr>
        <w:t>ბანკი“,</w:t>
      </w:r>
      <w:r w:rsidRPr="00E020E4">
        <w:rPr>
          <w:spacing w:val="40"/>
          <w:sz w:val="24"/>
          <w:szCs w:val="24"/>
          <w:lang w:val="lt-LT"/>
        </w:rPr>
        <w:t xml:space="preserve"> </w:t>
      </w:r>
      <w:r w:rsidRPr="00E020E4">
        <w:rPr>
          <w:sz w:val="24"/>
          <w:szCs w:val="24"/>
          <w:lang w:val="lt-LT"/>
        </w:rPr>
        <w:t xml:space="preserve">ბანკის კოდი: </w:t>
      </w:r>
      <w:r w:rsidRPr="00E020E4">
        <w:rPr>
          <w:b/>
          <w:bCs/>
          <w:sz w:val="24"/>
          <w:szCs w:val="24"/>
          <w:lang w:val="lt-LT"/>
        </w:rPr>
        <w:t>BAGAGE22,</w:t>
      </w:r>
      <w:r w:rsidRPr="00E020E4">
        <w:rPr>
          <w:sz w:val="24"/>
          <w:szCs w:val="24"/>
          <w:lang w:val="lt-LT"/>
        </w:rPr>
        <w:t xml:space="preserve"> ანგარიშისწორების ნომერი: </w:t>
      </w:r>
      <w:r w:rsidRPr="00E020E4">
        <w:rPr>
          <w:b/>
          <w:bCs/>
          <w:sz w:val="24"/>
          <w:szCs w:val="24"/>
          <w:lang w:val="lt-LT"/>
        </w:rPr>
        <w:t>GE20BG0000000984167300</w:t>
      </w:r>
    </w:p>
    <w:p w14:paraId="07C0ABCA" w14:textId="77777777" w:rsidR="000160E8" w:rsidRPr="00E020E4" w:rsidRDefault="000160E8" w:rsidP="000160E8">
      <w:pPr>
        <w:keepNext/>
        <w:shd w:val="clear" w:color="auto" w:fill="8DB3E2" w:themeFill="text2" w:themeFillTint="66"/>
        <w:spacing w:before="140" w:after="80"/>
        <w:outlineLvl w:val="0"/>
        <w:rPr>
          <w:b/>
          <w:bCs/>
          <w:sz w:val="24"/>
          <w:szCs w:val="24"/>
          <w:lang w:val="lt-LT"/>
        </w:rPr>
      </w:pPr>
      <w:r w:rsidRPr="00E020E4">
        <w:rPr>
          <w:b/>
          <w:bCs/>
          <w:spacing w:val="-2"/>
          <w:sz w:val="24"/>
          <w:szCs w:val="24"/>
          <w:lang w:val="lt-LT"/>
        </w:rPr>
        <w:t>მუხლი</w:t>
      </w:r>
      <w:r w:rsidRPr="00E020E4">
        <w:rPr>
          <w:b/>
          <w:bCs/>
          <w:spacing w:val="-14"/>
          <w:sz w:val="24"/>
          <w:szCs w:val="24"/>
          <w:lang w:val="lt-LT"/>
        </w:rPr>
        <w:t xml:space="preserve"> </w:t>
      </w:r>
      <w:r w:rsidRPr="00E020E4">
        <w:rPr>
          <w:b/>
          <w:bCs/>
          <w:spacing w:val="-2"/>
          <w:sz w:val="24"/>
          <w:szCs w:val="24"/>
          <w:lang w:val="lt-LT"/>
        </w:rPr>
        <w:t>3.</w:t>
      </w:r>
      <w:r w:rsidRPr="00E020E4">
        <w:rPr>
          <w:b/>
          <w:bCs/>
          <w:spacing w:val="-11"/>
          <w:sz w:val="24"/>
          <w:szCs w:val="24"/>
          <w:lang w:val="lt-LT"/>
        </w:rPr>
        <w:t xml:space="preserve"> </w:t>
      </w:r>
      <w:r w:rsidRPr="00E020E4">
        <w:rPr>
          <w:b/>
          <w:bCs/>
          <w:spacing w:val="-2"/>
          <w:sz w:val="24"/>
          <w:szCs w:val="24"/>
          <w:lang w:val="lt-LT"/>
        </w:rPr>
        <w:t>სკოლის</w:t>
      </w:r>
      <w:r w:rsidRPr="00E020E4">
        <w:rPr>
          <w:b/>
          <w:bCs/>
          <w:spacing w:val="-14"/>
          <w:sz w:val="24"/>
          <w:szCs w:val="24"/>
          <w:lang w:val="lt-LT"/>
        </w:rPr>
        <w:t xml:space="preserve"> </w:t>
      </w:r>
      <w:r w:rsidRPr="00E020E4">
        <w:rPr>
          <w:b/>
          <w:bCs/>
          <w:spacing w:val="-2"/>
          <w:sz w:val="24"/>
          <w:szCs w:val="24"/>
          <w:lang w:val="lt-LT"/>
        </w:rPr>
        <w:t>ფუნქციები</w:t>
      </w:r>
      <w:r w:rsidRPr="00E020E4">
        <w:rPr>
          <w:b/>
          <w:bCs/>
          <w:spacing w:val="-14"/>
          <w:sz w:val="24"/>
          <w:szCs w:val="24"/>
          <w:lang w:val="lt-LT"/>
        </w:rPr>
        <w:t xml:space="preserve"> </w:t>
      </w:r>
      <w:r w:rsidRPr="00E020E4">
        <w:rPr>
          <w:b/>
          <w:bCs/>
          <w:spacing w:val="-2"/>
          <w:sz w:val="24"/>
          <w:szCs w:val="24"/>
          <w:lang w:val="lt-LT"/>
        </w:rPr>
        <w:t>და</w:t>
      </w:r>
      <w:r w:rsidRPr="00E020E4">
        <w:rPr>
          <w:b/>
          <w:bCs/>
          <w:spacing w:val="-16"/>
          <w:sz w:val="24"/>
          <w:szCs w:val="24"/>
          <w:lang w:val="lt-LT"/>
        </w:rPr>
        <w:t xml:space="preserve"> </w:t>
      </w:r>
      <w:r w:rsidRPr="00E020E4">
        <w:rPr>
          <w:b/>
          <w:bCs/>
          <w:spacing w:val="-2"/>
          <w:sz w:val="24"/>
          <w:szCs w:val="24"/>
          <w:lang w:val="lt-LT"/>
        </w:rPr>
        <w:t>მართვის</w:t>
      </w:r>
      <w:r w:rsidRPr="00E020E4">
        <w:rPr>
          <w:b/>
          <w:bCs/>
          <w:spacing w:val="-11"/>
          <w:sz w:val="24"/>
          <w:szCs w:val="24"/>
          <w:lang w:val="lt-LT"/>
        </w:rPr>
        <w:t xml:space="preserve"> </w:t>
      </w:r>
      <w:r w:rsidRPr="00E020E4">
        <w:rPr>
          <w:b/>
          <w:bCs/>
          <w:spacing w:val="-2"/>
          <w:sz w:val="24"/>
          <w:szCs w:val="24"/>
          <w:lang w:val="lt-LT"/>
        </w:rPr>
        <w:t>პრინციპები</w:t>
      </w:r>
    </w:p>
    <w:p w14:paraId="058B18E9" w14:textId="77777777" w:rsidR="000160E8" w:rsidRPr="00E020E4" w:rsidRDefault="000160E8" w:rsidP="000160E8">
      <w:pPr>
        <w:spacing w:before="315"/>
        <w:ind w:left="158"/>
        <w:rPr>
          <w:sz w:val="24"/>
          <w:szCs w:val="24"/>
          <w:lang w:val="lt-LT"/>
        </w:rPr>
      </w:pPr>
      <w:r w:rsidRPr="00E020E4">
        <w:rPr>
          <w:spacing w:val="-2"/>
          <w:sz w:val="24"/>
          <w:szCs w:val="24"/>
          <w:lang w:val="lt-LT"/>
        </w:rPr>
        <w:t>3.1.</w:t>
      </w:r>
      <w:r w:rsidRPr="00E020E4">
        <w:rPr>
          <w:spacing w:val="-4"/>
          <w:sz w:val="24"/>
          <w:szCs w:val="24"/>
          <w:lang w:val="lt-LT"/>
        </w:rPr>
        <w:t xml:space="preserve"> </w:t>
      </w:r>
      <w:r w:rsidRPr="00E020E4">
        <w:rPr>
          <w:spacing w:val="-2"/>
          <w:sz w:val="24"/>
          <w:szCs w:val="24"/>
          <w:lang w:val="lt-LT"/>
        </w:rPr>
        <w:t>დებულებით</w:t>
      </w:r>
      <w:r w:rsidRPr="00E020E4">
        <w:rPr>
          <w:spacing w:val="43"/>
          <w:sz w:val="24"/>
          <w:szCs w:val="24"/>
          <w:lang w:val="lt-LT"/>
        </w:rPr>
        <w:t xml:space="preserve"> </w:t>
      </w:r>
      <w:r w:rsidRPr="00E020E4">
        <w:rPr>
          <w:spacing w:val="-2"/>
          <w:sz w:val="24"/>
          <w:szCs w:val="24"/>
          <w:lang w:val="lt-LT"/>
        </w:rPr>
        <w:t>განსაზღვრული</w:t>
      </w:r>
      <w:r w:rsidRPr="00E020E4">
        <w:rPr>
          <w:spacing w:val="-8"/>
          <w:sz w:val="24"/>
          <w:szCs w:val="24"/>
          <w:lang w:val="lt-LT"/>
        </w:rPr>
        <w:t xml:space="preserve"> </w:t>
      </w:r>
      <w:r w:rsidRPr="00E020E4">
        <w:rPr>
          <w:spacing w:val="-2"/>
          <w:sz w:val="24"/>
          <w:szCs w:val="24"/>
          <w:lang w:val="lt-LT"/>
        </w:rPr>
        <w:t>მიზნების</w:t>
      </w:r>
      <w:r w:rsidRPr="00E020E4">
        <w:rPr>
          <w:spacing w:val="-7"/>
          <w:sz w:val="24"/>
          <w:szCs w:val="24"/>
          <w:lang w:val="lt-LT"/>
        </w:rPr>
        <w:t xml:space="preserve"> </w:t>
      </w:r>
      <w:r w:rsidRPr="00E020E4">
        <w:rPr>
          <w:spacing w:val="-2"/>
          <w:sz w:val="24"/>
          <w:szCs w:val="24"/>
          <w:lang w:val="lt-LT"/>
        </w:rPr>
        <w:t>მისაღწევად</w:t>
      </w:r>
      <w:r w:rsidRPr="00E020E4">
        <w:rPr>
          <w:spacing w:val="-9"/>
          <w:sz w:val="24"/>
          <w:szCs w:val="24"/>
          <w:lang w:val="lt-LT"/>
        </w:rPr>
        <w:t xml:space="preserve"> </w:t>
      </w:r>
      <w:r w:rsidRPr="00E020E4">
        <w:rPr>
          <w:spacing w:val="-2"/>
          <w:sz w:val="24"/>
          <w:szCs w:val="24"/>
          <w:lang w:val="lt-LT"/>
        </w:rPr>
        <w:t>სკოლა</w:t>
      </w:r>
      <w:r w:rsidRPr="00E020E4">
        <w:rPr>
          <w:spacing w:val="-9"/>
          <w:sz w:val="24"/>
          <w:szCs w:val="24"/>
          <w:lang w:val="lt-LT"/>
        </w:rPr>
        <w:t xml:space="preserve"> </w:t>
      </w:r>
      <w:r w:rsidRPr="00E020E4">
        <w:rPr>
          <w:spacing w:val="-2"/>
          <w:sz w:val="24"/>
          <w:szCs w:val="24"/>
          <w:lang w:val="lt-LT"/>
        </w:rPr>
        <w:t>უფლებამოსილია:</w:t>
      </w:r>
    </w:p>
    <w:p w14:paraId="444762C9" w14:textId="77777777" w:rsidR="000160E8" w:rsidRPr="00E020E4" w:rsidRDefault="000160E8" w:rsidP="000160E8">
      <w:pPr>
        <w:spacing w:before="1"/>
        <w:ind w:left="158" w:right="740"/>
        <w:rPr>
          <w:sz w:val="24"/>
          <w:szCs w:val="24"/>
          <w:lang w:val="lt-LT"/>
        </w:rPr>
      </w:pPr>
      <w:r w:rsidRPr="00E020E4">
        <w:rPr>
          <w:sz w:val="24"/>
          <w:szCs w:val="24"/>
          <w:lang w:val="lt-LT"/>
        </w:rPr>
        <w:t>3.1.1.</w:t>
      </w:r>
      <w:r w:rsidRPr="00E020E4">
        <w:rPr>
          <w:spacing w:val="40"/>
          <w:sz w:val="24"/>
          <w:szCs w:val="24"/>
          <w:lang w:val="lt-LT"/>
        </w:rPr>
        <w:t xml:space="preserve"> </w:t>
      </w:r>
      <w:r w:rsidRPr="00E020E4">
        <w:rPr>
          <w:sz w:val="24"/>
          <w:szCs w:val="24"/>
          <w:lang w:val="lt-LT"/>
        </w:rPr>
        <w:t>სტანდარტების</w:t>
      </w:r>
      <w:r w:rsidRPr="00E020E4">
        <w:rPr>
          <w:spacing w:val="40"/>
          <w:sz w:val="24"/>
          <w:szCs w:val="24"/>
          <w:lang w:val="lt-LT"/>
        </w:rPr>
        <w:t xml:space="preserve"> </w:t>
      </w:r>
      <w:r w:rsidRPr="00E020E4">
        <w:rPr>
          <w:sz w:val="24"/>
          <w:szCs w:val="24"/>
          <w:lang w:val="lt-LT"/>
        </w:rPr>
        <w:t>მოთხოვნათა</w:t>
      </w:r>
      <w:r w:rsidRPr="00E020E4">
        <w:rPr>
          <w:spacing w:val="40"/>
          <w:sz w:val="24"/>
          <w:szCs w:val="24"/>
          <w:lang w:val="lt-LT"/>
        </w:rPr>
        <w:t xml:space="preserve"> </w:t>
      </w:r>
      <w:r w:rsidRPr="00E020E4">
        <w:rPr>
          <w:sz w:val="24"/>
          <w:szCs w:val="24"/>
          <w:lang w:val="lt-LT"/>
        </w:rPr>
        <w:t>გათვალისწინებით</w:t>
      </w:r>
      <w:r w:rsidRPr="00E020E4">
        <w:rPr>
          <w:spacing w:val="40"/>
          <w:sz w:val="24"/>
          <w:szCs w:val="24"/>
          <w:lang w:val="lt-LT"/>
        </w:rPr>
        <w:t xml:space="preserve"> </w:t>
      </w:r>
      <w:r w:rsidRPr="00E020E4">
        <w:rPr>
          <w:sz w:val="24"/>
          <w:szCs w:val="24"/>
          <w:lang w:val="lt-LT"/>
        </w:rPr>
        <w:t>დამოუკიდებლად შეიმუშაოს,</w:t>
      </w:r>
      <w:r w:rsidRPr="00E020E4">
        <w:rPr>
          <w:spacing w:val="40"/>
          <w:sz w:val="24"/>
          <w:szCs w:val="24"/>
          <w:lang w:val="lt-LT"/>
        </w:rPr>
        <w:t xml:space="preserve"> </w:t>
      </w:r>
      <w:r w:rsidRPr="00E020E4">
        <w:rPr>
          <w:sz w:val="24"/>
          <w:szCs w:val="24"/>
          <w:lang w:val="lt-LT"/>
        </w:rPr>
        <w:t>მიიღოს და დანერგოს სკოლის</w:t>
      </w:r>
      <w:r w:rsidRPr="00E020E4">
        <w:rPr>
          <w:spacing w:val="40"/>
          <w:sz w:val="24"/>
          <w:szCs w:val="24"/>
          <w:lang w:val="lt-LT"/>
        </w:rPr>
        <w:t xml:space="preserve"> </w:t>
      </w:r>
      <w:r w:rsidRPr="00E020E4">
        <w:rPr>
          <w:sz w:val="24"/>
          <w:szCs w:val="24"/>
          <w:lang w:val="lt-LT"/>
        </w:rPr>
        <w:t>საგანმანათლებლო პროგრამა;</w:t>
      </w:r>
    </w:p>
    <w:p w14:paraId="01A57F15" w14:textId="77777777" w:rsidR="000160E8" w:rsidRPr="00E020E4" w:rsidRDefault="000160E8" w:rsidP="000160E8">
      <w:pPr>
        <w:spacing w:before="4" w:line="237" w:lineRule="auto"/>
        <w:ind w:left="158" w:right="740"/>
        <w:rPr>
          <w:sz w:val="24"/>
          <w:szCs w:val="24"/>
          <w:lang w:val="lt-LT"/>
        </w:rPr>
      </w:pPr>
      <w:r w:rsidRPr="00E020E4">
        <w:rPr>
          <w:sz w:val="24"/>
          <w:szCs w:val="24"/>
          <w:lang w:val="lt-LT"/>
        </w:rPr>
        <w:t>3.1.2.</w:t>
      </w:r>
      <w:r w:rsidRPr="00E020E4">
        <w:rPr>
          <w:spacing w:val="40"/>
          <w:sz w:val="24"/>
          <w:szCs w:val="24"/>
          <w:lang w:val="lt-LT"/>
        </w:rPr>
        <w:t xml:space="preserve"> </w:t>
      </w:r>
      <w:r w:rsidRPr="00E020E4">
        <w:rPr>
          <w:sz w:val="24"/>
          <w:szCs w:val="24"/>
          <w:lang w:val="lt-LT"/>
        </w:rPr>
        <w:t>დამოუკიდებლად</w:t>
      </w:r>
      <w:r w:rsidRPr="00E020E4">
        <w:rPr>
          <w:spacing w:val="40"/>
          <w:sz w:val="24"/>
          <w:szCs w:val="24"/>
          <w:lang w:val="lt-LT"/>
        </w:rPr>
        <w:t xml:space="preserve"> </w:t>
      </w:r>
      <w:r w:rsidRPr="00E020E4">
        <w:rPr>
          <w:sz w:val="24"/>
          <w:szCs w:val="24"/>
          <w:lang w:val="lt-LT"/>
        </w:rPr>
        <w:t>შეიმუშაოს</w:t>
      </w:r>
      <w:r w:rsidRPr="00E020E4">
        <w:rPr>
          <w:spacing w:val="40"/>
          <w:sz w:val="24"/>
          <w:szCs w:val="24"/>
          <w:lang w:val="lt-LT"/>
        </w:rPr>
        <w:t xml:space="preserve"> </w:t>
      </w:r>
      <w:r w:rsidRPr="00E020E4">
        <w:rPr>
          <w:sz w:val="24"/>
          <w:szCs w:val="24"/>
          <w:lang w:val="lt-LT"/>
        </w:rPr>
        <w:t>სასკოლო</w:t>
      </w:r>
      <w:r w:rsidRPr="00E020E4">
        <w:rPr>
          <w:spacing w:val="40"/>
          <w:sz w:val="24"/>
          <w:szCs w:val="24"/>
          <w:lang w:val="lt-LT"/>
        </w:rPr>
        <w:t xml:space="preserve"> </w:t>
      </w:r>
      <w:r w:rsidRPr="00E020E4">
        <w:rPr>
          <w:sz w:val="24"/>
          <w:szCs w:val="24"/>
          <w:lang w:val="lt-LT"/>
        </w:rPr>
        <w:t>სასწავლო</w:t>
      </w:r>
      <w:r w:rsidRPr="00E020E4">
        <w:rPr>
          <w:spacing w:val="40"/>
          <w:sz w:val="24"/>
          <w:szCs w:val="24"/>
          <w:lang w:val="lt-LT"/>
        </w:rPr>
        <w:t xml:space="preserve"> </w:t>
      </w:r>
      <w:r w:rsidRPr="00E020E4">
        <w:rPr>
          <w:sz w:val="24"/>
          <w:szCs w:val="24"/>
          <w:lang w:val="lt-LT"/>
        </w:rPr>
        <w:t>გეგმა</w:t>
      </w:r>
      <w:r w:rsidRPr="00E020E4">
        <w:rPr>
          <w:spacing w:val="40"/>
          <w:sz w:val="24"/>
          <w:szCs w:val="24"/>
          <w:lang w:val="lt-LT"/>
        </w:rPr>
        <w:t xml:space="preserve"> </w:t>
      </w:r>
      <w:r w:rsidRPr="00E020E4">
        <w:rPr>
          <w:sz w:val="24"/>
          <w:szCs w:val="24"/>
          <w:lang w:val="lt-LT"/>
        </w:rPr>
        <w:t>ეროვნული სასწავლო</w:t>
      </w:r>
      <w:r w:rsidRPr="00E020E4">
        <w:rPr>
          <w:spacing w:val="40"/>
          <w:sz w:val="24"/>
          <w:szCs w:val="24"/>
          <w:lang w:val="lt-LT"/>
        </w:rPr>
        <w:t xml:space="preserve"> </w:t>
      </w:r>
      <w:r w:rsidRPr="00E020E4">
        <w:rPr>
          <w:sz w:val="24"/>
          <w:szCs w:val="24"/>
          <w:lang w:val="lt-LT"/>
        </w:rPr>
        <w:t>გეგმის გათვალისწინებით;</w:t>
      </w:r>
    </w:p>
    <w:p w14:paraId="4508F5BC" w14:textId="77777777" w:rsidR="000160E8" w:rsidRPr="00E020E4" w:rsidRDefault="000160E8" w:rsidP="000160E8">
      <w:pPr>
        <w:tabs>
          <w:tab w:val="left" w:pos="1892"/>
          <w:tab w:val="left" w:pos="2108"/>
          <w:tab w:val="left" w:pos="3784"/>
          <w:tab w:val="left" w:pos="5527"/>
          <w:tab w:val="left" w:pos="6084"/>
        </w:tabs>
        <w:spacing w:before="1"/>
        <w:ind w:left="158" w:right="1776"/>
        <w:rPr>
          <w:sz w:val="24"/>
          <w:szCs w:val="24"/>
          <w:lang w:val="lt-LT"/>
        </w:rPr>
      </w:pPr>
      <w:r w:rsidRPr="00E020E4">
        <w:rPr>
          <w:sz w:val="24"/>
          <w:szCs w:val="24"/>
          <w:lang w:val="lt-LT"/>
        </w:rPr>
        <w:t>3.1.3.</w:t>
      </w:r>
      <w:r w:rsidRPr="00E020E4">
        <w:rPr>
          <w:spacing w:val="40"/>
          <w:sz w:val="24"/>
          <w:szCs w:val="24"/>
          <w:lang w:val="lt-LT"/>
        </w:rPr>
        <w:t xml:space="preserve"> </w:t>
      </w:r>
      <w:r w:rsidRPr="00E020E4">
        <w:rPr>
          <w:sz w:val="24"/>
          <w:szCs w:val="24"/>
          <w:lang w:val="lt-LT"/>
        </w:rPr>
        <w:t>შეარჩიოს</w:t>
      </w:r>
      <w:r w:rsidRPr="00E020E4">
        <w:rPr>
          <w:sz w:val="24"/>
          <w:szCs w:val="24"/>
          <w:lang w:val="lt-LT"/>
        </w:rPr>
        <w:tab/>
      </w:r>
      <w:r w:rsidRPr="00E020E4">
        <w:rPr>
          <w:sz w:val="24"/>
          <w:szCs w:val="24"/>
          <w:lang w:val="lt-LT"/>
        </w:rPr>
        <w:tab/>
      </w:r>
      <w:r w:rsidRPr="00E020E4">
        <w:rPr>
          <w:spacing w:val="-2"/>
          <w:sz w:val="24"/>
          <w:szCs w:val="24"/>
          <w:lang w:val="lt-LT"/>
        </w:rPr>
        <w:t>განათლების,</w:t>
      </w:r>
      <w:r w:rsidRPr="00E020E4">
        <w:rPr>
          <w:sz w:val="24"/>
          <w:szCs w:val="24"/>
          <w:lang w:val="lt-LT"/>
        </w:rPr>
        <w:tab/>
      </w:r>
      <w:r w:rsidRPr="00E020E4">
        <w:rPr>
          <w:spacing w:val="-2"/>
          <w:sz w:val="24"/>
          <w:szCs w:val="24"/>
          <w:lang w:val="lt-LT"/>
        </w:rPr>
        <w:t>მეცნიერებისა</w:t>
      </w:r>
      <w:r w:rsidRPr="00E020E4">
        <w:rPr>
          <w:sz w:val="24"/>
          <w:szCs w:val="24"/>
          <w:lang w:val="lt-LT"/>
        </w:rPr>
        <w:tab/>
      </w:r>
      <w:r w:rsidRPr="00E020E4">
        <w:rPr>
          <w:spacing w:val="-6"/>
          <w:sz w:val="24"/>
          <w:szCs w:val="24"/>
          <w:lang w:val="lt-LT"/>
        </w:rPr>
        <w:t>და</w:t>
      </w:r>
      <w:r w:rsidRPr="00E020E4">
        <w:rPr>
          <w:sz w:val="24"/>
          <w:szCs w:val="24"/>
          <w:lang w:val="lt-LT"/>
        </w:rPr>
        <w:tab/>
      </w:r>
      <w:r w:rsidRPr="00E020E4">
        <w:rPr>
          <w:spacing w:val="-2"/>
          <w:sz w:val="24"/>
          <w:szCs w:val="24"/>
          <w:lang w:val="lt-LT"/>
        </w:rPr>
        <w:t>ახალგაზრდობის სამინისტროს</w:t>
      </w:r>
      <w:r w:rsidRPr="00E020E4">
        <w:rPr>
          <w:sz w:val="24"/>
          <w:szCs w:val="24"/>
          <w:lang w:val="lt-LT"/>
        </w:rPr>
        <w:tab/>
        <w:t>მიერ</w:t>
      </w:r>
      <w:r w:rsidRPr="00E020E4">
        <w:rPr>
          <w:spacing w:val="-12"/>
          <w:sz w:val="24"/>
          <w:szCs w:val="24"/>
          <w:lang w:val="lt-LT"/>
        </w:rPr>
        <w:t xml:space="preserve"> </w:t>
      </w:r>
      <w:r w:rsidRPr="00E020E4">
        <w:rPr>
          <w:sz w:val="24"/>
          <w:szCs w:val="24"/>
          <w:lang w:val="lt-LT"/>
        </w:rPr>
        <w:t>გრიფმინიჭებული</w:t>
      </w:r>
      <w:r w:rsidRPr="00E020E4">
        <w:rPr>
          <w:spacing w:val="-14"/>
          <w:sz w:val="24"/>
          <w:szCs w:val="24"/>
          <w:lang w:val="lt-LT"/>
        </w:rPr>
        <w:t xml:space="preserve"> </w:t>
      </w:r>
      <w:r w:rsidRPr="00E020E4">
        <w:rPr>
          <w:sz w:val="24"/>
          <w:szCs w:val="24"/>
          <w:lang w:val="lt-LT"/>
        </w:rPr>
        <w:t>სახელმძღვანელოები</w:t>
      </w:r>
      <w:r w:rsidRPr="00E020E4">
        <w:rPr>
          <w:spacing w:val="-10"/>
          <w:sz w:val="24"/>
          <w:szCs w:val="24"/>
          <w:lang w:val="lt-LT"/>
        </w:rPr>
        <w:t xml:space="preserve"> </w:t>
      </w:r>
      <w:r w:rsidRPr="00E020E4">
        <w:rPr>
          <w:sz w:val="24"/>
          <w:szCs w:val="24"/>
          <w:lang w:val="lt-LT"/>
        </w:rPr>
        <w:t>და</w:t>
      </w:r>
      <w:r w:rsidRPr="00E020E4">
        <w:rPr>
          <w:spacing w:val="-15"/>
          <w:sz w:val="24"/>
          <w:szCs w:val="24"/>
          <w:lang w:val="lt-LT"/>
        </w:rPr>
        <w:t xml:space="preserve"> </w:t>
      </w:r>
      <w:r w:rsidRPr="00E020E4">
        <w:rPr>
          <w:sz w:val="24"/>
          <w:szCs w:val="24"/>
          <w:lang w:val="lt-LT"/>
        </w:rPr>
        <w:t xml:space="preserve">სასკოლო </w:t>
      </w:r>
      <w:r w:rsidRPr="00E020E4">
        <w:rPr>
          <w:spacing w:val="-2"/>
          <w:sz w:val="24"/>
          <w:szCs w:val="24"/>
          <w:lang w:val="lt-LT"/>
        </w:rPr>
        <w:t>თვალსაჩინოებები;</w:t>
      </w:r>
    </w:p>
    <w:p w14:paraId="03C8147A" w14:textId="77777777" w:rsidR="000160E8" w:rsidRPr="00E020E4" w:rsidRDefault="000160E8" w:rsidP="000160E8">
      <w:pPr>
        <w:spacing w:before="3"/>
        <w:ind w:left="158"/>
        <w:rPr>
          <w:sz w:val="24"/>
          <w:szCs w:val="24"/>
          <w:lang w:val="lt-LT"/>
        </w:rPr>
      </w:pPr>
      <w:r w:rsidRPr="00E020E4">
        <w:rPr>
          <w:sz w:val="24"/>
          <w:szCs w:val="24"/>
          <w:lang w:val="lt-LT"/>
        </w:rPr>
        <w:t>3.1.4.</w:t>
      </w:r>
      <w:r w:rsidRPr="00E020E4">
        <w:rPr>
          <w:spacing w:val="45"/>
          <w:sz w:val="24"/>
          <w:szCs w:val="24"/>
          <w:lang w:val="lt-LT"/>
        </w:rPr>
        <w:t xml:space="preserve"> </w:t>
      </w:r>
      <w:r w:rsidRPr="00E020E4">
        <w:rPr>
          <w:sz w:val="24"/>
          <w:szCs w:val="24"/>
          <w:lang w:val="lt-LT"/>
        </w:rPr>
        <w:t>დანერგოს</w:t>
      </w:r>
      <w:r w:rsidRPr="00E020E4">
        <w:rPr>
          <w:spacing w:val="-1"/>
          <w:sz w:val="24"/>
          <w:szCs w:val="24"/>
          <w:lang w:val="lt-LT"/>
        </w:rPr>
        <w:t xml:space="preserve"> </w:t>
      </w:r>
      <w:r w:rsidRPr="00E020E4">
        <w:rPr>
          <w:sz w:val="24"/>
          <w:szCs w:val="24"/>
          <w:lang w:val="lt-LT"/>
        </w:rPr>
        <w:t>მოსწავლეთა</w:t>
      </w:r>
      <w:r w:rsidRPr="00E020E4">
        <w:rPr>
          <w:spacing w:val="-4"/>
          <w:sz w:val="24"/>
          <w:szCs w:val="24"/>
          <w:lang w:val="lt-LT"/>
        </w:rPr>
        <w:t xml:space="preserve"> </w:t>
      </w:r>
      <w:r w:rsidRPr="00E020E4">
        <w:rPr>
          <w:sz w:val="24"/>
          <w:szCs w:val="24"/>
          <w:lang w:val="lt-LT"/>
        </w:rPr>
        <w:t>შეფასების</w:t>
      </w:r>
      <w:r w:rsidRPr="00E020E4">
        <w:rPr>
          <w:spacing w:val="-4"/>
          <w:sz w:val="24"/>
          <w:szCs w:val="24"/>
          <w:lang w:val="lt-LT"/>
        </w:rPr>
        <w:t xml:space="preserve"> </w:t>
      </w:r>
      <w:r w:rsidRPr="00E020E4">
        <w:rPr>
          <w:spacing w:val="-2"/>
          <w:sz w:val="24"/>
          <w:szCs w:val="24"/>
          <w:lang w:val="lt-LT"/>
        </w:rPr>
        <w:t>სისტემა;</w:t>
      </w:r>
    </w:p>
    <w:p w14:paraId="2DC64FD5" w14:textId="77777777" w:rsidR="000160E8" w:rsidRPr="00E020E4" w:rsidRDefault="000160E8" w:rsidP="000160E8">
      <w:pPr>
        <w:ind w:left="158" w:right="740"/>
        <w:rPr>
          <w:sz w:val="24"/>
          <w:szCs w:val="24"/>
          <w:lang w:val="lt-LT"/>
        </w:rPr>
      </w:pPr>
      <w:r w:rsidRPr="00E020E4">
        <w:rPr>
          <w:sz w:val="24"/>
          <w:szCs w:val="24"/>
          <w:lang w:val="lt-LT"/>
        </w:rPr>
        <w:t>3.1.5.</w:t>
      </w:r>
      <w:r w:rsidRPr="00E020E4">
        <w:rPr>
          <w:spacing w:val="80"/>
          <w:sz w:val="24"/>
          <w:szCs w:val="24"/>
          <w:lang w:val="lt-LT"/>
        </w:rPr>
        <w:t xml:space="preserve"> </w:t>
      </w:r>
      <w:r w:rsidRPr="00E020E4">
        <w:rPr>
          <w:sz w:val="24"/>
          <w:szCs w:val="24"/>
          <w:lang w:val="lt-LT"/>
        </w:rPr>
        <w:t>შეზღუდული</w:t>
      </w:r>
      <w:r w:rsidRPr="00E020E4">
        <w:rPr>
          <w:spacing w:val="80"/>
          <w:sz w:val="24"/>
          <w:szCs w:val="24"/>
          <w:lang w:val="lt-LT"/>
        </w:rPr>
        <w:t xml:space="preserve"> </w:t>
      </w:r>
      <w:r w:rsidRPr="00E020E4">
        <w:rPr>
          <w:sz w:val="24"/>
          <w:szCs w:val="24"/>
          <w:lang w:val="lt-LT"/>
        </w:rPr>
        <w:t>შესაძლებლობების</w:t>
      </w:r>
      <w:r w:rsidRPr="00E020E4">
        <w:rPr>
          <w:spacing w:val="80"/>
          <w:sz w:val="24"/>
          <w:szCs w:val="24"/>
          <w:lang w:val="lt-LT"/>
        </w:rPr>
        <w:t xml:space="preserve"> </w:t>
      </w:r>
      <w:r w:rsidRPr="00E020E4">
        <w:rPr>
          <w:sz w:val="24"/>
          <w:szCs w:val="24"/>
          <w:lang w:val="lt-LT"/>
        </w:rPr>
        <w:t>მქონე</w:t>
      </w:r>
      <w:r w:rsidRPr="00E020E4">
        <w:rPr>
          <w:spacing w:val="80"/>
          <w:sz w:val="24"/>
          <w:szCs w:val="24"/>
          <w:lang w:val="lt-LT"/>
        </w:rPr>
        <w:t xml:space="preserve"> </w:t>
      </w:r>
      <w:r w:rsidRPr="00E020E4">
        <w:rPr>
          <w:sz w:val="24"/>
          <w:szCs w:val="24"/>
          <w:lang w:val="lt-LT"/>
        </w:rPr>
        <w:t>მოსწავლეებისათვის</w:t>
      </w:r>
      <w:r w:rsidRPr="00E020E4">
        <w:rPr>
          <w:spacing w:val="80"/>
          <w:sz w:val="24"/>
          <w:szCs w:val="24"/>
          <w:lang w:val="lt-LT"/>
        </w:rPr>
        <w:t xml:space="preserve"> </w:t>
      </w:r>
      <w:r w:rsidRPr="00E020E4">
        <w:rPr>
          <w:sz w:val="24"/>
          <w:szCs w:val="24"/>
          <w:lang w:val="lt-LT"/>
        </w:rPr>
        <w:t>შექმნას სწავლისა</w:t>
      </w:r>
      <w:r w:rsidRPr="00E020E4">
        <w:rPr>
          <w:spacing w:val="80"/>
          <w:sz w:val="24"/>
          <w:szCs w:val="24"/>
          <w:lang w:val="lt-LT"/>
        </w:rPr>
        <w:t xml:space="preserve"> </w:t>
      </w:r>
      <w:r w:rsidRPr="00E020E4">
        <w:rPr>
          <w:sz w:val="24"/>
          <w:szCs w:val="24"/>
          <w:lang w:val="lt-LT"/>
        </w:rPr>
        <w:t>და აღზრდისათვის აუცილებელი პირობები;</w:t>
      </w:r>
    </w:p>
    <w:p w14:paraId="2BF16B1B" w14:textId="77777777" w:rsidR="000160E8" w:rsidRPr="00E020E4" w:rsidRDefault="000160E8" w:rsidP="000160E8">
      <w:pPr>
        <w:spacing w:before="2"/>
        <w:ind w:left="158"/>
        <w:rPr>
          <w:sz w:val="24"/>
          <w:szCs w:val="24"/>
          <w:lang w:val="lt-LT"/>
        </w:rPr>
      </w:pPr>
      <w:r w:rsidRPr="00E020E4">
        <w:rPr>
          <w:sz w:val="24"/>
          <w:szCs w:val="24"/>
          <w:lang w:val="lt-LT"/>
        </w:rPr>
        <w:t>3.1.6.</w:t>
      </w:r>
      <w:r w:rsidRPr="00E020E4">
        <w:rPr>
          <w:spacing w:val="25"/>
          <w:sz w:val="24"/>
          <w:szCs w:val="24"/>
          <w:lang w:val="lt-LT"/>
        </w:rPr>
        <w:t xml:space="preserve">  </w:t>
      </w:r>
      <w:r w:rsidRPr="00E020E4">
        <w:rPr>
          <w:sz w:val="24"/>
          <w:szCs w:val="24"/>
          <w:lang w:val="lt-LT"/>
        </w:rPr>
        <w:t>შესთავაზოს</w:t>
      </w:r>
      <w:r w:rsidRPr="00E020E4">
        <w:rPr>
          <w:spacing w:val="-2"/>
          <w:sz w:val="24"/>
          <w:szCs w:val="24"/>
          <w:lang w:val="lt-LT"/>
        </w:rPr>
        <w:t xml:space="preserve"> </w:t>
      </w:r>
      <w:r w:rsidRPr="00E020E4">
        <w:rPr>
          <w:sz w:val="24"/>
          <w:szCs w:val="24"/>
          <w:lang w:val="lt-LT"/>
        </w:rPr>
        <w:t>მოსწავლეებს</w:t>
      </w:r>
      <w:r w:rsidRPr="00E020E4">
        <w:rPr>
          <w:spacing w:val="-7"/>
          <w:sz w:val="24"/>
          <w:szCs w:val="24"/>
          <w:lang w:val="lt-LT"/>
        </w:rPr>
        <w:t xml:space="preserve"> </w:t>
      </w:r>
      <w:r w:rsidRPr="00E020E4">
        <w:rPr>
          <w:sz w:val="24"/>
          <w:szCs w:val="24"/>
          <w:lang w:val="lt-LT"/>
        </w:rPr>
        <w:t>დამატებითი</w:t>
      </w:r>
      <w:r w:rsidRPr="00E020E4">
        <w:rPr>
          <w:spacing w:val="-3"/>
          <w:sz w:val="24"/>
          <w:szCs w:val="24"/>
          <w:lang w:val="lt-LT"/>
        </w:rPr>
        <w:t xml:space="preserve"> </w:t>
      </w:r>
      <w:r w:rsidRPr="00E020E4">
        <w:rPr>
          <w:sz w:val="24"/>
          <w:szCs w:val="24"/>
          <w:lang w:val="lt-LT"/>
        </w:rPr>
        <w:t>(არასავალდებულო)</w:t>
      </w:r>
      <w:r w:rsidRPr="00E020E4">
        <w:rPr>
          <w:spacing w:val="-4"/>
          <w:sz w:val="24"/>
          <w:szCs w:val="24"/>
          <w:lang w:val="lt-LT"/>
        </w:rPr>
        <w:t xml:space="preserve"> </w:t>
      </w:r>
      <w:r w:rsidRPr="00E020E4">
        <w:rPr>
          <w:spacing w:val="-2"/>
          <w:sz w:val="24"/>
          <w:szCs w:val="24"/>
          <w:lang w:val="lt-LT"/>
        </w:rPr>
        <w:t>მომსახურება.</w:t>
      </w:r>
    </w:p>
    <w:p w14:paraId="67A6C4A5" w14:textId="77777777" w:rsidR="000160E8" w:rsidRPr="00E020E4" w:rsidRDefault="000160E8" w:rsidP="000160E8">
      <w:pPr>
        <w:tabs>
          <w:tab w:val="left" w:pos="1469"/>
          <w:tab w:val="left" w:pos="2353"/>
          <w:tab w:val="left" w:pos="3726"/>
          <w:tab w:val="left" w:pos="5287"/>
          <w:tab w:val="left" w:pos="6837"/>
          <w:tab w:val="left" w:pos="7654"/>
        </w:tabs>
        <w:spacing w:before="1"/>
        <w:ind w:left="158" w:right="1489"/>
        <w:rPr>
          <w:sz w:val="24"/>
          <w:szCs w:val="24"/>
          <w:lang w:val="lt-LT"/>
        </w:rPr>
      </w:pPr>
      <w:r w:rsidRPr="00E020E4">
        <w:rPr>
          <w:sz w:val="24"/>
          <w:szCs w:val="24"/>
          <w:lang w:val="lt-LT"/>
        </w:rPr>
        <w:t>3.1.7.</w:t>
      </w:r>
      <w:r w:rsidRPr="00E020E4">
        <w:rPr>
          <w:spacing w:val="80"/>
          <w:sz w:val="24"/>
          <w:szCs w:val="24"/>
          <w:lang w:val="lt-LT"/>
        </w:rPr>
        <w:t xml:space="preserve"> </w:t>
      </w:r>
      <w:r w:rsidRPr="00E020E4">
        <w:rPr>
          <w:sz w:val="24"/>
          <w:szCs w:val="24"/>
          <w:lang w:val="lt-LT"/>
        </w:rPr>
        <w:t>მის</w:t>
      </w:r>
      <w:r w:rsidRPr="00E020E4">
        <w:rPr>
          <w:sz w:val="24"/>
          <w:szCs w:val="24"/>
          <w:lang w:val="lt-LT"/>
        </w:rPr>
        <w:tab/>
      </w:r>
      <w:r w:rsidRPr="00E020E4">
        <w:rPr>
          <w:spacing w:val="-4"/>
          <w:sz w:val="24"/>
          <w:szCs w:val="24"/>
          <w:lang w:val="lt-LT"/>
        </w:rPr>
        <w:t>ხელთ</w:t>
      </w:r>
      <w:r w:rsidRPr="00E020E4">
        <w:rPr>
          <w:sz w:val="24"/>
          <w:szCs w:val="24"/>
          <w:lang w:val="lt-LT"/>
        </w:rPr>
        <w:tab/>
      </w:r>
      <w:r w:rsidRPr="00E020E4">
        <w:rPr>
          <w:spacing w:val="-2"/>
          <w:sz w:val="24"/>
          <w:szCs w:val="24"/>
          <w:lang w:val="lt-LT"/>
        </w:rPr>
        <w:t>არსებული</w:t>
      </w:r>
      <w:r w:rsidRPr="00E020E4">
        <w:rPr>
          <w:sz w:val="24"/>
          <w:szCs w:val="24"/>
          <w:lang w:val="lt-LT"/>
        </w:rPr>
        <w:tab/>
      </w:r>
      <w:r w:rsidRPr="00E020E4">
        <w:rPr>
          <w:spacing w:val="-2"/>
          <w:sz w:val="24"/>
          <w:szCs w:val="24"/>
          <w:lang w:val="lt-LT"/>
        </w:rPr>
        <w:t>რესურსების</w:t>
      </w:r>
      <w:r w:rsidRPr="00E020E4">
        <w:rPr>
          <w:sz w:val="24"/>
          <w:szCs w:val="24"/>
          <w:lang w:val="lt-LT"/>
        </w:rPr>
        <w:tab/>
      </w:r>
      <w:r w:rsidRPr="00E020E4">
        <w:rPr>
          <w:spacing w:val="-2"/>
          <w:sz w:val="24"/>
          <w:szCs w:val="24"/>
          <w:lang w:val="lt-LT"/>
        </w:rPr>
        <w:t>ფარგლებში,</w:t>
      </w:r>
      <w:r w:rsidRPr="00E020E4">
        <w:rPr>
          <w:sz w:val="24"/>
          <w:szCs w:val="24"/>
          <w:lang w:val="lt-LT"/>
        </w:rPr>
        <w:tab/>
      </w:r>
      <w:r w:rsidRPr="00E020E4">
        <w:rPr>
          <w:spacing w:val="-4"/>
          <w:sz w:val="24"/>
          <w:szCs w:val="24"/>
          <w:lang w:val="lt-LT"/>
        </w:rPr>
        <w:t>ხელი</w:t>
      </w:r>
      <w:r w:rsidRPr="00E020E4">
        <w:rPr>
          <w:sz w:val="24"/>
          <w:szCs w:val="24"/>
          <w:lang w:val="lt-LT"/>
        </w:rPr>
        <w:tab/>
      </w:r>
      <w:r w:rsidRPr="00E020E4">
        <w:rPr>
          <w:spacing w:val="-2"/>
          <w:sz w:val="24"/>
          <w:szCs w:val="24"/>
          <w:lang w:val="lt-LT"/>
        </w:rPr>
        <w:t xml:space="preserve">შეუწყოს </w:t>
      </w:r>
      <w:r w:rsidRPr="00E020E4">
        <w:rPr>
          <w:sz w:val="24"/>
          <w:szCs w:val="24"/>
          <w:lang w:val="lt-LT"/>
        </w:rPr>
        <w:t>მასწავლებელთა პროფესიულ განვითარებას;</w:t>
      </w:r>
    </w:p>
    <w:p w14:paraId="03D2E5FB" w14:textId="77777777" w:rsidR="000160E8" w:rsidRPr="00E020E4" w:rsidRDefault="000160E8" w:rsidP="000160E8">
      <w:pPr>
        <w:tabs>
          <w:tab w:val="left" w:pos="2055"/>
          <w:tab w:val="left" w:pos="2516"/>
          <w:tab w:val="left" w:pos="3375"/>
          <w:tab w:val="left" w:pos="4955"/>
        </w:tabs>
        <w:spacing w:before="2"/>
        <w:ind w:left="158" w:right="120"/>
        <w:rPr>
          <w:sz w:val="24"/>
          <w:szCs w:val="24"/>
          <w:lang w:val="lt-LT"/>
        </w:rPr>
      </w:pPr>
      <w:r w:rsidRPr="00E020E4">
        <w:rPr>
          <w:sz w:val="24"/>
          <w:szCs w:val="24"/>
          <w:lang w:val="lt-LT"/>
        </w:rPr>
        <w:t>3.1.8.</w:t>
      </w:r>
      <w:r w:rsidRPr="00E020E4">
        <w:rPr>
          <w:spacing w:val="80"/>
          <w:sz w:val="24"/>
          <w:szCs w:val="24"/>
          <w:lang w:val="lt-LT"/>
        </w:rPr>
        <w:t xml:space="preserve"> </w:t>
      </w:r>
      <w:r w:rsidRPr="00E020E4">
        <w:rPr>
          <w:sz w:val="24"/>
          <w:szCs w:val="24"/>
          <w:lang w:val="lt-LT"/>
        </w:rPr>
        <w:t>სკოლის</w:t>
      </w:r>
      <w:r w:rsidRPr="00E020E4">
        <w:rPr>
          <w:sz w:val="24"/>
          <w:szCs w:val="24"/>
          <w:lang w:val="lt-LT"/>
        </w:rPr>
        <w:tab/>
      </w:r>
      <w:r w:rsidRPr="00E020E4">
        <w:rPr>
          <w:spacing w:val="-2"/>
          <w:sz w:val="24"/>
          <w:szCs w:val="24"/>
          <w:lang w:val="lt-LT"/>
        </w:rPr>
        <w:t>მიზნების</w:t>
      </w:r>
      <w:r w:rsidRPr="00E020E4">
        <w:rPr>
          <w:sz w:val="24"/>
          <w:szCs w:val="24"/>
          <w:lang w:val="lt-LT"/>
        </w:rPr>
        <w:tab/>
      </w:r>
      <w:r w:rsidRPr="00E020E4">
        <w:rPr>
          <w:spacing w:val="-2"/>
          <w:sz w:val="24"/>
          <w:szCs w:val="24"/>
          <w:lang w:val="lt-LT"/>
        </w:rPr>
        <w:t>მისაღწევად</w:t>
      </w:r>
      <w:r w:rsidRPr="00E020E4">
        <w:rPr>
          <w:sz w:val="24"/>
          <w:szCs w:val="24"/>
          <w:lang w:val="lt-LT"/>
        </w:rPr>
        <w:tab/>
      </w:r>
      <w:r w:rsidRPr="00E020E4">
        <w:rPr>
          <w:spacing w:val="-2"/>
          <w:sz w:val="24"/>
          <w:szCs w:val="24"/>
          <w:lang w:val="lt-LT"/>
        </w:rPr>
        <w:t>ითანამშრომლოს</w:t>
      </w:r>
      <w:r w:rsidRPr="00E020E4">
        <w:rPr>
          <w:sz w:val="24"/>
          <w:szCs w:val="24"/>
          <w:lang w:val="lt-LT"/>
        </w:rPr>
        <w:tab/>
      </w:r>
      <w:r w:rsidRPr="00E020E4">
        <w:rPr>
          <w:spacing w:val="-4"/>
          <w:sz w:val="24"/>
          <w:szCs w:val="24"/>
          <w:lang w:val="lt-LT"/>
        </w:rPr>
        <w:t xml:space="preserve">სხვა </w:t>
      </w:r>
      <w:r w:rsidRPr="00E020E4">
        <w:rPr>
          <w:spacing w:val="-2"/>
          <w:sz w:val="24"/>
          <w:szCs w:val="24"/>
          <w:lang w:val="lt-LT"/>
        </w:rPr>
        <w:t>საგანმანათლებლო</w:t>
      </w:r>
      <w:r w:rsidRPr="00E020E4">
        <w:rPr>
          <w:sz w:val="24"/>
          <w:szCs w:val="24"/>
          <w:lang w:val="lt-LT"/>
        </w:rPr>
        <w:tab/>
        <w:t>და</w:t>
      </w:r>
      <w:r w:rsidRPr="00E020E4">
        <w:rPr>
          <w:spacing w:val="40"/>
          <w:sz w:val="24"/>
          <w:szCs w:val="24"/>
          <w:lang w:val="lt-LT"/>
        </w:rPr>
        <w:t xml:space="preserve"> </w:t>
      </w:r>
      <w:r w:rsidRPr="00E020E4">
        <w:rPr>
          <w:sz w:val="24"/>
          <w:szCs w:val="24"/>
          <w:lang w:val="lt-LT"/>
        </w:rPr>
        <w:t>საზოგადოებრივ ორგანიზაციებთან;</w:t>
      </w:r>
    </w:p>
    <w:p w14:paraId="4CCD8136" w14:textId="77777777" w:rsidR="000160E8" w:rsidRPr="00E020E4" w:rsidRDefault="000160E8">
      <w:pPr>
        <w:numPr>
          <w:ilvl w:val="2"/>
          <w:numId w:val="3"/>
        </w:numPr>
        <w:tabs>
          <w:tab w:val="left" w:pos="887"/>
          <w:tab w:val="left" w:pos="2391"/>
          <w:tab w:val="left" w:pos="2929"/>
          <w:tab w:val="left" w:pos="4168"/>
          <w:tab w:val="left" w:pos="6156"/>
        </w:tabs>
        <w:spacing w:before="1"/>
        <w:ind w:right="1003" w:firstLine="0"/>
        <w:rPr>
          <w:sz w:val="24"/>
          <w:szCs w:val="24"/>
          <w:lang w:val="lt-LT"/>
        </w:rPr>
      </w:pPr>
      <w:r w:rsidRPr="00E020E4">
        <w:rPr>
          <w:spacing w:val="-2"/>
          <w:sz w:val="24"/>
          <w:szCs w:val="24"/>
          <w:lang w:val="lt-LT"/>
        </w:rPr>
        <w:t>უზრუნველყოს</w:t>
      </w:r>
      <w:r w:rsidRPr="00E020E4">
        <w:rPr>
          <w:sz w:val="24"/>
          <w:szCs w:val="24"/>
          <w:lang w:val="lt-LT"/>
        </w:rPr>
        <w:tab/>
      </w:r>
      <w:r w:rsidRPr="00E020E4">
        <w:rPr>
          <w:spacing w:val="-2"/>
          <w:sz w:val="24"/>
          <w:szCs w:val="24"/>
          <w:lang w:val="lt-LT"/>
        </w:rPr>
        <w:t>სკოლის</w:t>
      </w:r>
      <w:r w:rsidRPr="00E020E4">
        <w:rPr>
          <w:sz w:val="24"/>
          <w:szCs w:val="24"/>
          <w:lang w:val="lt-LT"/>
        </w:rPr>
        <w:tab/>
      </w:r>
      <w:r w:rsidRPr="00E020E4">
        <w:rPr>
          <w:spacing w:val="-2"/>
          <w:sz w:val="24"/>
          <w:szCs w:val="24"/>
          <w:lang w:val="lt-LT"/>
        </w:rPr>
        <w:t>ტერიტორიაზე</w:t>
      </w:r>
      <w:r w:rsidRPr="00E020E4">
        <w:rPr>
          <w:sz w:val="24"/>
          <w:szCs w:val="24"/>
          <w:lang w:val="lt-LT"/>
        </w:rPr>
        <w:tab/>
      </w:r>
      <w:r w:rsidRPr="00E020E4">
        <w:rPr>
          <w:spacing w:val="-2"/>
          <w:sz w:val="24"/>
          <w:szCs w:val="24"/>
          <w:lang w:val="lt-LT"/>
        </w:rPr>
        <w:t>მოსწავლეთა ჯანმრთელობისა</w:t>
      </w:r>
      <w:r w:rsidRPr="00E020E4">
        <w:rPr>
          <w:sz w:val="24"/>
          <w:szCs w:val="24"/>
          <w:lang w:val="lt-LT"/>
        </w:rPr>
        <w:tab/>
        <w:t>და</w:t>
      </w:r>
      <w:r w:rsidRPr="00E020E4">
        <w:rPr>
          <w:spacing w:val="-13"/>
          <w:sz w:val="24"/>
          <w:szCs w:val="24"/>
          <w:lang w:val="lt-LT"/>
        </w:rPr>
        <w:t xml:space="preserve"> </w:t>
      </w:r>
      <w:r w:rsidRPr="00E020E4">
        <w:rPr>
          <w:sz w:val="24"/>
          <w:szCs w:val="24"/>
          <w:lang w:val="lt-LT"/>
        </w:rPr>
        <w:t>საზოგადოებრივი</w:t>
      </w:r>
      <w:r w:rsidRPr="00E020E4">
        <w:rPr>
          <w:spacing w:val="40"/>
          <w:sz w:val="24"/>
          <w:szCs w:val="24"/>
          <w:lang w:val="lt-LT"/>
        </w:rPr>
        <w:t xml:space="preserve"> </w:t>
      </w:r>
      <w:r w:rsidRPr="00E020E4">
        <w:rPr>
          <w:sz w:val="24"/>
          <w:szCs w:val="24"/>
          <w:lang w:val="lt-LT"/>
        </w:rPr>
        <w:t>წესრიგის</w:t>
      </w:r>
      <w:r w:rsidRPr="00E020E4">
        <w:rPr>
          <w:spacing w:val="-7"/>
          <w:sz w:val="24"/>
          <w:szCs w:val="24"/>
          <w:lang w:val="lt-LT"/>
        </w:rPr>
        <w:t xml:space="preserve"> </w:t>
      </w:r>
      <w:r w:rsidRPr="00E020E4">
        <w:rPr>
          <w:sz w:val="24"/>
          <w:szCs w:val="24"/>
          <w:lang w:val="lt-LT"/>
        </w:rPr>
        <w:t>დაცვის</w:t>
      </w:r>
      <w:r w:rsidRPr="00E020E4">
        <w:rPr>
          <w:spacing w:val="-7"/>
          <w:sz w:val="24"/>
          <w:szCs w:val="24"/>
          <w:lang w:val="lt-LT"/>
        </w:rPr>
        <w:t xml:space="preserve"> </w:t>
      </w:r>
      <w:r w:rsidRPr="00E020E4">
        <w:rPr>
          <w:sz w:val="24"/>
          <w:szCs w:val="24"/>
          <w:lang w:val="lt-LT"/>
        </w:rPr>
        <w:t>მექანიზმების</w:t>
      </w:r>
      <w:r w:rsidRPr="00E020E4">
        <w:rPr>
          <w:spacing w:val="-7"/>
          <w:sz w:val="24"/>
          <w:szCs w:val="24"/>
          <w:lang w:val="lt-LT"/>
        </w:rPr>
        <w:t xml:space="preserve"> </w:t>
      </w:r>
      <w:r w:rsidRPr="00E020E4">
        <w:rPr>
          <w:sz w:val="24"/>
          <w:szCs w:val="24"/>
          <w:lang w:val="lt-LT"/>
        </w:rPr>
        <w:t>შექმნა;</w:t>
      </w:r>
    </w:p>
    <w:p w14:paraId="02E2C2D9" w14:textId="77777777" w:rsidR="000160E8" w:rsidRPr="00E020E4" w:rsidRDefault="000160E8">
      <w:pPr>
        <w:numPr>
          <w:ilvl w:val="2"/>
          <w:numId w:val="3"/>
        </w:numPr>
        <w:tabs>
          <w:tab w:val="left" w:pos="887"/>
        </w:tabs>
        <w:spacing w:before="2"/>
        <w:ind w:right="1083" w:firstLine="0"/>
        <w:rPr>
          <w:sz w:val="24"/>
          <w:szCs w:val="24"/>
          <w:lang w:val="lt-LT"/>
        </w:rPr>
      </w:pPr>
      <w:r w:rsidRPr="00E020E4">
        <w:rPr>
          <w:sz w:val="24"/>
          <w:szCs w:val="24"/>
          <w:lang w:val="lt-LT"/>
        </w:rPr>
        <w:t>უზრუნველყოს</w:t>
      </w:r>
      <w:r w:rsidRPr="00E020E4">
        <w:rPr>
          <w:spacing w:val="40"/>
          <w:sz w:val="24"/>
          <w:szCs w:val="24"/>
          <w:lang w:val="lt-LT"/>
        </w:rPr>
        <w:t xml:space="preserve"> </w:t>
      </w:r>
      <w:r w:rsidRPr="00E020E4">
        <w:rPr>
          <w:sz w:val="24"/>
          <w:szCs w:val="24"/>
          <w:lang w:val="lt-LT"/>
        </w:rPr>
        <w:t>სკოლის</w:t>
      </w:r>
      <w:r w:rsidRPr="00E020E4">
        <w:rPr>
          <w:spacing w:val="-3"/>
          <w:sz w:val="24"/>
          <w:szCs w:val="24"/>
          <w:lang w:val="lt-LT"/>
        </w:rPr>
        <w:t xml:space="preserve"> </w:t>
      </w:r>
      <w:r w:rsidRPr="00E020E4">
        <w:rPr>
          <w:sz w:val="24"/>
          <w:szCs w:val="24"/>
          <w:lang w:val="lt-LT"/>
        </w:rPr>
        <w:t>ტერიტორიაზე</w:t>
      </w:r>
      <w:r w:rsidRPr="00E020E4">
        <w:rPr>
          <w:spacing w:val="40"/>
          <w:sz w:val="24"/>
          <w:szCs w:val="24"/>
          <w:lang w:val="lt-LT"/>
        </w:rPr>
        <w:t xml:space="preserve"> </w:t>
      </w:r>
      <w:r w:rsidRPr="00E020E4">
        <w:rPr>
          <w:sz w:val="24"/>
          <w:szCs w:val="24"/>
          <w:lang w:val="lt-LT"/>
        </w:rPr>
        <w:t>სამედიცინო</w:t>
      </w:r>
      <w:r w:rsidRPr="00E020E4">
        <w:rPr>
          <w:spacing w:val="-6"/>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z w:val="24"/>
          <w:szCs w:val="24"/>
          <w:lang w:val="lt-LT"/>
        </w:rPr>
        <w:t>ფსიქოლოგიური დახმარების და კვების პუნქტების არსებობა;</w:t>
      </w:r>
    </w:p>
    <w:p w14:paraId="5059A438" w14:textId="77777777" w:rsidR="000160E8" w:rsidRPr="00E020E4" w:rsidRDefault="000160E8" w:rsidP="000160E8">
      <w:pPr>
        <w:tabs>
          <w:tab w:val="left" w:pos="1512"/>
          <w:tab w:val="left" w:pos="3827"/>
          <w:tab w:val="left" w:pos="5647"/>
          <w:tab w:val="left" w:pos="6530"/>
        </w:tabs>
        <w:spacing w:before="2" w:line="314" w:lineRule="exact"/>
        <w:ind w:left="158"/>
        <w:rPr>
          <w:sz w:val="24"/>
          <w:szCs w:val="24"/>
          <w:lang w:val="lt-LT"/>
        </w:rPr>
      </w:pPr>
      <w:r w:rsidRPr="00E020E4">
        <w:rPr>
          <w:sz w:val="24"/>
          <w:szCs w:val="24"/>
          <w:lang w:val="lt-LT"/>
        </w:rPr>
        <w:t>3.2</w:t>
      </w:r>
      <w:r w:rsidRPr="00E020E4">
        <w:rPr>
          <w:spacing w:val="-6"/>
          <w:sz w:val="24"/>
          <w:szCs w:val="24"/>
          <w:lang w:val="lt-LT"/>
        </w:rPr>
        <w:t xml:space="preserve"> </w:t>
      </w:r>
      <w:r w:rsidRPr="00E020E4">
        <w:rPr>
          <w:spacing w:val="-2"/>
          <w:sz w:val="24"/>
          <w:szCs w:val="24"/>
          <w:lang w:val="lt-LT"/>
        </w:rPr>
        <w:t>სკოლა</w:t>
      </w:r>
      <w:r w:rsidRPr="00E020E4">
        <w:rPr>
          <w:sz w:val="24"/>
          <w:szCs w:val="24"/>
          <w:lang w:val="lt-LT"/>
        </w:rPr>
        <w:tab/>
      </w:r>
      <w:r w:rsidRPr="00E020E4">
        <w:rPr>
          <w:spacing w:val="-2"/>
          <w:sz w:val="24"/>
          <w:szCs w:val="24"/>
          <w:lang w:val="lt-LT"/>
        </w:rPr>
        <w:t>საგანმანათლებლო</w:t>
      </w:r>
      <w:r w:rsidRPr="00E020E4">
        <w:rPr>
          <w:sz w:val="24"/>
          <w:szCs w:val="24"/>
          <w:lang w:val="lt-LT"/>
        </w:rPr>
        <w:tab/>
      </w:r>
      <w:r w:rsidRPr="00E020E4">
        <w:rPr>
          <w:spacing w:val="-2"/>
          <w:sz w:val="24"/>
          <w:szCs w:val="24"/>
          <w:lang w:val="lt-LT"/>
        </w:rPr>
        <w:t>საქმიანობისას</w:t>
      </w:r>
      <w:r w:rsidRPr="00E020E4">
        <w:rPr>
          <w:sz w:val="24"/>
          <w:szCs w:val="24"/>
          <w:lang w:val="lt-LT"/>
        </w:rPr>
        <w:tab/>
      </w:r>
      <w:r w:rsidRPr="00E020E4">
        <w:rPr>
          <w:spacing w:val="-2"/>
          <w:sz w:val="24"/>
          <w:szCs w:val="24"/>
          <w:lang w:val="lt-LT"/>
        </w:rPr>
        <w:t>იცავს</w:t>
      </w:r>
      <w:r w:rsidRPr="00E020E4">
        <w:rPr>
          <w:sz w:val="24"/>
          <w:szCs w:val="24"/>
          <w:lang w:val="lt-LT"/>
        </w:rPr>
        <w:tab/>
      </w:r>
      <w:r w:rsidRPr="00E020E4">
        <w:rPr>
          <w:spacing w:val="-2"/>
          <w:sz w:val="24"/>
          <w:szCs w:val="24"/>
          <w:lang w:val="lt-LT"/>
        </w:rPr>
        <w:t>საჯაროობის,</w:t>
      </w:r>
    </w:p>
    <w:p w14:paraId="19FDEAB0" w14:textId="77777777" w:rsidR="000160E8" w:rsidRPr="00E020E4" w:rsidRDefault="000160E8" w:rsidP="000160E8">
      <w:pPr>
        <w:ind w:left="158"/>
        <w:rPr>
          <w:sz w:val="24"/>
          <w:szCs w:val="24"/>
          <w:lang w:val="lt-LT"/>
        </w:rPr>
      </w:pPr>
      <w:r w:rsidRPr="00E020E4">
        <w:rPr>
          <w:sz w:val="24"/>
          <w:szCs w:val="24"/>
          <w:lang w:val="lt-LT"/>
        </w:rPr>
        <w:t>გამჭვირვალობის,</w:t>
      </w:r>
      <w:r w:rsidRPr="00E020E4">
        <w:rPr>
          <w:spacing w:val="-6"/>
          <w:sz w:val="24"/>
          <w:szCs w:val="24"/>
          <w:lang w:val="lt-LT"/>
        </w:rPr>
        <w:t xml:space="preserve"> </w:t>
      </w:r>
      <w:r w:rsidRPr="00E020E4">
        <w:rPr>
          <w:sz w:val="24"/>
          <w:szCs w:val="24"/>
          <w:lang w:val="lt-LT"/>
        </w:rPr>
        <w:t>სამართლიანობის</w:t>
      </w:r>
      <w:r w:rsidRPr="00E020E4">
        <w:rPr>
          <w:spacing w:val="40"/>
          <w:sz w:val="24"/>
          <w:szCs w:val="24"/>
          <w:lang w:val="lt-LT"/>
        </w:rPr>
        <w:t xml:space="preserve"> </w:t>
      </w:r>
      <w:r w:rsidRPr="00E020E4">
        <w:rPr>
          <w:sz w:val="24"/>
          <w:szCs w:val="24"/>
          <w:lang w:val="lt-LT"/>
        </w:rPr>
        <w:t>და</w:t>
      </w:r>
      <w:r w:rsidRPr="00E020E4">
        <w:rPr>
          <w:spacing w:val="40"/>
          <w:sz w:val="24"/>
          <w:szCs w:val="24"/>
          <w:lang w:val="lt-LT"/>
        </w:rPr>
        <w:t xml:space="preserve"> </w:t>
      </w:r>
      <w:r w:rsidRPr="00E020E4">
        <w:rPr>
          <w:sz w:val="24"/>
          <w:szCs w:val="24"/>
          <w:lang w:val="lt-LT"/>
        </w:rPr>
        <w:t>თანასწორობის</w:t>
      </w:r>
      <w:r w:rsidRPr="00E020E4">
        <w:rPr>
          <w:spacing w:val="-3"/>
          <w:sz w:val="24"/>
          <w:szCs w:val="24"/>
          <w:lang w:val="lt-LT"/>
        </w:rPr>
        <w:t xml:space="preserve"> </w:t>
      </w:r>
      <w:r w:rsidRPr="00E020E4">
        <w:rPr>
          <w:sz w:val="24"/>
          <w:szCs w:val="24"/>
          <w:lang w:val="lt-LT"/>
        </w:rPr>
        <w:t>პრინციპებს.</w:t>
      </w:r>
      <w:r w:rsidRPr="00E020E4">
        <w:rPr>
          <w:spacing w:val="-3"/>
          <w:sz w:val="24"/>
          <w:szCs w:val="24"/>
          <w:lang w:val="lt-LT"/>
        </w:rPr>
        <w:t xml:space="preserve"> </w:t>
      </w:r>
      <w:r w:rsidRPr="00E020E4">
        <w:rPr>
          <w:sz w:val="24"/>
          <w:szCs w:val="24"/>
          <w:lang w:val="lt-LT"/>
        </w:rPr>
        <w:t>ამ</w:t>
      </w:r>
      <w:r w:rsidRPr="00E020E4">
        <w:rPr>
          <w:spacing w:val="-3"/>
          <w:sz w:val="24"/>
          <w:szCs w:val="24"/>
          <w:lang w:val="lt-LT"/>
        </w:rPr>
        <w:t xml:space="preserve"> </w:t>
      </w:r>
      <w:r w:rsidRPr="00E020E4">
        <w:rPr>
          <w:sz w:val="24"/>
          <w:szCs w:val="24"/>
          <w:lang w:val="lt-LT"/>
        </w:rPr>
        <w:t xml:space="preserve">მიზნით </w:t>
      </w:r>
      <w:r w:rsidRPr="00E020E4">
        <w:rPr>
          <w:spacing w:val="-2"/>
          <w:sz w:val="24"/>
          <w:szCs w:val="24"/>
          <w:lang w:val="lt-LT"/>
        </w:rPr>
        <w:t>უზრუნველყოფს:</w:t>
      </w:r>
    </w:p>
    <w:p w14:paraId="3D213376" w14:textId="77777777" w:rsidR="000160E8" w:rsidRPr="00E020E4" w:rsidRDefault="000160E8" w:rsidP="000160E8">
      <w:pPr>
        <w:ind w:left="158" w:right="531"/>
        <w:jc w:val="both"/>
        <w:rPr>
          <w:sz w:val="24"/>
          <w:szCs w:val="24"/>
          <w:lang w:val="lt-LT"/>
        </w:rPr>
      </w:pPr>
      <w:r w:rsidRPr="00E020E4">
        <w:rPr>
          <w:sz w:val="24"/>
          <w:szCs w:val="24"/>
          <w:lang w:val="lt-LT"/>
        </w:rPr>
        <w:t>3.2.1.</w:t>
      </w:r>
      <w:r w:rsidRPr="00E020E4">
        <w:rPr>
          <w:spacing w:val="80"/>
          <w:w w:val="150"/>
          <w:sz w:val="24"/>
          <w:szCs w:val="24"/>
          <w:lang w:val="lt-LT"/>
        </w:rPr>
        <w:t xml:space="preserve"> </w:t>
      </w:r>
      <w:r w:rsidRPr="00E020E4">
        <w:rPr>
          <w:sz w:val="24"/>
          <w:szCs w:val="24"/>
          <w:lang w:val="lt-LT"/>
        </w:rPr>
        <w:t>სკოლის</w:t>
      </w:r>
      <w:r w:rsidRPr="00E020E4">
        <w:rPr>
          <w:spacing w:val="80"/>
          <w:sz w:val="24"/>
          <w:szCs w:val="24"/>
          <w:lang w:val="lt-LT"/>
        </w:rPr>
        <w:t xml:space="preserve"> </w:t>
      </w:r>
      <w:r w:rsidRPr="00E020E4">
        <w:rPr>
          <w:sz w:val="24"/>
          <w:szCs w:val="24"/>
          <w:lang w:val="lt-LT"/>
        </w:rPr>
        <w:t>გადაწყვეტილებების,</w:t>
      </w:r>
      <w:r w:rsidRPr="00E020E4">
        <w:rPr>
          <w:spacing w:val="80"/>
          <w:sz w:val="24"/>
          <w:szCs w:val="24"/>
          <w:lang w:val="lt-LT"/>
        </w:rPr>
        <w:t xml:space="preserve">  </w:t>
      </w:r>
      <w:r w:rsidRPr="00E020E4">
        <w:rPr>
          <w:sz w:val="24"/>
          <w:szCs w:val="24"/>
          <w:lang w:val="lt-LT"/>
        </w:rPr>
        <w:t>დირექტორის</w:t>
      </w:r>
      <w:r w:rsidRPr="00E020E4">
        <w:rPr>
          <w:spacing w:val="80"/>
          <w:sz w:val="24"/>
          <w:szCs w:val="24"/>
          <w:lang w:val="lt-LT"/>
        </w:rPr>
        <w:t xml:space="preserve">  </w:t>
      </w:r>
      <w:r w:rsidRPr="00E020E4">
        <w:rPr>
          <w:sz w:val="24"/>
          <w:szCs w:val="24"/>
          <w:lang w:val="lt-LT"/>
        </w:rPr>
        <w:t>ბრძანებების</w:t>
      </w:r>
      <w:r w:rsidRPr="00E020E4">
        <w:rPr>
          <w:spacing w:val="80"/>
          <w:sz w:val="24"/>
          <w:szCs w:val="24"/>
          <w:lang w:val="lt-LT"/>
        </w:rPr>
        <w:t xml:space="preserve">  </w:t>
      </w:r>
      <w:r w:rsidRPr="00E020E4">
        <w:rPr>
          <w:sz w:val="24"/>
          <w:szCs w:val="24"/>
          <w:lang w:val="lt-LT"/>
        </w:rPr>
        <w:t>საჯაროობასა და მათ ხელმისაწვდომობას დაინტერესებული პირისათვის, გარდა კანონით გათვალისწინებული</w:t>
      </w:r>
      <w:r w:rsidRPr="00E020E4">
        <w:rPr>
          <w:spacing w:val="40"/>
          <w:sz w:val="24"/>
          <w:szCs w:val="24"/>
          <w:lang w:val="lt-LT"/>
        </w:rPr>
        <w:t xml:space="preserve"> </w:t>
      </w:r>
      <w:r w:rsidRPr="00E020E4">
        <w:rPr>
          <w:sz w:val="24"/>
          <w:szCs w:val="24"/>
          <w:lang w:val="lt-LT"/>
        </w:rPr>
        <w:t>შემთხვევებისა;</w:t>
      </w:r>
    </w:p>
    <w:p w14:paraId="3DC00152" w14:textId="77777777" w:rsidR="000160E8" w:rsidRPr="00E020E4" w:rsidRDefault="000160E8" w:rsidP="000160E8">
      <w:pPr>
        <w:spacing w:before="264"/>
        <w:ind w:left="158" w:right="531"/>
        <w:jc w:val="both"/>
        <w:rPr>
          <w:sz w:val="24"/>
          <w:szCs w:val="24"/>
          <w:lang w:val="lt-LT"/>
        </w:rPr>
      </w:pPr>
      <w:r w:rsidRPr="00E020E4">
        <w:rPr>
          <w:sz w:val="24"/>
          <w:szCs w:val="24"/>
          <w:lang w:val="lt-LT"/>
        </w:rPr>
        <w:t>3.2.2.</w:t>
      </w:r>
      <w:r w:rsidRPr="00E020E4">
        <w:rPr>
          <w:spacing w:val="40"/>
          <w:sz w:val="24"/>
          <w:szCs w:val="24"/>
          <w:lang w:val="lt-LT"/>
        </w:rPr>
        <w:t xml:space="preserve"> </w:t>
      </w:r>
      <w:r w:rsidRPr="00E020E4">
        <w:rPr>
          <w:sz w:val="24"/>
          <w:szCs w:val="24"/>
          <w:lang w:val="lt-LT"/>
        </w:rPr>
        <w:t>მოსწავლეთა</w:t>
      </w:r>
      <w:r w:rsidRPr="00E020E4">
        <w:rPr>
          <w:spacing w:val="80"/>
          <w:w w:val="150"/>
          <w:sz w:val="24"/>
          <w:szCs w:val="24"/>
          <w:lang w:val="lt-LT"/>
        </w:rPr>
        <w:t xml:space="preserve"> </w:t>
      </w:r>
      <w:r w:rsidRPr="00E020E4">
        <w:rPr>
          <w:sz w:val="24"/>
          <w:szCs w:val="24"/>
          <w:lang w:val="lt-LT"/>
        </w:rPr>
        <w:t>მიმართ</w:t>
      </w:r>
      <w:r w:rsidRPr="00E020E4">
        <w:rPr>
          <w:spacing w:val="80"/>
          <w:w w:val="150"/>
          <w:sz w:val="24"/>
          <w:szCs w:val="24"/>
          <w:lang w:val="lt-LT"/>
        </w:rPr>
        <w:t xml:space="preserve"> </w:t>
      </w:r>
      <w:r w:rsidRPr="00E020E4">
        <w:rPr>
          <w:sz w:val="24"/>
          <w:szCs w:val="24"/>
          <w:lang w:val="lt-LT"/>
        </w:rPr>
        <w:t>თანასწორ</w:t>
      </w:r>
      <w:r w:rsidRPr="00E020E4">
        <w:rPr>
          <w:spacing w:val="80"/>
          <w:w w:val="150"/>
          <w:sz w:val="24"/>
          <w:szCs w:val="24"/>
          <w:lang w:val="lt-LT"/>
        </w:rPr>
        <w:t xml:space="preserve"> </w:t>
      </w:r>
      <w:r w:rsidRPr="00E020E4">
        <w:rPr>
          <w:sz w:val="24"/>
          <w:szCs w:val="24"/>
          <w:lang w:val="lt-LT"/>
        </w:rPr>
        <w:t>მოპყრობას,</w:t>
      </w:r>
      <w:r w:rsidRPr="00E020E4">
        <w:rPr>
          <w:spacing w:val="80"/>
          <w:w w:val="150"/>
          <w:sz w:val="24"/>
          <w:szCs w:val="24"/>
          <w:lang w:val="lt-LT"/>
        </w:rPr>
        <w:t xml:space="preserve"> </w:t>
      </w:r>
      <w:r w:rsidRPr="00E020E4">
        <w:rPr>
          <w:sz w:val="24"/>
          <w:szCs w:val="24"/>
          <w:lang w:val="lt-LT"/>
        </w:rPr>
        <w:t>განურჩევლად</w:t>
      </w:r>
      <w:r w:rsidRPr="00E020E4">
        <w:rPr>
          <w:spacing w:val="40"/>
          <w:sz w:val="24"/>
          <w:szCs w:val="24"/>
          <w:lang w:val="lt-LT"/>
        </w:rPr>
        <w:t xml:space="preserve"> </w:t>
      </w:r>
      <w:r w:rsidRPr="00E020E4">
        <w:rPr>
          <w:sz w:val="24"/>
          <w:szCs w:val="24"/>
          <w:lang w:val="lt-LT"/>
        </w:rPr>
        <w:t>პირის ეთნიკური წარმომავლობისა,სქესის,</w:t>
      </w:r>
      <w:r w:rsidRPr="00E020E4">
        <w:rPr>
          <w:spacing w:val="80"/>
          <w:sz w:val="24"/>
          <w:szCs w:val="24"/>
          <w:lang w:val="lt-LT"/>
        </w:rPr>
        <w:t xml:space="preserve"> </w:t>
      </w:r>
      <w:r w:rsidRPr="00E020E4">
        <w:rPr>
          <w:sz w:val="24"/>
          <w:szCs w:val="24"/>
          <w:lang w:val="lt-LT"/>
        </w:rPr>
        <w:t>სოციალური</w:t>
      </w:r>
      <w:r w:rsidRPr="00E020E4">
        <w:rPr>
          <w:spacing w:val="80"/>
          <w:sz w:val="24"/>
          <w:szCs w:val="24"/>
          <w:lang w:val="lt-LT"/>
        </w:rPr>
        <w:t xml:space="preserve"> </w:t>
      </w:r>
      <w:r w:rsidRPr="00E020E4">
        <w:rPr>
          <w:sz w:val="24"/>
          <w:szCs w:val="24"/>
          <w:lang w:val="lt-LT"/>
        </w:rPr>
        <w:t>მდგომარეობის,</w:t>
      </w:r>
      <w:r w:rsidRPr="00E020E4">
        <w:rPr>
          <w:spacing w:val="80"/>
          <w:sz w:val="24"/>
          <w:szCs w:val="24"/>
          <w:lang w:val="lt-LT"/>
        </w:rPr>
        <w:t xml:space="preserve"> </w:t>
      </w:r>
      <w:r w:rsidRPr="00E020E4">
        <w:rPr>
          <w:sz w:val="24"/>
          <w:szCs w:val="24"/>
          <w:lang w:val="lt-LT"/>
        </w:rPr>
        <w:t>პოლიტიკური თუ</w:t>
      </w:r>
      <w:r w:rsidRPr="00E020E4">
        <w:rPr>
          <w:spacing w:val="80"/>
          <w:w w:val="150"/>
          <w:sz w:val="24"/>
          <w:szCs w:val="24"/>
          <w:lang w:val="lt-LT"/>
        </w:rPr>
        <w:t xml:space="preserve"> </w:t>
      </w:r>
      <w:r w:rsidRPr="00E020E4">
        <w:rPr>
          <w:sz w:val="24"/>
          <w:szCs w:val="24"/>
          <w:lang w:val="lt-LT"/>
        </w:rPr>
        <w:t>რელიგიური შეხედულებებისა და სხვა;</w:t>
      </w:r>
    </w:p>
    <w:p w14:paraId="09FF7D43" w14:textId="77777777" w:rsidR="000160E8" w:rsidRPr="00E020E4" w:rsidRDefault="000160E8" w:rsidP="000160E8">
      <w:pPr>
        <w:tabs>
          <w:tab w:val="left" w:pos="936"/>
        </w:tabs>
        <w:spacing w:before="3"/>
        <w:ind w:left="158"/>
        <w:rPr>
          <w:sz w:val="24"/>
          <w:szCs w:val="24"/>
          <w:lang w:val="lt-LT"/>
        </w:rPr>
      </w:pPr>
      <w:r w:rsidRPr="00E020E4">
        <w:rPr>
          <w:spacing w:val="-2"/>
          <w:sz w:val="24"/>
          <w:szCs w:val="24"/>
          <w:lang w:val="lt-LT"/>
        </w:rPr>
        <w:t>3.2.3.</w:t>
      </w:r>
      <w:r w:rsidRPr="00E020E4">
        <w:rPr>
          <w:sz w:val="24"/>
          <w:szCs w:val="24"/>
          <w:lang w:val="lt-LT"/>
        </w:rPr>
        <w:tab/>
        <w:t>კონკურსების</w:t>
      </w:r>
      <w:r w:rsidRPr="00E020E4">
        <w:rPr>
          <w:spacing w:val="-9"/>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z w:val="24"/>
          <w:szCs w:val="24"/>
          <w:lang w:val="lt-LT"/>
        </w:rPr>
        <w:t>არჩევნების</w:t>
      </w:r>
      <w:r w:rsidRPr="00E020E4">
        <w:rPr>
          <w:spacing w:val="-7"/>
          <w:sz w:val="24"/>
          <w:szCs w:val="24"/>
          <w:lang w:val="lt-LT"/>
        </w:rPr>
        <w:t xml:space="preserve"> </w:t>
      </w:r>
      <w:r w:rsidRPr="00E020E4">
        <w:rPr>
          <w:sz w:val="24"/>
          <w:szCs w:val="24"/>
          <w:lang w:val="lt-LT"/>
        </w:rPr>
        <w:t>საჯაროობას,</w:t>
      </w:r>
      <w:r w:rsidRPr="00E020E4">
        <w:rPr>
          <w:spacing w:val="-2"/>
          <w:sz w:val="24"/>
          <w:szCs w:val="24"/>
          <w:lang w:val="lt-LT"/>
        </w:rPr>
        <w:t xml:space="preserve"> </w:t>
      </w:r>
      <w:r w:rsidRPr="00E020E4">
        <w:rPr>
          <w:sz w:val="24"/>
          <w:szCs w:val="24"/>
          <w:lang w:val="lt-LT"/>
        </w:rPr>
        <w:t>სამართლიანობასა</w:t>
      </w:r>
      <w:r w:rsidRPr="00E020E4">
        <w:rPr>
          <w:spacing w:val="-6"/>
          <w:sz w:val="24"/>
          <w:szCs w:val="24"/>
          <w:lang w:val="lt-LT"/>
        </w:rPr>
        <w:t xml:space="preserve"> </w:t>
      </w:r>
      <w:r w:rsidRPr="00E020E4">
        <w:rPr>
          <w:sz w:val="24"/>
          <w:szCs w:val="24"/>
          <w:lang w:val="lt-LT"/>
        </w:rPr>
        <w:t>და</w:t>
      </w:r>
      <w:r w:rsidRPr="00E020E4">
        <w:rPr>
          <w:spacing w:val="-5"/>
          <w:sz w:val="24"/>
          <w:szCs w:val="24"/>
          <w:lang w:val="lt-LT"/>
        </w:rPr>
        <w:t xml:space="preserve"> </w:t>
      </w:r>
      <w:r w:rsidRPr="00E020E4">
        <w:rPr>
          <w:spacing w:val="-2"/>
          <w:sz w:val="24"/>
          <w:szCs w:val="24"/>
          <w:lang w:val="lt-LT"/>
        </w:rPr>
        <w:t>გამჭვირვალობას.</w:t>
      </w:r>
    </w:p>
    <w:p w14:paraId="297517FB" w14:textId="77777777" w:rsidR="000160E8" w:rsidRPr="00E020E4" w:rsidRDefault="000160E8" w:rsidP="000160E8">
      <w:pPr>
        <w:tabs>
          <w:tab w:val="left" w:pos="801"/>
        </w:tabs>
        <w:ind w:left="158" w:right="2086"/>
        <w:rPr>
          <w:sz w:val="24"/>
          <w:szCs w:val="24"/>
          <w:lang w:val="lt-LT"/>
        </w:rPr>
      </w:pPr>
      <w:r w:rsidRPr="00E020E4">
        <w:rPr>
          <w:spacing w:val="-4"/>
          <w:sz w:val="24"/>
          <w:szCs w:val="24"/>
          <w:lang w:val="lt-LT"/>
        </w:rPr>
        <w:t>3.3.</w:t>
      </w:r>
      <w:r w:rsidRPr="00E020E4">
        <w:rPr>
          <w:sz w:val="24"/>
          <w:szCs w:val="24"/>
          <w:lang w:val="lt-LT"/>
        </w:rPr>
        <w:tab/>
      </w:r>
      <w:r w:rsidRPr="00E020E4">
        <w:rPr>
          <w:spacing w:val="-2"/>
          <w:sz w:val="24"/>
          <w:szCs w:val="24"/>
          <w:lang w:val="lt-LT"/>
        </w:rPr>
        <w:t>სკოლა</w:t>
      </w:r>
      <w:r w:rsidRPr="00E020E4">
        <w:rPr>
          <w:spacing w:val="-15"/>
          <w:sz w:val="24"/>
          <w:szCs w:val="24"/>
          <w:lang w:val="lt-LT"/>
        </w:rPr>
        <w:t xml:space="preserve"> </w:t>
      </w:r>
      <w:r w:rsidRPr="00E020E4">
        <w:rPr>
          <w:spacing w:val="-2"/>
          <w:sz w:val="24"/>
          <w:szCs w:val="24"/>
          <w:lang w:val="lt-LT"/>
        </w:rPr>
        <w:t>საგანმანათლებლო</w:t>
      </w:r>
      <w:r w:rsidRPr="00E020E4">
        <w:rPr>
          <w:spacing w:val="-13"/>
          <w:sz w:val="24"/>
          <w:szCs w:val="24"/>
          <w:lang w:val="lt-LT"/>
        </w:rPr>
        <w:t xml:space="preserve"> </w:t>
      </w:r>
      <w:r w:rsidRPr="00E020E4">
        <w:rPr>
          <w:spacing w:val="-2"/>
          <w:sz w:val="24"/>
          <w:szCs w:val="24"/>
          <w:lang w:val="lt-LT"/>
        </w:rPr>
        <w:t>საქმიანობისთვის</w:t>
      </w:r>
      <w:r w:rsidRPr="00E020E4">
        <w:rPr>
          <w:spacing w:val="-13"/>
          <w:sz w:val="24"/>
          <w:szCs w:val="24"/>
          <w:lang w:val="lt-LT"/>
        </w:rPr>
        <w:t xml:space="preserve"> </w:t>
      </w:r>
      <w:r w:rsidRPr="00E020E4">
        <w:rPr>
          <w:spacing w:val="-2"/>
          <w:sz w:val="24"/>
          <w:szCs w:val="24"/>
          <w:lang w:val="lt-LT"/>
        </w:rPr>
        <w:t>ახორცილებს</w:t>
      </w:r>
      <w:r w:rsidRPr="00E020E4">
        <w:rPr>
          <w:spacing w:val="-13"/>
          <w:sz w:val="24"/>
          <w:szCs w:val="24"/>
          <w:lang w:val="lt-LT"/>
        </w:rPr>
        <w:t xml:space="preserve"> </w:t>
      </w:r>
      <w:r w:rsidRPr="00E020E4">
        <w:rPr>
          <w:spacing w:val="-2"/>
          <w:sz w:val="24"/>
          <w:szCs w:val="24"/>
          <w:lang w:val="lt-LT"/>
        </w:rPr>
        <w:t xml:space="preserve">როგორც </w:t>
      </w:r>
      <w:r w:rsidRPr="00E020E4">
        <w:rPr>
          <w:sz w:val="24"/>
          <w:szCs w:val="24"/>
          <w:lang w:val="lt-LT"/>
        </w:rPr>
        <w:t>მმართველობით, ისე ძირითად</w:t>
      </w:r>
      <w:r w:rsidRPr="00E020E4">
        <w:rPr>
          <w:spacing w:val="40"/>
          <w:sz w:val="24"/>
          <w:szCs w:val="24"/>
          <w:lang w:val="lt-LT"/>
        </w:rPr>
        <w:t xml:space="preserve"> </w:t>
      </w:r>
      <w:r w:rsidRPr="00E020E4">
        <w:rPr>
          <w:sz w:val="24"/>
          <w:szCs w:val="24"/>
          <w:lang w:val="lt-LT"/>
        </w:rPr>
        <w:t>და დამხმარე</w:t>
      </w:r>
      <w:r w:rsidRPr="00E020E4">
        <w:rPr>
          <w:spacing w:val="-1"/>
          <w:sz w:val="24"/>
          <w:szCs w:val="24"/>
          <w:lang w:val="lt-LT"/>
        </w:rPr>
        <w:t xml:space="preserve"> </w:t>
      </w:r>
      <w:r w:rsidRPr="00E020E4">
        <w:rPr>
          <w:sz w:val="24"/>
          <w:szCs w:val="24"/>
          <w:lang w:val="lt-LT"/>
        </w:rPr>
        <w:t>პროცესებს.</w:t>
      </w:r>
    </w:p>
    <w:p w14:paraId="0C25CB35" w14:textId="77777777" w:rsidR="000160E8" w:rsidRPr="00E020E4" w:rsidRDefault="000160E8" w:rsidP="000160E8">
      <w:pPr>
        <w:spacing w:before="2"/>
        <w:ind w:left="158" w:right="534"/>
        <w:jc w:val="both"/>
        <w:rPr>
          <w:sz w:val="24"/>
          <w:szCs w:val="24"/>
          <w:lang w:val="lt-LT"/>
        </w:rPr>
      </w:pPr>
      <w:r w:rsidRPr="00E020E4">
        <w:rPr>
          <w:sz w:val="24"/>
          <w:szCs w:val="24"/>
          <w:lang w:val="lt-LT"/>
        </w:rPr>
        <w:t>3.4.</w:t>
      </w:r>
      <w:r w:rsidRPr="00E020E4">
        <w:rPr>
          <w:spacing w:val="40"/>
          <w:sz w:val="24"/>
          <w:szCs w:val="24"/>
          <w:lang w:val="lt-LT"/>
        </w:rPr>
        <w:t xml:space="preserve"> </w:t>
      </w:r>
      <w:r w:rsidRPr="00E020E4">
        <w:rPr>
          <w:sz w:val="24"/>
          <w:szCs w:val="24"/>
          <w:lang w:val="lt-LT"/>
        </w:rPr>
        <w:t>მმართველობითი პროცესი უკავშირდება სკოლის საქმიანობის დაგეგმვას და კონტროლს.მასში იგულისხმება სტრატეგიული დაგეგმვა, მისი განხორციელების მონიტორინგი</w:t>
      </w:r>
      <w:r w:rsidRPr="00E020E4">
        <w:rPr>
          <w:spacing w:val="80"/>
          <w:sz w:val="24"/>
          <w:szCs w:val="24"/>
          <w:lang w:val="lt-LT"/>
        </w:rPr>
        <w:t xml:space="preserve"> </w:t>
      </w:r>
      <w:r w:rsidRPr="00E020E4">
        <w:rPr>
          <w:sz w:val="24"/>
          <w:szCs w:val="24"/>
          <w:lang w:val="lt-LT"/>
        </w:rPr>
        <w:t>და შეფასება;</w:t>
      </w:r>
    </w:p>
    <w:p w14:paraId="20F16D9F" w14:textId="77777777" w:rsidR="000160E8" w:rsidRPr="00E020E4" w:rsidRDefault="000160E8" w:rsidP="000160E8">
      <w:pPr>
        <w:spacing w:before="3"/>
        <w:ind w:left="158"/>
        <w:jc w:val="both"/>
        <w:rPr>
          <w:sz w:val="24"/>
          <w:szCs w:val="24"/>
          <w:lang w:val="lt-LT"/>
        </w:rPr>
      </w:pPr>
      <w:r w:rsidRPr="00E020E4">
        <w:rPr>
          <w:sz w:val="24"/>
          <w:szCs w:val="24"/>
          <w:lang w:val="lt-LT"/>
        </w:rPr>
        <w:t>3.5..ძირითად</w:t>
      </w:r>
      <w:r w:rsidRPr="00E020E4">
        <w:rPr>
          <w:spacing w:val="-11"/>
          <w:sz w:val="24"/>
          <w:szCs w:val="24"/>
          <w:lang w:val="lt-LT"/>
        </w:rPr>
        <w:t xml:space="preserve"> </w:t>
      </w:r>
      <w:r w:rsidRPr="00E020E4">
        <w:rPr>
          <w:sz w:val="24"/>
          <w:szCs w:val="24"/>
          <w:lang w:val="lt-LT"/>
        </w:rPr>
        <w:t>პროცესად</w:t>
      </w:r>
      <w:r w:rsidRPr="00E020E4">
        <w:rPr>
          <w:spacing w:val="-10"/>
          <w:sz w:val="24"/>
          <w:szCs w:val="24"/>
          <w:lang w:val="lt-LT"/>
        </w:rPr>
        <w:t xml:space="preserve"> </w:t>
      </w:r>
      <w:r w:rsidRPr="00E020E4">
        <w:rPr>
          <w:sz w:val="24"/>
          <w:szCs w:val="24"/>
          <w:lang w:val="lt-LT"/>
        </w:rPr>
        <w:t>სკოლაში</w:t>
      </w:r>
      <w:r w:rsidRPr="00E020E4">
        <w:rPr>
          <w:spacing w:val="-10"/>
          <w:sz w:val="24"/>
          <w:szCs w:val="24"/>
          <w:lang w:val="lt-LT"/>
        </w:rPr>
        <w:t xml:space="preserve"> </w:t>
      </w:r>
      <w:r w:rsidRPr="00E020E4">
        <w:rPr>
          <w:spacing w:val="-2"/>
          <w:sz w:val="24"/>
          <w:szCs w:val="24"/>
          <w:lang w:val="lt-LT"/>
        </w:rPr>
        <w:t>განისაზღვრება:</w:t>
      </w:r>
    </w:p>
    <w:p w14:paraId="69073D88" w14:textId="77777777" w:rsidR="000160E8" w:rsidRPr="00E020E4" w:rsidRDefault="000160E8" w:rsidP="000160E8">
      <w:pPr>
        <w:ind w:left="158"/>
        <w:rPr>
          <w:sz w:val="24"/>
          <w:szCs w:val="24"/>
          <w:lang w:val="lt-LT"/>
        </w:rPr>
      </w:pPr>
      <w:r w:rsidRPr="00E020E4">
        <w:rPr>
          <w:sz w:val="24"/>
          <w:szCs w:val="24"/>
          <w:lang w:val="lt-LT"/>
        </w:rPr>
        <w:t>3.5.1.</w:t>
      </w:r>
      <w:r w:rsidRPr="00E020E4">
        <w:rPr>
          <w:spacing w:val="-5"/>
          <w:sz w:val="24"/>
          <w:szCs w:val="24"/>
          <w:lang w:val="lt-LT"/>
        </w:rPr>
        <w:t xml:space="preserve"> </w:t>
      </w:r>
      <w:r w:rsidRPr="00E020E4">
        <w:rPr>
          <w:sz w:val="24"/>
          <w:szCs w:val="24"/>
          <w:lang w:val="lt-LT"/>
        </w:rPr>
        <w:t>სასკოლო</w:t>
      </w:r>
      <w:r w:rsidRPr="00E020E4">
        <w:rPr>
          <w:spacing w:val="-3"/>
          <w:sz w:val="24"/>
          <w:szCs w:val="24"/>
          <w:lang w:val="lt-LT"/>
        </w:rPr>
        <w:t xml:space="preserve"> </w:t>
      </w:r>
      <w:r w:rsidRPr="00E020E4">
        <w:rPr>
          <w:sz w:val="24"/>
          <w:szCs w:val="24"/>
          <w:lang w:val="lt-LT"/>
        </w:rPr>
        <w:t>სასწავლო</w:t>
      </w:r>
      <w:r w:rsidRPr="00E020E4">
        <w:rPr>
          <w:spacing w:val="-3"/>
          <w:sz w:val="24"/>
          <w:szCs w:val="24"/>
          <w:lang w:val="lt-LT"/>
        </w:rPr>
        <w:t xml:space="preserve"> </w:t>
      </w:r>
      <w:r w:rsidRPr="00E020E4">
        <w:rPr>
          <w:sz w:val="24"/>
          <w:szCs w:val="24"/>
          <w:lang w:val="lt-LT"/>
        </w:rPr>
        <w:t xml:space="preserve">გეგმის </w:t>
      </w:r>
      <w:r w:rsidRPr="00E020E4">
        <w:rPr>
          <w:spacing w:val="-2"/>
          <w:sz w:val="24"/>
          <w:szCs w:val="24"/>
          <w:lang w:val="lt-LT"/>
        </w:rPr>
        <w:t>შემუშავება/გაუმჯობესება;</w:t>
      </w:r>
    </w:p>
    <w:p w14:paraId="55D08344" w14:textId="77777777" w:rsidR="000160E8" w:rsidRPr="00E020E4" w:rsidRDefault="000160E8" w:rsidP="000160E8">
      <w:pPr>
        <w:spacing w:before="1"/>
        <w:ind w:left="158"/>
        <w:rPr>
          <w:sz w:val="24"/>
          <w:szCs w:val="24"/>
          <w:lang w:val="lt-LT"/>
        </w:rPr>
      </w:pPr>
      <w:r w:rsidRPr="00E020E4">
        <w:rPr>
          <w:sz w:val="24"/>
          <w:szCs w:val="24"/>
          <w:lang w:val="lt-LT"/>
        </w:rPr>
        <w:t>3.5.2</w:t>
      </w:r>
      <w:r w:rsidRPr="00E020E4">
        <w:rPr>
          <w:spacing w:val="-6"/>
          <w:sz w:val="24"/>
          <w:szCs w:val="24"/>
          <w:lang w:val="lt-LT"/>
        </w:rPr>
        <w:t xml:space="preserve"> </w:t>
      </w:r>
      <w:r w:rsidRPr="00E020E4">
        <w:rPr>
          <w:sz w:val="24"/>
          <w:szCs w:val="24"/>
          <w:lang w:val="lt-LT"/>
        </w:rPr>
        <w:t>სასკოლო</w:t>
      </w:r>
      <w:r w:rsidRPr="00E020E4">
        <w:rPr>
          <w:spacing w:val="-2"/>
          <w:sz w:val="24"/>
          <w:szCs w:val="24"/>
          <w:lang w:val="lt-LT"/>
        </w:rPr>
        <w:t xml:space="preserve"> </w:t>
      </w:r>
      <w:r w:rsidRPr="00E020E4">
        <w:rPr>
          <w:sz w:val="24"/>
          <w:szCs w:val="24"/>
          <w:lang w:val="lt-LT"/>
        </w:rPr>
        <w:t>სასწავლო</w:t>
      </w:r>
      <w:r w:rsidRPr="00E020E4">
        <w:rPr>
          <w:spacing w:val="-2"/>
          <w:sz w:val="24"/>
          <w:szCs w:val="24"/>
          <w:lang w:val="lt-LT"/>
        </w:rPr>
        <w:t xml:space="preserve"> </w:t>
      </w:r>
      <w:r w:rsidRPr="00E020E4">
        <w:rPr>
          <w:sz w:val="24"/>
          <w:szCs w:val="24"/>
          <w:lang w:val="lt-LT"/>
        </w:rPr>
        <w:t>გეგმის</w:t>
      </w:r>
      <w:r w:rsidRPr="00E020E4">
        <w:rPr>
          <w:spacing w:val="2"/>
          <w:sz w:val="24"/>
          <w:szCs w:val="24"/>
          <w:lang w:val="lt-LT"/>
        </w:rPr>
        <w:t xml:space="preserve"> </w:t>
      </w:r>
      <w:r w:rsidRPr="00E020E4">
        <w:rPr>
          <w:spacing w:val="-2"/>
          <w:sz w:val="24"/>
          <w:szCs w:val="24"/>
          <w:lang w:val="lt-LT"/>
        </w:rPr>
        <w:t>განხორციელება/მონიტორინგი;</w:t>
      </w:r>
    </w:p>
    <w:p w14:paraId="3B48A105" w14:textId="77777777" w:rsidR="000160E8" w:rsidRPr="00E020E4" w:rsidRDefault="000160E8" w:rsidP="000160E8">
      <w:pPr>
        <w:spacing w:before="1"/>
        <w:ind w:left="158"/>
        <w:rPr>
          <w:sz w:val="24"/>
          <w:szCs w:val="24"/>
          <w:lang w:val="lt-LT"/>
        </w:rPr>
      </w:pPr>
      <w:r w:rsidRPr="00E020E4">
        <w:rPr>
          <w:sz w:val="24"/>
          <w:szCs w:val="24"/>
          <w:lang w:val="lt-LT"/>
        </w:rPr>
        <w:t>3.5.3.ხარისხის</w:t>
      </w:r>
      <w:r w:rsidRPr="00E020E4">
        <w:rPr>
          <w:spacing w:val="-10"/>
          <w:sz w:val="24"/>
          <w:szCs w:val="24"/>
          <w:lang w:val="lt-LT"/>
        </w:rPr>
        <w:t xml:space="preserve"> </w:t>
      </w:r>
      <w:r w:rsidRPr="00E020E4">
        <w:rPr>
          <w:sz w:val="24"/>
          <w:szCs w:val="24"/>
          <w:lang w:val="lt-LT"/>
        </w:rPr>
        <w:t>უზრუნველყოფის</w:t>
      </w:r>
      <w:r w:rsidRPr="00E020E4">
        <w:rPr>
          <w:spacing w:val="-8"/>
          <w:sz w:val="24"/>
          <w:szCs w:val="24"/>
          <w:lang w:val="lt-LT"/>
        </w:rPr>
        <w:t xml:space="preserve"> </w:t>
      </w:r>
      <w:r w:rsidRPr="00E020E4">
        <w:rPr>
          <w:sz w:val="24"/>
          <w:szCs w:val="24"/>
          <w:lang w:val="lt-LT"/>
        </w:rPr>
        <w:t>მექანიზმების</w:t>
      </w:r>
      <w:r w:rsidRPr="00E020E4">
        <w:rPr>
          <w:spacing w:val="-4"/>
          <w:sz w:val="24"/>
          <w:szCs w:val="24"/>
          <w:lang w:val="lt-LT"/>
        </w:rPr>
        <w:t xml:space="preserve"> </w:t>
      </w:r>
      <w:r w:rsidRPr="00E020E4">
        <w:rPr>
          <w:spacing w:val="-2"/>
          <w:sz w:val="24"/>
          <w:szCs w:val="24"/>
          <w:lang w:val="lt-LT"/>
        </w:rPr>
        <w:t>შემუშავება/მონიტორინგი;</w:t>
      </w:r>
    </w:p>
    <w:p w14:paraId="6C560412" w14:textId="77777777" w:rsidR="000160E8" w:rsidRPr="00E020E4" w:rsidRDefault="000160E8" w:rsidP="000160E8">
      <w:pPr>
        <w:tabs>
          <w:tab w:val="left" w:pos="1920"/>
          <w:tab w:val="left" w:pos="4456"/>
          <w:tab w:val="left" w:pos="5887"/>
          <w:tab w:val="left" w:pos="6717"/>
          <w:tab w:val="left" w:pos="7774"/>
        </w:tabs>
        <w:spacing w:before="1"/>
        <w:ind w:left="158" w:right="944"/>
        <w:rPr>
          <w:sz w:val="24"/>
          <w:szCs w:val="24"/>
          <w:lang w:val="lt-LT"/>
        </w:rPr>
      </w:pPr>
      <w:r w:rsidRPr="00E020E4">
        <w:rPr>
          <w:spacing w:val="-2"/>
          <w:sz w:val="24"/>
          <w:szCs w:val="24"/>
          <w:lang w:val="lt-LT"/>
        </w:rPr>
        <w:t>3.5.4.სკოლაში</w:t>
      </w:r>
      <w:r w:rsidRPr="00E020E4">
        <w:rPr>
          <w:sz w:val="24"/>
          <w:szCs w:val="24"/>
          <w:lang w:val="lt-LT"/>
        </w:rPr>
        <w:tab/>
      </w:r>
      <w:r w:rsidRPr="00E020E4">
        <w:rPr>
          <w:spacing w:val="-2"/>
          <w:sz w:val="24"/>
          <w:szCs w:val="24"/>
          <w:lang w:val="lt-LT"/>
        </w:rPr>
        <w:t>მიმდინარე/დამხმარე</w:t>
      </w:r>
      <w:r w:rsidRPr="00E020E4">
        <w:rPr>
          <w:sz w:val="24"/>
          <w:szCs w:val="24"/>
          <w:lang w:val="lt-LT"/>
        </w:rPr>
        <w:tab/>
      </w:r>
      <w:r w:rsidRPr="00E020E4">
        <w:rPr>
          <w:spacing w:val="-2"/>
          <w:sz w:val="24"/>
          <w:szCs w:val="24"/>
          <w:lang w:val="lt-LT"/>
        </w:rPr>
        <w:t>პროცესები</w:t>
      </w:r>
      <w:r w:rsidRPr="00E020E4">
        <w:rPr>
          <w:sz w:val="24"/>
          <w:szCs w:val="24"/>
          <w:lang w:val="lt-LT"/>
        </w:rPr>
        <w:tab/>
      </w:r>
      <w:r w:rsidRPr="00E020E4">
        <w:rPr>
          <w:spacing w:val="-4"/>
          <w:sz w:val="24"/>
          <w:szCs w:val="24"/>
          <w:lang w:val="lt-LT"/>
        </w:rPr>
        <w:t>ხელს</w:t>
      </w:r>
      <w:r w:rsidRPr="00E020E4">
        <w:rPr>
          <w:sz w:val="24"/>
          <w:szCs w:val="24"/>
          <w:lang w:val="lt-LT"/>
        </w:rPr>
        <w:tab/>
      </w:r>
      <w:r w:rsidRPr="00E020E4">
        <w:rPr>
          <w:spacing w:val="-2"/>
          <w:sz w:val="24"/>
          <w:szCs w:val="24"/>
          <w:lang w:val="lt-LT"/>
        </w:rPr>
        <w:t>უწყობს</w:t>
      </w:r>
      <w:r w:rsidRPr="00E020E4">
        <w:rPr>
          <w:sz w:val="24"/>
          <w:szCs w:val="24"/>
          <w:lang w:val="lt-LT"/>
        </w:rPr>
        <w:tab/>
      </w:r>
      <w:r w:rsidRPr="00E020E4">
        <w:rPr>
          <w:spacing w:val="-2"/>
          <w:sz w:val="24"/>
          <w:szCs w:val="24"/>
          <w:lang w:val="lt-LT"/>
        </w:rPr>
        <w:t xml:space="preserve">ძირითადი </w:t>
      </w:r>
      <w:r w:rsidRPr="00E020E4">
        <w:rPr>
          <w:sz w:val="24"/>
          <w:szCs w:val="24"/>
          <w:lang w:val="lt-LT"/>
        </w:rPr>
        <w:t>პროცესების</w:t>
      </w:r>
      <w:r w:rsidRPr="00E020E4">
        <w:rPr>
          <w:spacing w:val="-7"/>
          <w:sz w:val="24"/>
          <w:szCs w:val="24"/>
          <w:lang w:val="lt-LT"/>
        </w:rPr>
        <w:t xml:space="preserve"> </w:t>
      </w:r>
      <w:r w:rsidRPr="00E020E4">
        <w:rPr>
          <w:sz w:val="24"/>
          <w:szCs w:val="24"/>
          <w:lang w:val="lt-LT"/>
        </w:rPr>
        <w:t>წარმართვას</w:t>
      </w:r>
      <w:r w:rsidRPr="00E020E4">
        <w:rPr>
          <w:spacing w:val="-8"/>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z w:val="24"/>
          <w:szCs w:val="24"/>
          <w:lang w:val="lt-LT"/>
        </w:rPr>
        <w:t>სასწავლო</w:t>
      </w:r>
      <w:r w:rsidRPr="00E020E4">
        <w:rPr>
          <w:spacing w:val="-11"/>
          <w:sz w:val="24"/>
          <w:szCs w:val="24"/>
          <w:lang w:val="lt-LT"/>
        </w:rPr>
        <w:t xml:space="preserve"> </w:t>
      </w:r>
      <w:r w:rsidRPr="00E020E4">
        <w:rPr>
          <w:sz w:val="24"/>
          <w:szCs w:val="24"/>
          <w:lang w:val="lt-LT"/>
        </w:rPr>
        <w:t>პროცესის</w:t>
      </w:r>
      <w:r w:rsidRPr="00E020E4">
        <w:rPr>
          <w:spacing w:val="-7"/>
          <w:sz w:val="24"/>
          <w:szCs w:val="24"/>
          <w:lang w:val="lt-LT"/>
        </w:rPr>
        <w:t xml:space="preserve"> </w:t>
      </w:r>
      <w:r w:rsidRPr="00E020E4">
        <w:rPr>
          <w:sz w:val="24"/>
          <w:szCs w:val="24"/>
          <w:lang w:val="lt-LT"/>
        </w:rPr>
        <w:t>სრულფასოვან</w:t>
      </w:r>
      <w:r w:rsidRPr="00E020E4">
        <w:rPr>
          <w:spacing w:val="-8"/>
          <w:sz w:val="24"/>
          <w:szCs w:val="24"/>
          <w:lang w:val="lt-LT"/>
        </w:rPr>
        <w:t xml:space="preserve"> </w:t>
      </w:r>
      <w:r w:rsidRPr="00E020E4">
        <w:rPr>
          <w:sz w:val="24"/>
          <w:szCs w:val="24"/>
          <w:lang w:val="lt-LT"/>
        </w:rPr>
        <w:t>განხორციელებას.</w:t>
      </w:r>
    </w:p>
    <w:p w14:paraId="3AE71CC7" w14:textId="77777777" w:rsidR="000160E8" w:rsidRPr="00E020E4" w:rsidRDefault="000160E8" w:rsidP="000160E8">
      <w:pPr>
        <w:spacing w:before="2"/>
        <w:ind w:left="158"/>
        <w:rPr>
          <w:sz w:val="24"/>
          <w:szCs w:val="24"/>
          <w:lang w:val="lt-LT"/>
        </w:rPr>
      </w:pPr>
      <w:r w:rsidRPr="00E020E4">
        <w:rPr>
          <w:spacing w:val="-2"/>
          <w:sz w:val="24"/>
          <w:szCs w:val="24"/>
          <w:lang w:val="lt-LT"/>
        </w:rPr>
        <w:t>3.6.სკოლაში</w:t>
      </w:r>
      <w:r w:rsidRPr="00E020E4">
        <w:rPr>
          <w:spacing w:val="-1"/>
          <w:sz w:val="24"/>
          <w:szCs w:val="24"/>
          <w:lang w:val="lt-LT"/>
        </w:rPr>
        <w:t xml:space="preserve"> </w:t>
      </w:r>
      <w:r w:rsidRPr="00E020E4">
        <w:rPr>
          <w:spacing w:val="-2"/>
          <w:sz w:val="24"/>
          <w:szCs w:val="24"/>
          <w:lang w:val="lt-LT"/>
        </w:rPr>
        <w:t>დამხმარე</w:t>
      </w:r>
      <w:r w:rsidRPr="00E020E4">
        <w:rPr>
          <w:sz w:val="24"/>
          <w:szCs w:val="24"/>
          <w:lang w:val="lt-LT"/>
        </w:rPr>
        <w:t xml:space="preserve"> </w:t>
      </w:r>
      <w:r w:rsidRPr="00E020E4">
        <w:rPr>
          <w:spacing w:val="-2"/>
          <w:sz w:val="24"/>
          <w:szCs w:val="24"/>
          <w:lang w:val="lt-LT"/>
        </w:rPr>
        <w:t>პროცესებად</w:t>
      </w:r>
      <w:r w:rsidRPr="00E020E4">
        <w:rPr>
          <w:spacing w:val="-3"/>
          <w:sz w:val="24"/>
          <w:szCs w:val="24"/>
          <w:lang w:val="lt-LT"/>
        </w:rPr>
        <w:t xml:space="preserve"> </w:t>
      </w:r>
      <w:r w:rsidRPr="00E020E4">
        <w:rPr>
          <w:spacing w:val="-2"/>
          <w:sz w:val="24"/>
          <w:szCs w:val="24"/>
          <w:lang w:val="lt-LT"/>
        </w:rPr>
        <w:t>ითვლება:</w:t>
      </w:r>
    </w:p>
    <w:p w14:paraId="4F47CA0B" w14:textId="77777777" w:rsidR="000160E8" w:rsidRPr="00E020E4" w:rsidRDefault="000160E8" w:rsidP="000160E8">
      <w:pPr>
        <w:ind w:left="158"/>
        <w:rPr>
          <w:sz w:val="24"/>
          <w:szCs w:val="24"/>
          <w:lang w:val="lt-LT"/>
        </w:rPr>
      </w:pPr>
      <w:r w:rsidRPr="00E020E4">
        <w:rPr>
          <w:spacing w:val="-2"/>
          <w:sz w:val="24"/>
          <w:szCs w:val="24"/>
          <w:lang w:val="lt-LT"/>
        </w:rPr>
        <w:t>3.6.1.საქმისწარმოება;</w:t>
      </w:r>
    </w:p>
    <w:p w14:paraId="101EFA57" w14:textId="77777777" w:rsidR="000160E8" w:rsidRPr="00E020E4" w:rsidRDefault="000160E8" w:rsidP="000160E8">
      <w:pPr>
        <w:spacing w:before="1"/>
        <w:ind w:left="158"/>
        <w:rPr>
          <w:sz w:val="24"/>
          <w:szCs w:val="24"/>
          <w:lang w:val="lt-LT"/>
        </w:rPr>
      </w:pPr>
      <w:r w:rsidRPr="00E020E4">
        <w:rPr>
          <w:sz w:val="24"/>
          <w:szCs w:val="24"/>
          <w:lang w:val="lt-LT"/>
        </w:rPr>
        <w:t>3.6.2.ფინანსური</w:t>
      </w:r>
      <w:r w:rsidRPr="00E020E4">
        <w:rPr>
          <w:spacing w:val="-9"/>
          <w:sz w:val="24"/>
          <w:szCs w:val="24"/>
          <w:lang w:val="lt-LT"/>
        </w:rPr>
        <w:t xml:space="preserve"> </w:t>
      </w:r>
      <w:r w:rsidRPr="00E020E4">
        <w:rPr>
          <w:sz w:val="24"/>
          <w:szCs w:val="24"/>
          <w:lang w:val="lt-LT"/>
        </w:rPr>
        <w:t>და</w:t>
      </w:r>
      <w:r w:rsidRPr="00E020E4">
        <w:rPr>
          <w:spacing w:val="-4"/>
          <w:sz w:val="24"/>
          <w:szCs w:val="24"/>
          <w:lang w:val="lt-LT"/>
        </w:rPr>
        <w:t xml:space="preserve"> </w:t>
      </w:r>
      <w:r w:rsidRPr="00E020E4">
        <w:rPr>
          <w:sz w:val="24"/>
          <w:szCs w:val="24"/>
          <w:lang w:val="lt-LT"/>
        </w:rPr>
        <w:t>მატერიალური</w:t>
      </w:r>
      <w:r w:rsidRPr="00E020E4">
        <w:rPr>
          <w:spacing w:val="-6"/>
          <w:sz w:val="24"/>
          <w:szCs w:val="24"/>
          <w:lang w:val="lt-LT"/>
        </w:rPr>
        <w:t xml:space="preserve"> </w:t>
      </w:r>
      <w:r w:rsidRPr="00E020E4">
        <w:rPr>
          <w:sz w:val="24"/>
          <w:szCs w:val="24"/>
          <w:lang w:val="lt-LT"/>
        </w:rPr>
        <w:t>რესურსების</w:t>
      </w:r>
      <w:r w:rsidRPr="00E020E4">
        <w:rPr>
          <w:spacing w:val="-1"/>
          <w:sz w:val="24"/>
          <w:szCs w:val="24"/>
          <w:lang w:val="lt-LT"/>
        </w:rPr>
        <w:t xml:space="preserve"> </w:t>
      </w:r>
      <w:r w:rsidRPr="00E020E4">
        <w:rPr>
          <w:spacing w:val="-2"/>
          <w:sz w:val="24"/>
          <w:szCs w:val="24"/>
          <w:lang w:val="lt-LT"/>
        </w:rPr>
        <w:t>მართვა;</w:t>
      </w:r>
    </w:p>
    <w:p w14:paraId="0F769621" w14:textId="77777777" w:rsidR="000160E8" w:rsidRPr="00E020E4" w:rsidRDefault="000160E8">
      <w:pPr>
        <w:numPr>
          <w:ilvl w:val="2"/>
          <w:numId w:val="4"/>
        </w:numPr>
        <w:tabs>
          <w:tab w:val="left" w:pos="699"/>
        </w:tabs>
        <w:spacing w:before="1"/>
        <w:ind w:left="699" w:hanging="541"/>
        <w:rPr>
          <w:sz w:val="24"/>
          <w:szCs w:val="24"/>
          <w:lang w:val="lt-LT"/>
        </w:rPr>
      </w:pPr>
      <w:r w:rsidRPr="00E020E4">
        <w:rPr>
          <w:sz w:val="24"/>
          <w:szCs w:val="24"/>
          <w:lang w:val="lt-LT"/>
        </w:rPr>
        <w:t>საზოგადოებასთან</w:t>
      </w:r>
      <w:r w:rsidRPr="00E020E4">
        <w:rPr>
          <w:spacing w:val="-9"/>
          <w:sz w:val="24"/>
          <w:szCs w:val="24"/>
          <w:lang w:val="lt-LT"/>
        </w:rPr>
        <w:t xml:space="preserve"> </w:t>
      </w:r>
      <w:r w:rsidRPr="00E020E4">
        <w:rPr>
          <w:spacing w:val="-2"/>
          <w:sz w:val="24"/>
          <w:szCs w:val="24"/>
          <w:lang w:val="lt-LT"/>
        </w:rPr>
        <w:t>კომუნიკაცია;</w:t>
      </w:r>
    </w:p>
    <w:p w14:paraId="536A1E25" w14:textId="77777777" w:rsidR="000160E8" w:rsidRPr="00E020E4" w:rsidRDefault="000160E8">
      <w:pPr>
        <w:numPr>
          <w:ilvl w:val="2"/>
          <w:numId w:val="4"/>
        </w:numPr>
        <w:tabs>
          <w:tab w:val="left" w:pos="699"/>
        </w:tabs>
        <w:spacing w:before="1"/>
        <w:ind w:left="699" w:hanging="541"/>
        <w:rPr>
          <w:sz w:val="24"/>
          <w:szCs w:val="24"/>
          <w:lang w:val="lt-LT"/>
        </w:rPr>
      </w:pPr>
      <w:r w:rsidRPr="00E020E4">
        <w:rPr>
          <w:sz w:val="24"/>
          <w:szCs w:val="24"/>
          <w:lang w:val="lt-LT"/>
        </w:rPr>
        <w:t>ადამიანური</w:t>
      </w:r>
      <w:r w:rsidRPr="00E020E4">
        <w:rPr>
          <w:spacing w:val="-5"/>
          <w:sz w:val="24"/>
          <w:szCs w:val="24"/>
          <w:lang w:val="lt-LT"/>
        </w:rPr>
        <w:t xml:space="preserve"> </w:t>
      </w:r>
      <w:r w:rsidRPr="00E020E4">
        <w:rPr>
          <w:sz w:val="24"/>
          <w:szCs w:val="24"/>
          <w:lang w:val="lt-LT"/>
        </w:rPr>
        <w:t>რესურსების</w:t>
      </w:r>
      <w:r w:rsidRPr="00E020E4">
        <w:rPr>
          <w:spacing w:val="-7"/>
          <w:sz w:val="24"/>
          <w:szCs w:val="24"/>
          <w:lang w:val="lt-LT"/>
        </w:rPr>
        <w:t xml:space="preserve"> </w:t>
      </w:r>
      <w:r w:rsidRPr="00E020E4">
        <w:rPr>
          <w:spacing w:val="-2"/>
          <w:sz w:val="24"/>
          <w:szCs w:val="24"/>
          <w:lang w:val="lt-LT"/>
        </w:rPr>
        <w:t>მართვა;</w:t>
      </w:r>
    </w:p>
    <w:p w14:paraId="29134716" w14:textId="77777777" w:rsidR="000160E8" w:rsidRPr="00E020E4" w:rsidRDefault="000160E8">
      <w:pPr>
        <w:numPr>
          <w:ilvl w:val="2"/>
          <w:numId w:val="4"/>
        </w:numPr>
        <w:tabs>
          <w:tab w:val="left" w:pos="699"/>
        </w:tabs>
        <w:spacing w:before="1"/>
        <w:ind w:left="699" w:hanging="541"/>
        <w:rPr>
          <w:sz w:val="24"/>
          <w:szCs w:val="24"/>
          <w:lang w:val="lt-LT"/>
        </w:rPr>
      </w:pPr>
      <w:r w:rsidRPr="00E020E4">
        <w:rPr>
          <w:sz w:val="24"/>
          <w:szCs w:val="24"/>
          <w:lang w:val="lt-LT"/>
        </w:rPr>
        <w:t>სამუშაო</w:t>
      </w:r>
      <w:r w:rsidRPr="00E020E4">
        <w:rPr>
          <w:spacing w:val="-5"/>
          <w:sz w:val="24"/>
          <w:szCs w:val="24"/>
          <w:lang w:val="lt-LT"/>
        </w:rPr>
        <w:t xml:space="preserve"> </w:t>
      </w:r>
      <w:r w:rsidRPr="00E020E4">
        <w:rPr>
          <w:sz w:val="24"/>
          <w:szCs w:val="24"/>
          <w:lang w:val="lt-LT"/>
        </w:rPr>
        <w:t>ჯგუფების</w:t>
      </w:r>
      <w:r w:rsidRPr="00E020E4">
        <w:rPr>
          <w:spacing w:val="-1"/>
          <w:sz w:val="24"/>
          <w:szCs w:val="24"/>
          <w:lang w:val="lt-LT"/>
        </w:rPr>
        <w:t xml:space="preserve"> </w:t>
      </w:r>
      <w:r w:rsidRPr="00E020E4">
        <w:rPr>
          <w:spacing w:val="-2"/>
          <w:sz w:val="24"/>
          <w:szCs w:val="24"/>
          <w:lang w:val="lt-LT"/>
        </w:rPr>
        <w:t>მუშაობა;</w:t>
      </w:r>
    </w:p>
    <w:p w14:paraId="639AE212" w14:textId="77777777" w:rsidR="000160E8" w:rsidRPr="00E020E4" w:rsidRDefault="000160E8" w:rsidP="000160E8">
      <w:pPr>
        <w:keepNext/>
        <w:shd w:val="clear" w:color="auto" w:fill="17365D" w:themeFill="text2" w:themeFillShade="BF"/>
        <w:spacing w:before="200" w:after="120"/>
        <w:outlineLvl w:val="0"/>
        <w:rPr>
          <w:b/>
          <w:bCs/>
          <w:spacing w:val="-2"/>
          <w:sz w:val="24"/>
          <w:szCs w:val="24"/>
          <w:lang w:val="lt-LT"/>
        </w:rPr>
      </w:pPr>
      <w:r w:rsidRPr="00E020E4">
        <w:rPr>
          <w:b/>
          <w:sz w:val="24"/>
          <w:szCs w:val="24"/>
          <w:lang w:val="lt-LT"/>
        </w:rPr>
        <w:t>თავი II. სკოლის სტრუქტურა და მართვა</w:t>
      </w:r>
    </w:p>
    <w:p w14:paraId="47DFA687"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sz w:val="24"/>
          <w:szCs w:val="24"/>
          <w:lang w:val="lt-LT"/>
        </w:rPr>
        <w:t>მუხლი 4. სკოლის ორგანიზაციული სტრუქტურა</w:t>
      </w:r>
    </w:p>
    <w:p w14:paraId="6A0468A6" w14:textId="77777777" w:rsidR="000160E8" w:rsidRPr="00E020E4" w:rsidRDefault="000160E8" w:rsidP="000160E8">
      <w:pPr>
        <w:tabs>
          <w:tab w:val="left" w:pos="2835"/>
          <w:tab w:val="left" w:pos="4812"/>
          <w:tab w:val="left" w:pos="6875"/>
          <w:tab w:val="left" w:pos="8367"/>
        </w:tabs>
        <w:spacing w:before="309" w:after="60" w:line="252" w:lineRule="auto"/>
        <w:jc w:val="both"/>
        <w:rPr>
          <w:sz w:val="24"/>
          <w:szCs w:val="24"/>
          <w:lang w:val="lt-LT"/>
        </w:rPr>
      </w:pPr>
      <w:r w:rsidRPr="00E020E4">
        <w:rPr>
          <w:sz w:val="24"/>
          <w:szCs w:val="24"/>
          <w:lang w:val="lt-LT"/>
        </w:rPr>
        <w:t>4.1. სკოლის ორგანიზაციული სტრუქტურა ეფუძნება მართვის ხუთ ძირითად დონეს: I. უმაღლესი მენეჯმენტი და მართვა; II. ადმინისტრაციული რგოლი; III. მეთოდური / სასწავლო სტრუქტურული ერთეული; IV. დამხმარე პერსონალი; V. ტექნიკური და სამეურნეო ჯგუფი.</w:t>
      </w:r>
    </w:p>
    <w:p w14:paraId="462F9FD1" w14:textId="77777777" w:rsidR="000160E8" w:rsidRPr="00E020E4" w:rsidRDefault="000160E8" w:rsidP="000160E8">
      <w:pPr>
        <w:tabs>
          <w:tab w:val="left" w:pos="2015"/>
          <w:tab w:val="left" w:pos="6724"/>
          <w:tab w:val="left" w:pos="8436"/>
        </w:tabs>
        <w:spacing w:after="60" w:line="252" w:lineRule="auto"/>
        <w:jc w:val="both"/>
        <w:rPr>
          <w:sz w:val="24"/>
          <w:szCs w:val="24"/>
          <w:lang w:val="lt-LT"/>
        </w:rPr>
      </w:pPr>
      <w:r w:rsidRPr="00E020E4">
        <w:rPr>
          <w:sz w:val="24"/>
          <w:szCs w:val="24"/>
          <w:lang w:val="lt-LT"/>
        </w:rPr>
        <w:t>4.2. უმაღლესი მენეჯმენტისა და მართვის რგოლს – დირექციას – მიეკუთვნება: ა) დირექტორი; ბ) დირექტორის მოადგილე; გ) ბუღალტერი.</w:t>
      </w:r>
    </w:p>
    <w:p w14:paraId="2C12E3E7" w14:textId="77777777" w:rsidR="000160E8" w:rsidRPr="00E020E4" w:rsidRDefault="000160E8" w:rsidP="000160E8">
      <w:pPr>
        <w:spacing w:after="60" w:line="252" w:lineRule="auto"/>
        <w:jc w:val="both"/>
        <w:rPr>
          <w:sz w:val="24"/>
          <w:szCs w:val="24"/>
          <w:lang w:val="lt-LT"/>
        </w:rPr>
      </w:pPr>
      <w:r w:rsidRPr="00E020E4">
        <w:rPr>
          <w:sz w:val="24"/>
          <w:szCs w:val="24"/>
          <w:lang w:val="lt-LT"/>
        </w:rPr>
        <w:t>4.3. ადმინისტრაციულ რგოლს მიეკუთვნება: ა) ადმინისტრაცია, როგორც სკოლის მიმდინარე ორგანიზაციული საქმიანობის განმახორციელებელი ფუნქციური რგოლი; ბ) საქმისმწარმოებელი; გ) ხარისხის მართვის მენეჯერი; დ) ორგანიზატორი; ე) ბიბლიოთეკარი.</w:t>
      </w:r>
    </w:p>
    <w:p w14:paraId="6BBDD9A0" w14:textId="77777777" w:rsidR="000160E8" w:rsidRPr="00E020E4" w:rsidRDefault="000160E8" w:rsidP="000160E8">
      <w:pPr>
        <w:tabs>
          <w:tab w:val="left" w:pos="7342"/>
        </w:tabs>
        <w:spacing w:after="60" w:line="252" w:lineRule="auto"/>
        <w:jc w:val="both"/>
        <w:rPr>
          <w:sz w:val="24"/>
          <w:szCs w:val="24"/>
          <w:lang w:val="lt-LT"/>
        </w:rPr>
      </w:pPr>
      <w:r w:rsidRPr="00E020E4">
        <w:rPr>
          <w:sz w:val="24"/>
          <w:szCs w:val="24"/>
          <w:lang w:val="lt-LT"/>
        </w:rPr>
        <w:t>4.4. მეთოდურ / სასწავლო სტრუქტურულ ერთეულს მიეკუთვნება: ა) პედაგოგიური საბჭო; ბ) საგნობრივი კათედრები და მათი ხელმძღვანელები; გ) მასწავლებლები და კლასის დამრიგებლები.</w:t>
      </w:r>
    </w:p>
    <w:p w14:paraId="6D52BE9E" w14:textId="77777777" w:rsidR="000160E8" w:rsidRPr="00E020E4" w:rsidRDefault="000160E8" w:rsidP="000160E8">
      <w:pPr>
        <w:spacing w:after="60" w:line="252" w:lineRule="auto"/>
        <w:jc w:val="both"/>
        <w:rPr>
          <w:sz w:val="24"/>
          <w:szCs w:val="24"/>
          <w:lang w:val="lt-LT"/>
        </w:rPr>
      </w:pPr>
      <w:r w:rsidRPr="00E020E4">
        <w:rPr>
          <w:sz w:val="24"/>
          <w:szCs w:val="24"/>
          <w:lang w:val="lt-LT"/>
        </w:rPr>
        <w:t>4.5. დამხმარე პერსონალს მიეკუთვნება: ა) ტექნიკური ბაზის კოორდინატორი; ბ) ფსიქოლოგი; გ) ექიმი; დ) უსაფრთხოების მენეჯერი; ე) IT მენეჯერი.</w:t>
      </w:r>
    </w:p>
    <w:p w14:paraId="1A679808" w14:textId="77777777" w:rsidR="000160E8" w:rsidRPr="00E020E4" w:rsidRDefault="000160E8" w:rsidP="000160E8">
      <w:pPr>
        <w:spacing w:after="60" w:line="252" w:lineRule="auto"/>
        <w:jc w:val="both"/>
        <w:rPr>
          <w:sz w:val="24"/>
          <w:szCs w:val="24"/>
          <w:lang w:val="lt-LT"/>
        </w:rPr>
      </w:pPr>
      <w:r w:rsidRPr="00E020E4">
        <w:rPr>
          <w:sz w:val="24"/>
          <w:szCs w:val="24"/>
          <w:lang w:val="lt-LT"/>
        </w:rPr>
        <w:t>4.6. ტექნიკურ და სამეურნეო ჯგუფს მიეკუთვნება ტექნიკური პერსონალი, მათ შორის დამლაგებელი და მზარეული, აგრეთვე საშტატო განრიგით განსაზღვრული სხვა შესაბამისი პოზიციები.</w:t>
      </w:r>
    </w:p>
    <w:p w14:paraId="13401C49" w14:textId="77777777" w:rsidR="000160E8" w:rsidRPr="00E020E4" w:rsidRDefault="000160E8" w:rsidP="000160E8">
      <w:pPr>
        <w:spacing w:after="60" w:line="252" w:lineRule="auto"/>
        <w:jc w:val="both"/>
        <w:rPr>
          <w:sz w:val="24"/>
          <w:szCs w:val="24"/>
          <w:lang w:val="lt-LT"/>
        </w:rPr>
      </w:pPr>
      <w:r w:rsidRPr="00E020E4">
        <w:rPr>
          <w:sz w:val="24"/>
          <w:szCs w:val="24"/>
          <w:lang w:val="lt-LT"/>
        </w:rPr>
        <w:t>4.7. სკოლის მართვასა და სასკოლო ცხოვრებაში მონაწილეობის მიზნით მოქმედებს ხარისხის უზრუნველყოფის ჯგუფი, მოსწავლეთა საბჭო, მშობელთა სათათბირო, აგრეთვე დირექტორის ბრძანებით შექმნილი მუდმივი ან დროებითი სამუშაო ჯგუფები და კომისიები.</w:t>
      </w:r>
    </w:p>
    <w:p w14:paraId="1D89EAE6" w14:textId="77777777" w:rsidR="000160E8" w:rsidRPr="00E020E4" w:rsidRDefault="000160E8" w:rsidP="000160E8">
      <w:pPr>
        <w:spacing w:before="264" w:after="60" w:line="252" w:lineRule="auto"/>
        <w:jc w:val="both"/>
        <w:rPr>
          <w:sz w:val="24"/>
          <w:szCs w:val="24"/>
          <w:lang w:val="lt-LT"/>
        </w:rPr>
      </w:pPr>
      <w:r w:rsidRPr="00E020E4">
        <w:rPr>
          <w:sz w:val="24"/>
          <w:szCs w:val="24"/>
          <w:lang w:val="lt-LT"/>
        </w:rPr>
        <w:t>4.8. დირექცია უზრუნველყოფს სკოლის სტრატეგიული და წლიური განვითარების მიმართულებების განსაზღვრას, მისიის, ხედვისა და ღირებულებების პრაქტიკაში განხორციელებას, სასწავლო, ადმინისტრაციული, ადამიანური, ფინანსური და მატერიალური რესურსების მართვის კოორდინაციას, ხარისხის უზრუნველყოფას, პერსონალის საქმიანობის მონიტორინგს, უსაფრთხო გარემოსა და დაინტერესებულ მხარეებთან კომუნიკაციის ძირითად მიმართულებებს.</w:t>
      </w:r>
    </w:p>
    <w:p w14:paraId="4F052CE1" w14:textId="77777777" w:rsidR="000160E8" w:rsidRPr="00E020E4" w:rsidRDefault="000160E8" w:rsidP="000160E8">
      <w:pPr>
        <w:spacing w:before="3" w:after="60" w:line="252" w:lineRule="auto"/>
        <w:jc w:val="both"/>
        <w:rPr>
          <w:sz w:val="24"/>
          <w:szCs w:val="24"/>
          <w:lang w:val="lt-LT"/>
        </w:rPr>
      </w:pPr>
      <w:r w:rsidRPr="00E020E4">
        <w:rPr>
          <w:sz w:val="24"/>
          <w:szCs w:val="24"/>
          <w:lang w:val="lt-LT"/>
        </w:rPr>
        <w:t>4.9. ხარისხის უზრუნველყოფის ჯგუფი შედგება ხარისხის მართვის მენეჯერის, დირექტორის მოადგილისა და საგნობრივი კათედრების ხელმძღვანელების ან/და წარმომადგენლებისგან. ჯგუფის საქმიანობის წესი განისაზღვრება შესაბამისი შიდა დოკუმენტით.</w:t>
      </w:r>
    </w:p>
    <w:p w14:paraId="14979DD7" w14:textId="77777777" w:rsidR="000160E8" w:rsidRPr="00E020E4" w:rsidRDefault="000160E8" w:rsidP="000160E8">
      <w:pPr>
        <w:spacing w:before="2" w:after="60" w:line="252" w:lineRule="auto"/>
        <w:jc w:val="both"/>
        <w:rPr>
          <w:sz w:val="24"/>
          <w:szCs w:val="24"/>
          <w:lang w:val="lt-LT"/>
        </w:rPr>
      </w:pPr>
      <w:r w:rsidRPr="00E020E4">
        <w:rPr>
          <w:sz w:val="24"/>
          <w:szCs w:val="24"/>
          <w:lang w:val="lt-LT"/>
        </w:rPr>
        <w:t>4.10. მოსწავლეთა საბჭო შედგება საბაზო და საშუალო საფეხურების მოსწავლეთა წარმომადგენლებისგან, რომლებიც აირჩევიან მოსწავლეთა საბჭოს დებულების შესაბამისად.</w:t>
      </w:r>
    </w:p>
    <w:p w14:paraId="178EFC60" w14:textId="77777777" w:rsidR="000160E8" w:rsidRPr="00E020E4" w:rsidRDefault="000160E8" w:rsidP="000160E8">
      <w:pPr>
        <w:tabs>
          <w:tab w:val="left" w:pos="864"/>
          <w:tab w:val="left" w:pos="1992"/>
          <w:tab w:val="left" w:pos="3472"/>
          <w:tab w:val="left" w:pos="4979"/>
          <w:tab w:val="left" w:pos="6146"/>
        </w:tabs>
        <w:spacing w:before="4" w:after="60" w:line="252" w:lineRule="auto"/>
        <w:jc w:val="both"/>
        <w:rPr>
          <w:sz w:val="24"/>
          <w:szCs w:val="24"/>
          <w:lang w:val="lt-LT"/>
        </w:rPr>
      </w:pPr>
      <w:r w:rsidRPr="00E020E4">
        <w:rPr>
          <w:sz w:val="24"/>
          <w:szCs w:val="24"/>
          <w:lang w:val="lt-LT"/>
        </w:rPr>
        <w:t>4.11. მშობელთა სათათბირო შედგება თითოეული კლასის მშობელთა წარმომადგენლისგან და მონაწილეობს სკოლის განვითარებასთან, მოსწავლეთა კეთილდღეობასა და სასკოლო საზოგადოებასთან თანამშრომლობასთან დაკავშირებული საკითხების განხილვაში.</w:t>
      </w:r>
    </w:p>
    <w:p w14:paraId="6374BC59" w14:textId="77777777" w:rsidR="000160E8" w:rsidRPr="00E020E4" w:rsidRDefault="000160E8" w:rsidP="000160E8">
      <w:pPr>
        <w:tabs>
          <w:tab w:val="left" w:pos="864"/>
        </w:tabs>
        <w:spacing w:before="1" w:after="60" w:line="252" w:lineRule="auto"/>
        <w:jc w:val="both"/>
        <w:rPr>
          <w:sz w:val="24"/>
          <w:szCs w:val="24"/>
          <w:lang w:val="lt-LT"/>
        </w:rPr>
      </w:pPr>
      <w:r w:rsidRPr="00E020E4">
        <w:rPr>
          <w:sz w:val="24"/>
          <w:szCs w:val="24"/>
          <w:lang w:val="lt-LT"/>
        </w:rPr>
        <w:t>4.12. სკოლის სტრუქტურას, საშტატო განრიგს, სტრუქტურული ერთეულების შექმნას, გარდაქმნას ან გაუქმებას ამტკიცებს სკოლის დირექტორი ბრძანებით, სკოლის საჭიროებებისა და მოქმედი კანონმდებლობის გათვალისწინებით.</w:t>
      </w:r>
    </w:p>
    <w:p w14:paraId="106A9B7F" w14:textId="77777777" w:rsidR="000160E8" w:rsidRPr="00E020E4" w:rsidRDefault="000160E8" w:rsidP="000160E8">
      <w:pPr>
        <w:tabs>
          <w:tab w:val="left" w:pos="864"/>
        </w:tabs>
        <w:spacing w:before="1" w:after="60" w:line="252" w:lineRule="auto"/>
        <w:jc w:val="both"/>
        <w:rPr>
          <w:sz w:val="24"/>
          <w:szCs w:val="24"/>
          <w:lang w:val="lt-LT"/>
        </w:rPr>
      </w:pPr>
      <w:r w:rsidRPr="00E020E4">
        <w:rPr>
          <w:sz w:val="24"/>
          <w:szCs w:val="24"/>
          <w:lang w:val="lt-LT"/>
        </w:rPr>
        <w:t>4.13. სტრუქტურული ერთეულებისა და თანამდებობრივი პოზიციების დეტალური ფუნქციები, პასუხისმგებლობები, კოორდინაციისა და ანგარიშვალდებულების წესი განისაზღვრება წინამდებარე დებულებით, „სტრუქტურული ერთეულების ფუნქციებისა და პასუხისმგებლობების გადანაწილების წესით“, შინაგანაწესით, სამუშაო აღწერილობებითა და შრომითი ხელშეკრულებებით.</w:t>
      </w:r>
    </w:p>
    <w:p w14:paraId="64DBFF99" w14:textId="77777777" w:rsidR="000160E8" w:rsidRPr="00E020E4" w:rsidRDefault="000160E8" w:rsidP="000160E8">
      <w:pPr>
        <w:keepNext/>
        <w:shd w:val="clear" w:color="auto" w:fill="17365D" w:themeFill="text2" w:themeFillShade="BF"/>
        <w:spacing w:before="200" w:after="120"/>
        <w:outlineLvl w:val="0"/>
        <w:rPr>
          <w:sz w:val="24"/>
          <w:szCs w:val="24"/>
          <w:lang w:val="lt-LT"/>
        </w:rPr>
      </w:pPr>
      <w:r w:rsidRPr="00E020E4">
        <w:rPr>
          <w:b/>
          <w:sz w:val="24"/>
          <w:szCs w:val="24"/>
          <w:lang w:val="lt-LT"/>
        </w:rPr>
        <w:t>თავი III. უმაღლესი მენეჯმენტი და მართვა – დირექცია</w:t>
      </w:r>
    </w:p>
    <w:p w14:paraId="66E96DB7" w14:textId="77777777" w:rsidR="000160E8" w:rsidRPr="00E020E4" w:rsidRDefault="000160E8" w:rsidP="000160E8">
      <w:pPr>
        <w:keepNext/>
        <w:shd w:val="clear" w:color="auto" w:fill="8DB3E2" w:themeFill="text2" w:themeFillTint="66"/>
        <w:spacing w:before="140" w:after="80"/>
        <w:rPr>
          <w:sz w:val="24"/>
          <w:szCs w:val="24"/>
          <w:lang w:val="lt-LT"/>
        </w:rPr>
      </w:pPr>
      <w:r w:rsidRPr="00E020E4">
        <w:rPr>
          <w:b/>
          <w:sz w:val="24"/>
          <w:szCs w:val="24"/>
          <w:lang w:val="lt-LT"/>
        </w:rPr>
        <w:t>მუხლი 5. სკოლის დირექტორი</w:t>
      </w:r>
    </w:p>
    <w:p w14:paraId="2422FD38" w14:textId="77777777" w:rsidR="000160E8" w:rsidRPr="00E020E4" w:rsidRDefault="000160E8" w:rsidP="000160E8">
      <w:pPr>
        <w:tabs>
          <w:tab w:val="left" w:pos="2020"/>
          <w:tab w:val="left" w:pos="3472"/>
          <w:tab w:val="left" w:pos="6484"/>
          <w:tab w:val="left" w:pos="8134"/>
        </w:tabs>
        <w:spacing w:before="3" w:after="60" w:line="252" w:lineRule="auto"/>
        <w:ind w:left="158" w:right="528"/>
        <w:jc w:val="both"/>
        <w:rPr>
          <w:sz w:val="24"/>
          <w:szCs w:val="24"/>
          <w:lang w:val="lt-LT"/>
        </w:rPr>
      </w:pPr>
      <w:r w:rsidRPr="00E020E4">
        <w:rPr>
          <w:sz w:val="24"/>
          <w:szCs w:val="24"/>
          <w:lang w:val="lt-LT"/>
        </w:rPr>
        <w:t>5.1. დირექტორი წარმოადგენს სკოლის ხელმძღვანელ პირს, პასუხისმგებელია სკოლის საერთო, სტრატეგიულ, სასწავლო, ადმინისტრაციულ და ფინანსურ მართვაზე და წესდებითა და კანონმდებლობით მინიჭებული უფლებამოსილების ფარგლებში წარმოადგენს სკოლას მესამე პირებთან ურთიერთობაში.</w:t>
      </w:r>
    </w:p>
    <w:p w14:paraId="6D590ADC" w14:textId="77777777" w:rsidR="000160E8" w:rsidRPr="00E020E4" w:rsidRDefault="000160E8" w:rsidP="000160E8">
      <w:pPr>
        <w:spacing w:before="2"/>
        <w:ind w:left="158"/>
        <w:rPr>
          <w:sz w:val="24"/>
          <w:szCs w:val="24"/>
          <w:lang w:val="lt-LT"/>
        </w:rPr>
      </w:pPr>
      <w:r w:rsidRPr="00E020E4">
        <w:rPr>
          <w:sz w:val="24"/>
          <w:szCs w:val="24"/>
          <w:lang w:val="lt-LT"/>
        </w:rPr>
        <w:t>5.2.</w:t>
      </w:r>
      <w:r w:rsidRPr="00E020E4">
        <w:rPr>
          <w:spacing w:val="79"/>
          <w:sz w:val="24"/>
          <w:szCs w:val="24"/>
          <w:lang w:val="lt-LT"/>
        </w:rPr>
        <w:t xml:space="preserve"> </w:t>
      </w:r>
      <w:r w:rsidRPr="00E020E4">
        <w:rPr>
          <w:spacing w:val="-2"/>
          <w:sz w:val="24"/>
          <w:szCs w:val="24"/>
          <w:lang w:val="lt-LT"/>
        </w:rPr>
        <w:t>დირექტორი:</w:t>
      </w:r>
    </w:p>
    <w:p w14:paraId="0C0278A2" w14:textId="77777777" w:rsidR="000160E8" w:rsidRPr="00E020E4" w:rsidRDefault="000160E8" w:rsidP="000160E8">
      <w:pPr>
        <w:tabs>
          <w:tab w:val="left" w:pos="975"/>
          <w:tab w:val="left" w:pos="2790"/>
          <w:tab w:val="left" w:pos="3947"/>
          <w:tab w:val="left" w:pos="5143"/>
          <w:tab w:val="left" w:pos="5723"/>
          <w:tab w:val="left" w:pos="7452"/>
          <w:tab w:val="left" w:pos="8576"/>
        </w:tabs>
        <w:spacing w:before="1"/>
        <w:ind w:left="158" w:right="817"/>
        <w:rPr>
          <w:sz w:val="24"/>
          <w:szCs w:val="24"/>
          <w:lang w:val="lt-LT"/>
        </w:rPr>
      </w:pPr>
      <w:r w:rsidRPr="00E020E4">
        <w:rPr>
          <w:spacing w:val="-2"/>
          <w:sz w:val="24"/>
          <w:szCs w:val="24"/>
          <w:lang w:val="lt-LT"/>
        </w:rPr>
        <w:t>5.2.1.</w:t>
      </w:r>
      <w:r w:rsidRPr="00E020E4">
        <w:rPr>
          <w:sz w:val="24"/>
          <w:szCs w:val="24"/>
          <w:lang w:val="lt-LT"/>
        </w:rPr>
        <w:tab/>
      </w:r>
      <w:r w:rsidRPr="00E020E4">
        <w:rPr>
          <w:spacing w:val="-2"/>
          <w:sz w:val="24"/>
          <w:szCs w:val="24"/>
          <w:lang w:val="lt-LT"/>
        </w:rPr>
        <w:t>ახორციელებს</w:t>
      </w:r>
      <w:r w:rsidRPr="00E020E4">
        <w:rPr>
          <w:sz w:val="24"/>
          <w:szCs w:val="24"/>
          <w:lang w:val="lt-LT"/>
        </w:rPr>
        <w:tab/>
      </w:r>
      <w:r w:rsidRPr="00E020E4">
        <w:rPr>
          <w:spacing w:val="-2"/>
          <w:sz w:val="24"/>
          <w:szCs w:val="24"/>
          <w:lang w:val="lt-LT"/>
        </w:rPr>
        <w:t>სკოლის</w:t>
      </w:r>
      <w:r w:rsidRPr="00E020E4">
        <w:rPr>
          <w:sz w:val="24"/>
          <w:szCs w:val="24"/>
          <w:lang w:val="lt-LT"/>
        </w:rPr>
        <w:tab/>
      </w:r>
      <w:r w:rsidRPr="00E020E4">
        <w:rPr>
          <w:spacing w:val="-2"/>
          <w:sz w:val="24"/>
          <w:szCs w:val="24"/>
          <w:lang w:val="lt-LT"/>
        </w:rPr>
        <w:t>მართვას</w:t>
      </w:r>
      <w:r w:rsidRPr="00E020E4">
        <w:rPr>
          <w:sz w:val="24"/>
          <w:szCs w:val="24"/>
          <w:lang w:val="lt-LT"/>
        </w:rPr>
        <w:tab/>
      </w:r>
      <w:r w:rsidRPr="00E020E4">
        <w:rPr>
          <w:spacing w:val="-6"/>
          <w:sz w:val="24"/>
          <w:szCs w:val="24"/>
          <w:lang w:val="lt-LT"/>
        </w:rPr>
        <w:t>და</w:t>
      </w:r>
      <w:r w:rsidRPr="00E020E4">
        <w:rPr>
          <w:sz w:val="24"/>
          <w:szCs w:val="24"/>
          <w:lang w:val="lt-LT"/>
        </w:rPr>
        <w:tab/>
      </w:r>
      <w:r w:rsidRPr="00E020E4">
        <w:rPr>
          <w:spacing w:val="-2"/>
          <w:sz w:val="24"/>
          <w:szCs w:val="24"/>
          <w:lang w:val="lt-LT"/>
        </w:rPr>
        <w:t>წარმოადგენს</w:t>
      </w:r>
      <w:r w:rsidRPr="00E020E4">
        <w:rPr>
          <w:sz w:val="24"/>
          <w:szCs w:val="24"/>
          <w:lang w:val="lt-LT"/>
        </w:rPr>
        <w:tab/>
      </w:r>
      <w:r w:rsidRPr="00E020E4">
        <w:rPr>
          <w:spacing w:val="-2"/>
          <w:sz w:val="24"/>
          <w:szCs w:val="24"/>
          <w:lang w:val="lt-LT"/>
        </w:rPr>
        <w:t>სკოლას</w:t>
      </w:r>
      <w:r w:rsidRPr="00E020E4">
        <w:rPr>
          <w:sz w:val="24"/>
          <w:szCs w:val="24"/>
          <w:lang w:val="lt-LT"/>
        </w:rPr>
        <w:tab/>
      </w:r>
      <w:r w:rsidRPr="00E020E4">
        <w:rPr>
          <w:spacing w:val="-2"/>
          <w:sz w:val="24"/>
          <w:szCs w:val="24"/>
          <w:lang w:val="lt-LT"/>
        </w:rPr>
        <w:t xml:space="preserve">მესამე </w:t>
      </w:r>
      <w:r w:rsidRPr="00E020E4">
        <w:rPr>
          <w:sz w:val="24"/>
          <w:szCs w:val="24"/>
          <w:lang w:val="lt-LT"/>
        </w:rPr>
        <w:t>პირებთან ურთიერთობებში;</w:t>
      </w:r>
    </w:p>
    <w:p w14:paraId="55DAA91B" w14:textId="77777777" w:rsidR="000160E8" w:rsidRPr="00E020E4" w:rsidRDefault="000160E8" w:rsidP="000160E8">
      <w:pPr>
        <w:tabs>
          <w:tab w:val="left" w:pos="975"/>
        </w:tabs>
        <w:spacing w:before="2"/>
        <w:ind w:left="158" w:right="546"/>
        <w:rPr>
          <w:sz w:val="24"/>
          <w:szCs w:val="24"/>
          <w:lang w:val="lt-LT"/>
        </w:rPr>
      </w:pPr>
      <w:r w:rsidRPr="00E020E4">
        <w:rPr>
          <w:spacing w:val="-2"/>
          <w:sz w:val="24"/>
          <w:szCs w:val="24"/>
          <w:lang w:val="lt-LT"/>
        </w:rPr>
        <w:t>5.2.2.</w:t>
      </w:r>
      <w:r w:rsidRPr="00E020E4">
        <w:rPr>
          <w:sz w:val="24"/>
          <w:szCs w:val="24"/>
          <w:lang w:val="lt-LT"/>
        </w:rPr>
        <w:tab/>
        <w:t>დირექტორი საქართველოს</w:t>
      </w:r>
      <w:r w:rsidRPr="00E020E4">
        <w:rPr>
          <w:spacing w:val="26"/>
          <w:sz w:val="24"/>
          <w:szCs w:val="24"/>
          <w:lang w:val="lt-LT"/>
        </w:rPr>
        <w:t xml:space="preserve"> </w:t>
      </w:r>
      <w:r w:rsidRPr="00E020E4">
        <w:rPr>
          <w:sz w:val="24"/>
          <w:szCs w:val="24"/>
          <w:lang w:val="lt-LT"/>
        </w:rPr>
        <w:t>კანონმდებლობით</w:t>
      </w:r>
      <w:r w:rsidRPr="00E020E4">
        <w:rPr>
          <w:spacing w:val="80"/>
          <w:sz w:val="24"/>
          <w:szCs w:val="24"/>
          <w:lang w:val="lt-LT"/>
        </w:rPr>
        <w:t xml:space="preserve"> </w:t>
      </w:r>
      <w:r w:rsidRPr="00E020E4">
        <w:rPr>
          <w:sz w:val="24"/>
          <w:szCs w:val="24"/>
          <w:lang w:val="lt-LT"/>
        </w:rPr>
        <w:t xml:space="preserve">და ზოგადსაგანმანათლებლო </w:t>
      </w:r>
      <w:r w:rsidRPr="00E020E4">
        <w:rPr>
          <w:spacing w:val="-2"/>
          <w:sz w:val="24"/>
          <w:szCs w:val="24"/>
          <w:lang w:val="lt-LT"/>
        </w:rPr>
        <w:t>დაწესებულების</w:t>
      </w:r>
      <w:r w:rsidRPr="00E020E4">
        <w:rPr>
          <w:spacing w:val="-2"/>
          <w:sz w:val="24"/>
          <w:szCs w:val="24"/>
          <w:lang w:val="ka-GE"/>
        </w:rPr>
        <w:t xml:space="preserve"> </w:t>
      </w:r>
      <w:r w:rsidRPr="00E020E4">
        <w:rPr>
          <w:spacing w:val="-2"/>
          <w:sz w:val="24"/>
          <w:szCs w:val="24"/>
          <w:lang w:val="lt-LT"/>
        </w:rPr>
        <w:t>დებულებით</w:t>
      </w:r>
      <w:r w:rsidRPr="00E020E4">
        <w:rPr>
          <w:spacing w:val="-2"/>
          <w:sz w:val="24"/>
          <w:szCs w:val="24"/>
          <w:lang w:val="ka-GE"/>
        </w:rPr>
        <w:t xml:space="preserve">   </w:t>
      </w:r>
      <w:r w:rsidRPr="00E020E4">
        <w:rPr>
          <w:spacing w:val="-2"/>
          <w:sz w:val="24"/>
          <w:szCs w:val="24"/>
          <w:lang w:val="lt-LT"/>
        </w:rPr>
        <w:t>გათვალისწინებული</w:t>
      </w:r>
      <w:r w:rsidRPr="00E020E4">
        <w:rPr>
          <w:spacing w:val="-2"/>
          <w:sz w:val="24"/>
          <w:szCs w:val="24"/>
          <w:lang w:val="ka-GE"/>
        </w:rPr>
        <w:t xml:space="preserve">   </w:t>
      </w:r>
      <w:r w:rsidRPr="00E020E4">
        <w:rPr>
          <w:spacing w:val="-2"/>
          <w:sz w:val="24"/>
          <w:szCs w:val="24"/>
          <w:lang w:val="lt-LT"/>
        </w:rPr>
        <w:t xml:space="preserve">უფლებამოსილებების </w:t>
      </w:r>
      <w:r w:rsidRPr="00E020E4">
        <w:rPr>
          <w:sz w:val="24"/>
          <w:szCs w:val="24"/>
          <w:lang w:val="lt-LT"/>
        </w:rPr>
        <w:t>განხორციელების მიზნით გამოსცემს ბრძანებებს;</w:t>
      </w:r>
    </w:p>
    <w:p w14:paraId="40964ADF" w14:textId="77777777" w:rsidR="000160E8" w:rsidRPr="00E020E4" w:rsidRDefault="000160E8" w:rsidP="000160E8">
      <w:pPr>
        <w:tabs>
          <w:tab w:val="left" w:pos="975"/>
        </w:tabs>
        <w:spacing w:before="2"/>
        <w:ind w:left="158"/>
        <w:rPr>
          <w:sz w:val="24"/>
          <w:szCs w:val="24"/>
          <w:lang w:val="lt-LT"/>
        </w:rPr>
      </w:pPr>
      <w:r w:rsidRPr="00E020E4">
        <w:rPr>
          <w:spacing w:val="-2"/>
          <w:sz w:val="24"/>
          <w:szCs w:val="24"/>
          <w:lang w:val="lt-LT"/>
        </w:rPr>
        <w:t>5.2.3.</w:t>
      </w:r>
      <w:r w:rsidRPr="00E020E4">
        <w:rPr>
          <w:sz w:val="24"/>
          <w:szCs w:val="24"/>
          <w:lang w:val="lt-LT"/>
        </w:rPr>
        <w:tab/>
        <w:t>უფლებამოსილია</w:t>
      </w:r>
      <w:r w:rsidRPr="00E020E4">
        <w:rPr>
          <w:spacing w:val="-4"/>
          <w:sz w:val="24"/>
          <w:szCs w:val="24"/>
          <w:lang w:val="lt-LT"/>
        </w:rPr>
        <w:t xml:space="preserve"> </w:t>
      </w:r>
      <w:r w:rsidRPr="00E020E4">
        <w:rPr>
          <w:sz w:val="24"/>
          <w:szCs w:val="24"/>
          <w:lang w:val="lt-LT"/>
        </w:rPr>
        <w:t>დადოს</w:t>
      </w:r>
      <w:r w:rsidRPr="00E020E4">
        <w:rPr>
          <w:spacing w:val="-2"/>
          <w:sz w:val="24"/>
          <w:szCs w:val="24"/>
          <w:lang w:val="lt-LT"/>
        </w:rPr>
        <w:t xml:space="preserve"> გარიგებები;</w:t>
      </w:r>
    </w:p>
    <w:p w14:paraId="60C33396" w14:textId="77777777" w:rsidR="000160E8" w:rsidRPr="00E020E4" w:rsidRDefault="000160E8" w:rsidP="000160E8">
      <w:pPr>
        <w:tabs>
          <w:tab w:val="left" w:pos="975"/>
        </w:tabs>
        <w:spacing w:before="44" w:line="273" w:lineRule="auto"/>
        <w:ind w:left="158" w:right="1855"/>
        <w:rPr>
          <w:sz w:val="24"/>
          <w:szCs w:val="24"/>
          <w:lang w:val="lt-LT"/>
        </w:rPr>
      </w:pPr>
      <w:r w:rsidRPr="00E020E4">
        <w:rPr>
          <w:spacing w:val="-2"/>
          <w:sz w:val="24"/>
          <w:szCs w:val="24"/>
          <w:lang w:val="lt-LT"/>
        </w:rPr>
        <w:t>5.2.4.</w:t>
      </w:r>
      <w:r w:rsidRPr="00E020E4">
        <w:rPr>
          <w:sz w:val="24"/>
          <w:szCs w:val="24"/>
          <w:lang w:val="lt-LT"/>
        </w:rPr>
        <w:tab/>
        <w:t>განკარგავს</w:t>
      </w:r>
      <w:r w:rsidRPr="00E020E4">
        <w:rPr>
          <w:spacing w:val="80"/>
          <w:sz w:val="24"/>
          <w:szCs w:val="24"/>
          <w:lang w:val="lt-LT"/>
        </w:rPr>
        <w:t xml:space="preserve"> </w:t>
      </w:r>
      <w:r w:rsidRPr="00E020E4">
        <w:rPr>
          <w:sz w:val="24"/>
          <w:szCs w:val="24"/>
          <w:lang w:val="lt-LT"/>
        </w:rPr>
        <w:t>თანხებს</w:t>
      </w:r>
      <w:r w:rsidRPr="00E020E4">
        <w:rPr>
          <w:spacing w:val="80"/>
          <w:sz w:val="24"/>
          <w:szCs w:val="24"/>
          <w:lang w:val="lt-LT"/>
        </w:rPr>
        <w:t xml:space="preserve"> </w:t>
      </w:r>
      <w:r w:rsidRPr="00E020E4">
        <w:rPr>
          <w:sz w:val="24"/>
          <w:szCs w:val="24"/>
          <w:lang w:val="lt-LT"/>
        </w:rPr>
        <w:t>და</w:t>
      </w:r>
      <w:r w:rsidRPr="00E020E4">
        <w:rPr>
          <w:spacing w:val="80"/>
          <w:sz w:val="24"/>
          <w:szCs w:val="24"/>
          <w:lang w:val="lt-LT"/>
        </w:rPr>
        <w:t xml:space="preserve"> </w:t>
      </w:r>
      <w:r w:rsidRPr="00E020E4">
        <w:rPr>
          <w:sz w:val="24"/>
          <w:szCs w:val="24"/>
          <w:lang w:val="lt-LT"/>
        </w:rPr>
        <w:t>უ</w:t>
      </w:r>
      <w:r w:rsidRPr="00E020E4">
        <w:rPr>
          <w:spacing w:val="-12"/>
          <w:sz w:val="24"/>
          <w:szCs w:val="24"/>
          <w:lang w:val="lt-LT"/>
        </w:rPr>
        <w:t xml:space="preserve"> </w:t>
      </w:r>
      <w:r w:rsidRPr="00E020E4">
        <w:rPr>
          <w:sz w:val="24"/>
          <w:szCs w:val="24"/>
          <w:lang w:val="lt-LT"/>
        </w:rPr>
        <w:t>ფ</w:t>
      </w:r>
      <w:r w:rsidRPr="00E020E4">
        <w:rPr>
          <w:spacing w:val="-9"/>
          <w:sz w:val="24"/>
          <w:szCs w:val="24"/>
          <w:lang w:val="lt-LT"/>
        </w:rPr>
        <w:t xml:space="preserve"> </w:t>
      </w:r>
      <w:r w:rsidRPr="00E020E4">
        <w:rPr>
          <w:sz w:val="24"/>
          <w:szCs w:val="24"/>
          <w:lang w:val="lt-LT"/>
        </w:rPr>
        <w:t>ლ</w:t>
      </w:r>
      <w:r w:rsidRPr="00E020E4">
        <w:rPr>
          <w:spacing w:val="-9"/>
          <w:sz w:val="24"/>
          <w:szCs w:val="24"/>
          <w:lang w:val="lt-LT"/>
        </w:rPr>
        <w:t xml:space="preserve"> </w:t>
      </w:r>
      <w:r w:rsidRPr="00E020E4">
        <w:rPr>
          <w:sz w:val="24"/>
          <w:szCs w:val="24"/>
          <w:lang w:val="lt-LT"/>
        </w:rPr>
        <w:t>ე</w:t>
      </w:r>
      <w:r w:rsidRPr="00E020E4">
        <w:rPr>
          <w:spacing w:val="-13"/>
          <w:sz w:val="24"/>
          <w:szCs w:val="24"/>
          <w:lang w:val="lt-LT"/>
        </w:rPr>
        <w:t xml:space="preserve"> </w:t>
      </w:r>
      <w:r w:rsidRPr="00E020E4">
        <w:rPr>
          <w:sz w:val="24"/>
          <w:szCs w:val="24"/>
          <w:lang w:val="lt-LT"/>
        </w:rPr>
        <w:t>ბ</w:t>
      </w:r>
      <w:r w:rsidRPr="00E020E4">
        <w:rPr>
          <w:spacing w:val="-9"/>
          <w:sz w:val="24"/>
          <w:szCs w:val="24"/>
          <w:lang w:val="lt-LT"/>
        </w:rPr>
        <w:t xml:space="preserve"> </w:t>
      </w:r>
      <w:r w:rsidRPr="00E020E4">
        <w:rPr>
          <w:sz w:val="24"/>
          <w:szCs w:val="24"/>
          <w:lang w:val="lt-LT"/>
        </w:rPr>
        <w:t>ა</w:t>
      </w:r>
      <w:r w:rsidRPr="00E020E4">
        <w:rPr>
          <w:spacing w:val="-11"/>
          <w:sz w:val="24"/>
          <w:szCs w:val="24"/>
          <w:lang w:val="lt-LT"/>
        </w:rPr>
        <w:t xml:space="preserve"> </w:t>
      </w:r>
      <w:r w:rsidRPr="00E020E4">
        <w:rPr>
          <w:sz w:val="24"/>
          <w:szCs w:val="24"/>
          <w:lang w:val="lt-LT"/>
        </w:rPr>
        <w:t>მ</w:t>
      </w:r>
      <w:r w:rsidRPr="00E020E4">
        <w:rPr>
          <w:spacing w:val="-9"/>
          <w:sz w:val="24"/>
          <w:szCs w:val="24"/>
          <w:lang w:val="lt-LT"/>
        </w:rPr>
        <w:t xml:space="preserve"> </w:t>
      </w:r>
      <w:r w:rsidRPr="00E020E4">
        <w:rPr>
          <w:sz w:val="24"/>
          <w:szCs w:val="24"/>
          <w:lang w:val="lt-LT"/>
        </w:rPr>
        <w:t>ო</w:t>
      </w:r>
      <w:r w:rsidRPr="00E020E4">
        <w:rPr>
          <w:spacing w:val="-11"/>
          <w:sz w:val="24"/>
          <w:szCs w:val="24"/>
          <w:lang w:val="lt-LT"/>
        </w:rPr>
        <w:t xml:space="preserve"> </w:t>
      </w:r>
      <w:r w:rsidRPr="00E020E4">
        <w:rPr>
          <w:sz w:val="24"/>
          <w:szCs w:val="24"/>
          <w:lang w:val="lt-LT"/>
        </w:rPr>
        <w:t>ს</w:t>
      </w:r>
      <w:r w:rsidRPr="00E020E4">
        <w:rPr>
          <w:spacing w:val="-9"/>
          <w:sz w:val="24"/>
          <w:szCs w:val="24"/>
          <w:lang w:val="lt-LT"/>
        </w:rPr>
        <w:t xml:space="preserve"> </w:t>
      </w:r>
      <w:r w:rsidRPr="00E020E4">
        <w:rPr>
          <w:sz w:val="24"/>
          <w:szCs w:val="24"/>
          <w:lang w:val="lt-LT"/>
        </w:rPr>
        <w:t>ი</w:t>
      </w:r>
      <w:r w:rsidRPr="00E020E4">
        <w:rPr>
          <w:spacing w:val="-14"/>
          <w:sz w:val="24"/>
          <w:szCs w:val="24"/>
          <w:lang w:val="lt-LT"/>
        </w:rPr>
        <w:t xml:space="preserve"> </w:t>
      </w:r>
      <w:r w:rsidRPr="00E020E4">
        <w:rPr>
          <w:sz w:val="24"/>
          <w:szCs w:val="24"/>
          <w:lang w:val="lt-LT"/>
        </w:rPr>
        <w:t>ლ</w:t>
      </w:r>
      <w:r w:rsidRPr="00E020E4">
        <w:rPr>
          <w:spacing w:val="-9"/>
          <w:sz w:val="24"/>
          <w:szCs w:val="24"/>
          <w:lang w:val="lt-LT"/>
        </w:rPr>
        <w:t xml:space="preserve"> </w:t>
      </w:r>
      <w:r w:rsidRPr="00E020E4">
        <w:rPr>
          <w:sz w:val="24"/>
          <w:szCs w:val="24"/>
          <w:lang w:val="lt-LT"/>
        </w:rPr>
        <w:t>ი</w:t>
      </w:r>
      <w:r w:rsidRPr="00E020E4">
        <w:rPr>
          <w:spacing w:val="-9"/>
          <w:sz w:val="24"/>
          <w:szCs w:val="24"/>
          <w:lang w:val="lt-LT"/>
        </w:rPr>
        <w:t xml:space="preserve"> </w:t>
      </w:r>
      <w:r w:rsidRPr="00E020E4">
        <w:rPr>
          <w:sz w:val="24"/>
          <w:szCs w:val="24"/>
          <w:lang w:val="lt-LT"/>
        </w:rPr>
        <w:t>ა</w:t>
      </w:r>
      <w:r w:rsidRPr="00E020E4">
        <w:rPr>
          <w:spacing w:val="-7"/>
          <w:sz w:val="24"/>
          <w:szCs w:val="24"/>
          <w:lang w:val="lt-LT"/>
        </w:rPr>
        <w:t xml:space="preserve"> </w:t>
      </w:r>
      <w:r w:rsidRPr="00E020E4">
        <w:rPr>
          <w:sz w:val="24"/>
          <w:szCs w:val="24"/>
          <w:lang w:val="lt-LT"/>
        </w:rPr>
        <w:t>გაწიოს ხარჯები კანონმდებლობით დადგენილი წესით;</w:t>
      </w:r>
    </w:p>
    <w:p w14:paraId="3B9EF4E2" w14:textId="77777777" w:rsidR="000160E8" w:rsidRPr="00E020E4" w:rsidRDefault="000160E8" w:rsidP="000160E8">
      <w:pPr>
        <w:tabs>
          <w:tab w:val="left" w:pos="975"/>
        </w:tabs>
        <w:spacing w:before="5"/>
        <w:ind w:left="158" w:right="966"/>
        <w:rPr>
          <w:sz w:val="24"/>
          <w:szCs w:val="24"/>
          <w:lang w:val="lt-LT"/>
        </w:rPr>
      </w:pPr>
      <w:r w:rsidRPr="00E020E4">
        <w:rPr>
          <w:spacing w:val="-2"/>
          <w:sz w:val="24"/>
          <w:szCs w:val="24"/>
          <w:lang w:val="lt-LT"/>
        </w:rPr>
        <w:t>5.2.5.</w:t>
      </w:r>
      <w:r w:rsidRPr="00E020E4">
        <w:rPr>
          <w:sz w:val="24"/>
          <w:szCs w:val="24"/>
          <w:lang w:val="lt-LT"/>
        </w:rPr>
        <w:tab/>
        <w:t>სკოლის</w:t>
      </w:r>
      <w:r w:rsidRPr="00E020E4">
        <w:rPr>
          <w:spacing w:val="-6"/>
          <w:sz w:val="24"/>
          <w:szCs w:val="24"/>
          <w:lang w:val="lt-LT"/>
        </w:rPr>
        <w:t xml:space="preserve"> </w:t>
      </w:r>
      <w:r w:rsidRPr="00E020E4">
        <w:rPr>
          <w:sz w:val="24"/>
          <w:szCs w:val="24"/>
          <w:lang w:val="lt-LT"/>
        </w:rPr>
        <w:t>თანამშრომლებს</w:t>
      </w:r>
      <w:r w:rsidRPr="00E020E4">
        <w:rPr>
          <w:spacing w:val="-6"/>
          <w:sz w:val="24"/>
          <w:szCs w:val="24"/>
          <w:lang w:val="lt-LT"/>
        </w:rPr>
        <w:t xml:space="preserve"> </w:t>
      </w:r>
      <w:r w:rsidRPr="00E020E4">
        <w:rPr>
          <w:sz w:val="24"/>
          <w:szCs w:val="24"/>
          <w:lang w:val="lt-LT"/>
        </w:rPr>
        <w:t>აძლევს</w:t>
      </w:r>
      <w:r w:rsidRPr="00E020E4">
        <w:rPr>
          <w:spacing w:val="-6"/>
          <w:sz w:val="24"/>
          <w:szCs w:val="24"/>
          <w:lang w:val="lt-LT"/>
        </w:rPr>
        <w:t xml:space="preserve"> </w:t>
      </w:r>
      <w:r w:rsidRPr="00E020E4">
        <w:rPr>
          <w:sz w:val="24"/>
          <w:szCs w:val="24"/>
          <w:lang w:val="lt-LT"/>
        </w:rPr>
        <w:t>სათანადო</w:t>
      </w:r>
      <w:r w:rsidRPr="00E020E4">
        <w:rPr>
          <w:spacing w:val="-12"/>
          <w:sz w:val="24"/>
          <w:szCs w:val="24"/>
          <w:lang w:val="lt-LT"/>
        </w:rPr>
        <w:t xml:space="preserve"> </w:t>
      </w:r>
      <w:r w:rsidRPr="00E020E4">
        <w:rPr>
          <w:sz w:val="24"/>
          <w:szCs w:val="24"/>
          <w:lang w:val="lt-LT"/>
        </w:rPr>
        <w:t>მითითებებსა</w:t>
      </w:r>
      <w:r w:rsidRPr="00E020E4">
        <w:rPr>
          <w:spacing w:val="-9"/>
          <w:sz w:val="24"/>
          <w:szCs w:val="24"/>
          <w:lang w:val="lt-LT"/>
        </w:rPr>
        <w:t xml:space="preserve"> </w:t>
      </w:r>
      <w:r w:rsidRPr="00E020E4">
        <w:rPr>
          <w:sz w:val="24"/>
          <w:szCs w:val="24"/>
          <w:lang w:val="lt-LT"/>
        </w:rPr>
        <w:t>და</w:t>
      </w:r>
      <w:r w:rsidRPr="00E020E4">
        <w:rPr>
          <w:spacing w:val="-9"/>
          <w:sz w:val="24"/>
          <w:szCs w:val="24"/>
          <w:lang w:val="lt-LT"/>
        </w:rPr>
        <w:t xml:space="preserve"> </w:t>
      </w:r>
      <w:r w:rsidRPr="00E020E4">
        <w:rPr>
          <w:sz w:val="24"/>
          <w:szCs w:val="24"/>
          <w:lang w:val="lt-LT"/>
        </w:rPr>
        <w:t>დავალებებს, აკონტროლებს მათ მიერ სამსახურეობრივი მოვალეობების შესრულებას;</w:t>
      </w:r>
    </w:p>
    <w:p w14:paraId="5C255173" w14:textId="77777777" w:rsidR="000160E8" w:rsidRPr="00E020E4" w:rsidRDefault="000160E8" w:rsidP="000160E8">
      <w:pPr>
        <w:tabs>
          <w:tab w:val="left" w:pos="975"/>
        </w:tabs>
        <w:spacing w:before="1"/>
        <w:ind w:left="158" w:right="49"/>
        <w:rPr>
          <w:sz w:val="24"/>
          <w:szCs w:val="24"/>
          <w:lang w:val="lt-LT"/>
        </w:rPr>
      </w:pPr>
      <w:r w:rsidRPr="00E020E4">
        <w:rPr>
          <w:spacing w:val="-2"/>
          <w:sz w:val="24"/>
          <w:szCs w:val="24"/>
          <w:lang w:val="lt-LT"/>
        </w:rPr>
        <w:t>5.2.6.</w:t>
      </w:r>
      <w:r w:rsidRPr="00E020E4">
        <w:rPr>
          <w:sz w:val="24"/>
          <w:szCs w:val="24"/>
          <w:lang w:val="lt-LT"/>
        </w:rPr>
        <w:tab/>
        <w:t>იცავს</w:t>
      </w:r>
      <w:r w:rsidRPr="00E020E4">
        <w:rPr>
          <w:spacing w:val="80"/>
          <w:sz w:val="24"/>
          <w:szCs w:val="24"/>
          <w:lang w:val="lt-LT"/>
        </w:rPr>
        <w:t xml:space="preserve"> </w:t>
      </w:r>
      <w:r w:rsidRPr="00E020E4">
        <w:rPr>
          <w:sz w:val="24"/>
          <w:szCs w:val="24"/>
          <w:lang w:val="lt-LT"/>
        </w:rPr>
        <w:t>მოსწავლესთან, მშობელთან,</w:t>
      </w:r>
      <w:r w:rsidRPr="00E020E4">
        <w:rPr>
          <w:spacing w:val="27"/>
          <w:sz w:val="24"/>
          <w:szCs w:val="24"/>
          <w:lang w:val="lt-LT"/>
        </w:rPr>
        <w:t xml:space="preserve"> </w:t>
      </w:r>
      <w:r w:rsidRPr="00E020E4">
        <w:rPr>
          <w:sz w:val="24"/>
          <w:szCs w:val="24"/>
          <w:lang w:val="lt-LT"/>
        </w:rPr>
        <w:t>მასწავლებელთან</w:t>
      </w:r>
      <w:r w:rsidRPr="00E020E4">
        <w:rPr>
          <w:spacing w:val="80"/>
          <w:sz w:val="24"/>
          <w:szCs w:val="24"/>
          <w:lang w:val="lt-LT"/>
        </w:rPr>
        <w:t xml:space="preserve"> </w:t>
      </w:r>
      <w:r w:rsidRPr="00E020E4">
        <w:rPr>
          <w:sz w:val="24"/>
          <w:szCs w:val="24"/>
          <w:lang w:val="lt-LT"/>
        </w:rPr>
        <w:t>და</w:t>
      </w:r>
      <w:r w:rsidRPr="00E020E4">
        <w:rPr>
          <w:spacing w:val="80"/>
          <w:sz w:val="24"/>
          <w:szCs w:val="24"/>
          <w:lang w:val="lt-LT"/>
        </w:rPr>
        <w:t xml:space="preserve"> </w:t>
      </w:r>
      <w:r w:rsidRPr="00E020E4">
        <w:rPr>
          <w:sz w:val="24"/>
          <w:szCs w:val="24"/>
          <w:lang w:val="lt-LT"/>
        </w:rPr>
        <w:t>სკოლაში</w:t>
      </w:r>
      <w:r w:rsidRPr="00E020E4">
        <w:rPr>
          <w:spacing w:val="80"/>
          <w:sz w:val="24"/>
          <w:szCs w:val="24"/>
          <w:lang w:val="lt-LT"/>
        </w:rPr>
        <w:t xml:space="preserve"> </w:t>
      </w:r>
      <w:r w:rsidRPr="00E020E4">
        <w:rPr>
          <w:sz w:val="24"/>
          <w:szCs w:val="24"/>
          <w:lang w:val="lt-LT"/>
        </w:rPr>
        <w:t xml:space="preserve">დასაქმებულ </w:t>
      </w:r>
      <w:r w:rsidRPr="00E020E4">
        <w:rPr>
          <w:spacing w:val="-4"/>
          <w:sz w:val="24"/>
          <w:szCs w:val="24"/>
          <w:lang w:val="lt-LT"/>
        </w:rPr>
        <w:t>სხვა</w:t>
      </w:r>
    </w:p>
    <w:p w14:paraId="1EB29055" w14:textId="77777777" w:rsidR="000160E8" w:rsidRPr="00E020E4" w:rsidRDefault="000160E8" w:rsidP="000160E8">
      <w:pPr>
        <w:tabs>
          <w:tab w:val="left" w:pos="1776"/>
          <w:tab w:val="left" w:pos="4158"/>
          <w:tab w:val="left" w:pos="6204"/>
        </w:tabs>
        <w:spacing w:before="50" w:line="276" w:lineRule="auto"/>
        <w:ind w:left="158" w:right="1563"/>
        <w:rPr>
          <w:sz w:val="24"/>
          <w:szCs w:val="24"/>
          <w:lang w:val="lt-LT"/>
        </w:rPr>
      </w:pPr>
      <w:r w:rsidRPr="00E020E4">
        <w:rPr>
          <w:spacing w:val="-2"/>
          <w:sz w:val="24"/>
          <w:szCs w:val="24"/>
          <w:lang w:val="lt-LT"/>
        </w:rPr>
        <w:t>პირებთან</w:t>
      </w:r>
      <w:r w:rsidRPr="00E020E4">
        <w:rPr>
          <w:sz w:val="24"/>
          <w:szCs w:val="24"/>
          <w:lang w:val="lt-LT"/>
        </w:rPr>
        <w:tab/>
      </w:r>
      <w:r w:rsidRPr="00E020E4">
        <w:rPr>
          <w:spacing w:val="-2"/>
          <w:sz w:val="24"/>
          <w:szCs w:val="24"/>
          <w:lang w:val="lt-LT"/>
        </w:rPr>
        <w:t>დაკავშირებული</w:t>
      </w:r>
      <w:r w:rsidRPr="00E020E4">
        <w:rPr>
          <w:sz w:val="24"/>
          <w:szCs w:val="24"/>
          <w:lang w:val="lt-LT"/>
        </w:rPr>
        <w:tab/>
      </w:r>
      <w:r w:rsidRPr="00E020E4">
        <w:rPr>
          <w:spacing w:val="-2"/>
          <w:sz w:val="24"/>
          <w:szCs w:val="24"/>
          <w:lang w:val="lt-LT"/>
        </w:rPr>
        <w:t>ინფორმაციის</w:t>
      </w:r>
      <w:r w:rsidRPr="00E020E4">
        <w:rPr>
          <w:sz w:val="24"/>
          <w:szCs w:val="24"/>
          <w:lang w:val="lt-LT"/>
        </w:rPr>
        <w:tab/>
      </w:r>
      <w:r w:rsidRPr="00E020E4">
        <w:rPr>
          <w:spacing w:val="-2"/>
          <w:sz w:val="24"/>
          <w:szCs w:val="24"/>
          <w:lang w:val="lt-LT"/>
        </w:rPr>
        <w:t xml:space="preserve">კონფიდენციალობას, </w:t>
      </w:r>
      <w:r w:rsidRPr="00E020E4">
        <w:rPr>
          <w:sz w:val="24"/>
          <w:szCs w:val="24"/>
          <w:lang w:val="lt-LT"/>
        </w:rPr>
        <w:t>საქართველოს კანონმდებლობით და დადგენილი წესით;</w:t>
      </w:r>
    </w:p>
    <w:p w14:paraId="4357C167" w14:textId="77777777" w:rsidR="000160E8" w:rsidRPr="00E020E4" w:rsidRDefault="000160E8" w:rsidP="000160E8">
      <w:pPr>
        <w:tabs>
          <w:tab w:val="left" w:pos="1313"/>
          <w:tab w:val="left" w:pos="2626"/>
          <w:tab w:val="left" w:pos="4005"/>
          <w:tab w:val="left" w:pos="5061"/>
          <w:tab w:val="left" w:pos="6242"/>
          <w:tab w:val="left" w:pos="8033"/>
          <w:tab w:val="left" w:pos="8634"/>
        </w:tabs>
        <w:spacing w:before="3" w:line="276" w:lineRule="auto"/>
        <w:ind w:left="158" w:right="468"/>
        <w:rPr>
          <w:sz w:val="24"/>
          <w:szCs w:val="24"/>
          <w:lang w:val="lt-LT"/>
        </w:rPr>
      </w:pPr>
      <w:r w:rsidRPr="00E020E4">
        <w:rPr>
          <w:sz w:val="24"/>
          <w:szCs w:val="24"/>
          <w:lang w:val="lt-LT"/>
        </w:rPr>
        <w:t>5.2.7.</w:t>
      </w:r>
      <w:r w:rsidRPr="00E020E4">
        <w:rPr>
          <w:spacing w:val="80"/>
          <w:sz w:val="24"/>
          <w:szCs w:val="24"/>
          <w:lang w:val="lt-LT"/>
        </w:rPr>
        <w:t xml:space="preserve"> </w:t>
      </w:r>
      <w:r w:rsidRPr="00E020E4">
        <w:rPr>
          <w:sz w:val="24"/>
          <w:szCs w:val="24"/>
          <w:lang w:val="lt-LT"/>
        </w:rPr>
        <w:t>ამტკიცებს</w:t>
      </w:r>
      <w:r w:rsidRPr="00E020E4">
        <w:rPr>
          <w:spacing w:val="80"/>
          <w:sz w:val="24"/>
          <w:szCs w:val="24"/>
          <w:lang w:val="lt-LT"/>
        </w:rPr>
        <w:t xml:space="preserve"> </w:t>
      </w:r>
      <w:r w:rsidRPr="00E020E4">
        <w:rPr>
          <w:sz w:val="24"/>
          <w:szCs w:val="24"/>
          <w:lang w:val="lt-LT"/>
        </w:rPr>
        <w:t>სკოლის</w:t>
      </w:r>
      <w:r w:rsidRPr="00E020E4">
        <w:rPr>
          <w:spacing w:val="80"/>
          <w:sz w:val="24"/>
          <w:szCs w:val="24"/>
          <w:lang w:val="lt-LT"/>
        </w:rPr>
        <w:t xml:space="preserve"> </w:t>
      </w:r>
      <w:r w:rsidRPr="00E020E4">
        <w:rPr>
          <w:sz w:val="24"/>
          <w:szCs w:val="24"/>
          <w:lang w:val="lt-LT"/>
        </w:rPr>
        <w:t>სტრატეგიულ</w:t>
      </w:r>
      <w:r w:rsidRPr="00E020E4">
        <w:rPr>
          <w:spacing w:val="80"/>
          <w:sz w:val="24"/>
          <w:szCs w:val="24"/>
          <w:lang w:val="lt-LT"/>
        </w:rPr>
        <w:t xml:space="preserve"> </w:t>
      </w:r>
      <w:r w:rsidRPr="00E020E4">
        <w:rPr>
          <w:sz w:val="24"/>
          <w:szCs w:val="24"/>
          <w:lang w:val="lt-LT"/>
        </w:rPr>
        <w:t>(შვიდწლიან)</w:t>
      </w:r>
      <w:r w:rsidRPr="00E020E4">
        <w:rPr>
          <w:spacing w:val="80"/>
          <w:sz w:val="24"/>
          <w:szCs w:val="24"/>
          <w:lang w:val="lt-LT"/>
        </w:rPr>
        <w:t xml:space="preserve"> </w:t>
      </w:r>
      <w:r w:rsidRPr="00E020E4">
        <w:rPr>
          <w:sz w:val="24"/>
          <w:szCs w:val="24"/>
          <w:lang w:val="lt-LT"/>
        </w:rPr>
        <w:t>და</w:t>
      </w:r>
      <w:r w:rsidRPr="00E020E4">
        <w:rPr>
          <w:spacing w:val="80"/>
          <w:sz w:val="24"/>
          <w:szCs w:val="24"/>
          <w:lang w:val="lt-LT"/>
        </w:rPr>
        <w:t xml:space="preserve"> </w:t>
      </w:r>
      <w:r w:rsidRPr="00E020E4">
        <w:rPr>
          <w:sz w:val="24"/>
          <w:szCs w:val="24"/>
          <w:lang w:val="lt-LT"/>
        </w:rPr>
        <w:t>ერთწლიან</w:t>
      </w:r>
      <w:r w:rsidRPr="00E020E4">
        <w:rPr>
          <w:spacing w:val="80"/>
          <w:sz w:val="24"/>
          <w:szCs w:val="24"/>
          <w:lang w:val="lt-LT"/>
        </w:rPr>
        <w:t xml:space="preserve"> </w:t>
      </w:r>
      <w:r w:rsidRPr="00E020E4">
        <w:rPr>
          <w:sz w:val="24"/>
          <w:szCs w:val="24"/>
          <w:lang w:val="lt-LT"/>
        </w:rPr>
        <w:t xml:space="preserve">სამოქმედო </w:t>
      </w:r>
      <w:r w:rsidRPr="00E020E4">
        <w:rPr>
          <w:spacing w:val="-2"/>
          <w:sz w:val="24"/>
          <w:szCs w:val="24"/>
          <w:lang w:val="lt-LT"/>
        </w:rPr>
        <w:t>გეგმებს,</w:t>
      </w:r>
      <w:r w:rsidRPr="00E020E4">
        <w:rPr>
          <w:sz w:val="24"/>
          <w:szCs w:val="24"/>
          <w:lang w:val="lt-LT"/>
        </w:rPr>
        <w:tab/>
      </w:r>
      <w:r w:rsidRPr="00E020E4">
        <w:rPr>
          <w:spacing w:val="-2"/>
          <w:sz w:val="24"/>
          <w:szCs w:val="24"/>
          <w:lang w:val="lt-LT"/>
        </w:rPr>
        <w:t>სასკოლო</w:t>
      </w:r>
      <w:r w:rsidRPr="00E020E4">
        <w:rPr>
          <w:sz w:val="24"/>
          <w:szCs w:val="24"/>
          <w:lang w:val="lt-LT"/>
        </w:rPr>
        <w:tab/>
      </w:r>
      <w:r w:rsidRPr="00E020E4">
        <w:rPr>
          <w:spacing w:val="-2"/>
          <w:sz w:val="24"/>
          <w:szCs w:val="24"/>
          <w:lang w:val="lt-LT"/>
        </w:rPr>
        <w:t>სასწავლო</w:t>
      </w:r>
      <w:r w:rsidRPr="00E020E4">
        <w:rPr>
          <w:sz w:val="24"/>
          <w:szCs w:val="24"/>
          <w:lang w:val="lt-LT"/>
        </w:rPr>
        <w:tab/>
      </w:r>
      <w:r w:rsidRPr="00E020E4">
        <w:rPr>
          <w:spacing w:val="-2"/>
          <w:sz w:val="24"/>
          <w:szCs w:val="24"/>
          <w:lang w:val="lt-LT"/>
        </w:rPr>
        <w:t>გეგმას,</w:t>
      </w:r>
      <w:r w:rsidRPr="00E020E4">
        <w:rPr>
          <w:sz w:val="24"/>
          <w:szCs w:val="24"/>
          <w:lang w:val="lt-LT"/>
        </w:rPr>
        <w:tab/>
      </w:r>
      <w:r w:rsidRPr="00E020E4">
        <w:rPr>
          <w:spacing w:val="-2"/>
          <w:sz w:val="24"/>
          <w:szCs w:val="24"/>
          <w:lang w:val="lt-LT"/>
        </w:rPr>
        <w:t>სკოლის</w:t>
      </w:r>
      <w:r w:rsidRPr="00E020E4">
        <w:rPr>
          <w:sz w:val="24"/>
          <w:szCs w:val="24"/>
          <w:lang w:val="lt-LT"/>
        </w:rPr>
        <w:tab/>
      </w:r>
      <w:r w:rsidRPr="00E020E4">
        <w:rPr>
          <w:spacing w:val="-2"/>
          <w:sz w:val="24"/>
          <w:szCs w:val="24"/>
          <w:lang w:val="lt-LT"/>
        </w:rPr>
        <w:t>სტრუქტურას</w:t>
      </w:r>
      <w:r w:rsidRPr="00E020E4">
        <w:rPr>
          <w:sz w:val="24"/>
          <w:szCs w:val="24"/>
          <w:lang w:val="lt-LT"/>
        </w:rPr>
        <w:tab/>
      </w:r>
      <w:r w:rsidRPr="00E020E4">
        <w:rPr>
          <w:spacing w:val="-5"/>
          <w:sz w:val="24"/>
          <w:szCs w:val="24"/>
          <w:lang w:val="lt-LT"/>
        </w:rPr>
        <w:t>და</w:t>
      </w:r>
      <w:r w:rsidRPr="00E020E4">
        <w:rPr>
          <w:sz w:val="24"/>
          <w:szCs w:val="24"/>
          <w:lang w:val="lt-LT"/>
        </w:rPr>
        <w:tab/>
      </w:r>
      <w:r w:rsidRPr="00E020E4">
        <w:rPr>
          <w:spacing w:val="-2"/>
          <w:sz w:val="24"/>
          <w:szCs w:val="24"/>
          <w:lang w:val="lt-LT"/>
        </w:rPr>
        <w:t>საშტატო</w:t>
      </w:r>
    </w:p>
    <w:p w14:paraId="18A372EC" w14:textId="77777777" w:rsidR="000160E8" w:rsidRPr="00E020E4" w:rsidRDefault="000160E8" w:rsidP="000160E8">
      <w:pPr>
        <w:spacing w:before="312" w:line="276" w:lineRule="auto"/>
        <w:ind w:left="158" w:right="476"/>
        <w:jc w:val="both"/>
        <w:rPr>
          <w:sz w:val="24"/>
          <w:szCs w:val="24"/>
          <w:lang w:val="lt-LT"/>
        </w:rPr>
      </w:pPr>
      <w:r w:rsidRPr="00E020E4">
        <w:rPr>
          <w:sz w:val="24"/>
          <w:szCs w:val="24"/>
          <w:lang w:val="lt-LT"/>
        </w:rPr>
        <w:t>განრიგს, დებულებას, შინაგანაწესს, საქმისწარმოების</w:t>
      </w:r>
      <w:r w:rsidRPr="00E020E4">
        <w:rPr>
          <w:sz w:val="24"/>
          <w:szCs w:val="24"/>
        </w:rPr>
        <w:t xml:space="preserve"> </w:t>
      </w:r>
      <w:r w:rsidRPr="00E020E4">
        <w:rPr>
          <w:sz w:val="24"/>
          <w:szCs w:val="24"/>
          <w:lang w:val="lt-LT"/>
        </w:rPr>
        <w:t xml:space="preserve"> წესს, სტრუქტურული ერთეულების</w:t>
      </w:r>
      <w:r w:rsidRPr="00E020E4">
        <w:rPr>
          <w:spacing w:val="80"/>
          <w:sz w:val="24"/>
          <w:szCs w:val="24"/>
          <w:lang w:val="lt-LT"/>
        </w:rPr>
        <w:t xml:space="preserve"> </w:t>
      </w:r>
      <w:r w:rsidRPr="00E020E4">
        <w:rPr>
          <w:sz w:val="24"/>
          <w:szCs w:val="24"/>
          <w:lang w:val="lt-LT"/>
        </w:rPr>
        <w:t>დებულებებს</w:t>
      </w:r>
      <w:r w:rsidRPr="00E020E4">
        <w:rPr>
          <w:spacing w:val="40"/>
          <w:sz w:val="24"/>
          <w:szCs w:val="24"/>
          <w:lang w:val="lt-LT"/>
        </w:rPr>
        <w:t xml:space="preserve"> </w:t>
      </w:r>
      <w:r w:rsidRPr="00E020E4">
        <w:rPr>
          <w:sz w:val="24"/>
          <w:szCs w:val="24"/>
          <w:lang w:val="lt-LT"/>
        </w:rPr>
        <w:t>და</w:t>
      </w:r>
      <w:r w:rsidRPr="00E020E4">
        <w:rPr>
          <w:spacing w:val="80"/>
          <w:sz w:val="24"/>
          <w:szCs w:val="24"/>
          <w:lang w:val="lt-LT"/>
        </w:rPr>
        <w:t xml:space="preserve"> </w:t>
      </w:r>
      <w:r w:rsidRPr="00E020E4">
        <w:rPr>
          <w:sz w:val="24"/>
          <w:szCs w:val="24"/>
          <w:lang w:val="lt-LT"/>
        </w:rPr>
        <w:t>სხვა აქტებს;</w:t>
      </w:r>
    </w:p>
    <w:p w14:paraId="517C8DCB" w14:textId="77777777" w:rsidR="000160E8" w:rsidRPr="00E020E4" w:rsidRDefault="000160E8" w:rsidP="000160E8">
      <w:pPr>
        <w:spacing w:line="271" w:lineRule="exact"/>
        <w:ind w:left="158"/>
        <w:jc w:val="both"/>
        <w:rPr>
          <w:sz w:val="24"/>
          <w:szCs w:val="24"/>
          <w:lang w:val="lt-LT"/>
        </w:rPr>
      </w:pPr>
      <w:r w:rsidRPr="00E020E4">
        <w:rPr>
          <w:sz w:val="24"/>
          <w:szCs w:val="24"/>
          <w:lang w:val="lt-LT"/>
        </w:rPr>
        <w:t>5.2.8.</w:t>
      </w:r>
      <w:r w:rsidRPr="00E020E4">
        <w:rPr>
          <w:spacing w:val="34"/>
          <w:sz w:val="24"/>
          <w:szCs w:val="24"/>
          <w:lang w:val="lt-LT"/>
        </w:rPr>
        <w:t xml:space="preserve">  </w:t>
      </w:r>
      <w:r w:rsidRPr="00E020E4">
        <w:rPr>
          <w:sz w:val="24"/>
          <w:szCs w:val="24"/>
          <w:lang w:val="lt-LT"/>
        </w:rPr>
        <w:t>ამტკიცებს</w:t>
      </w:r>
      <w:r w:rsidRPr="00E020E4">
        <w:rPr>
          <w:spacing w:val="34"/>
          <w:sz w:val="24"/>
          <w:szCs w:val="24"/>
          <w:lang w:val="lt-LT"/>
        </w:rPr>
        <w:t xml:space="preserve">  </w:t>
      </w:r>
      <w:r w:rsidRPr="00E020E4">
        <w:rPr>
          <w:sz w:val="24"/>
          <w:szCs w:val="24"/>
          <w:lang w:val="lt-LT"/>
        </w:rPr>
        <w:t>სკოლის</w:t>
      </w:r>
      <w:r w:rsidRPr="00E020E4">
        <w:rPr>
          <w:spacing w:val="33"/>
          <w:sz w:val="24"/>
          <w:szCs w:val="24"/>
          <w:lang w:val="lt-LT"/>
        </w:rPr>
        <w:t xml:space="preserve">  </w:t>
      </w:r>
      <w:r w:rsidRPr="00E020E4">
        <w:rPr>
          <w:sz w:val="24"/>
          <w:szCs w:val="24"/>
          <w:lang w:val="lt-LT"/>
        </w:rPr>
        <w:t>ბიუჯეტს</w:t>
      </w:r>
      <w:r w:rsidRPr="00E020E4">
        <w:rPr>
          <w:spacing w:val="34"/>
          <w:sz w:val="24"/>
          <w:szCs w:val="24"/>
          <w:lang w:val="lt-LT"/>
        </w:rPr>
        <w:t xml:space="preserve">  </w:t>
      </w:r>
      <w:r w:rsidRPr="00E020E4">
        <w:rPr>
          <w:sz w:val="24"/>
          <w:szCs w:val="24"/>
          <w:lang w:val="lt-LT"/>
        </w:rPr>
        <w:t>და</w:t>
      </w:r>
      <w:r w:rsidRPr="00E020E4">
        <w:rPr>
          <w:spacing w:val="34"/>
          <w:sz w:val="24"/>
          <w:szCs w:val="24"/>
          <w:lang w:val="lt-LT"/>
        </w:rPr>
        <w:t xml:space="preserve">  </w:t>
      </w:r>
      <w:r w:rsidRPr="00E020E4">
        <w:rPr>
          <w:sz w:val="24"/>
          <w:szCs w:val="24"/>
          <w:lang w:val="lt-LT"/>
        </w:rPr>
        <w:t>ფინანსურ</w:t>
      </w:r>
      <w:r w:rsidRPr="00E020E4">
        <w:rPr>
          <w:spacing w:val="36"/>
          <w:sz w:val="24"/>
          <w:szCs w:val="24"/>
          <w:lang w:val="lt-LT"/>
        </w:rPr>
        <w:t xml:space="preserve">  </w:t>
      </w:r>
      <w:r w:rsidRPr="00E020E4">
        <w:rPr>
          <w:sz w:val="24"/>
          <w:szCs w:val="24"/>
          <w:lang w:val="lt-LT"/>
        </w:rPr>
        <w:t>ანგარიშს</w:t>
      </w:r>
      <w:r w:rsidRPr="00E020E4">
        <w:rPr>
          <w:spacing w:val="37"/>
          <w:sz w:val="24"/>
          <w:szCs w:val="24"/>
          <w:lang w:val="lt-LT"/>
        </w:rPr>
        <w:t xml:space="preserve">  </w:t>
      </w:r>
      <w:r w:rsidRPr="00E020E4">
        <w:rPr>
          <w:spacing w:val="-2"/>
          <w:sz w:val="24"/>
          <w:szCs w:val="24"/>
          <w:lang w:val="lt-LT"/>
        </w:rPr>
        <w:t>წარუდგენს</w:t>
      </w:r>
    </w:p>
    <w:p w14:paraId="32587838" w14:textId="77777777" w:rsidR="000160E8" w:rsidRPr="00E020E4" w:rsidRDefault="000160E8" w:rsidP="000160E8">
      <w:pPr>
        <w:spacing w:before="1"/>
        <w:ind w:left="158"/>
        <w:jc w:val="both"/>
        <w:rPr>
          <w:sz w:val="24"/>
          <w:szCs w:val="24"/>
          <w:lang w:val="lt-LT"/>
        </w:rPr>
      </w:pPr>
      <w:r w:rsidRPr="00E020E4">
        <w:rPr>
          <w:sz w:val="24"/>
          <w:szCs w:val="24"/>
          <w:lang w:val="lt-LT"/>
        </w:rPr>
        <w:t>სასკოლო</w:t>
      </w:r>
      <w:r w:rsidRPr="00E020E4">
        <w:rPr>
          <w:spacing w:val="-3"/>
          <w:sz w:val="24"/>
          <w:szCs w:val="24"/>
          <w:lang w:val="lt-LT"/>
        </w:rPr>
        <w:t xml:space="preserve"> </w:t>
      </w:r>
      <w:r w:rsidRPr="00E020E4">
        <w:rPr>
          <w:spacing w:val="-2"/>
          <w:sz w:val="24"/>
          <w:szCs w:val="24"/>
          <w:lang w:val="lt-LT"/>
        </w:rPr>
        <w:t>საზოგადოებას;</w:t>
      </w:r>
    </w:p>
    <w:p w14:paraId="0708BD29" w14:textId="77777777" w:rsidR="000160E8" w:rsidRPr="00E020E4" w:rsidRDefault="000160E8" w:rsidP="000160E8">
      <w:pPr>
        <w:ind w:left="158"/>
        <w:jc w:val="both"/>
        <w:rPr>
          <w:sz w:val="24"/>
          <w:szCs w:val="24"/>
          <w:lang w:val="lt-LT"/>
        </w:rPr>
      </w:pPr>
      <w:r w:rsidRPr="00E020E4">
        <w:rPr>
          <w:sz w:val="24"/>
          <w:szCs w:val="24"/>
          <w:lang w:val="lt-LT"/>
        </w:rPr>
        <w:t>5.2.9.</w:t>
      </w:r>
      <w:r w:rsidRPr="00E020E4">
        <w:rPr>
          <w:spacing w:val="26"/>
          <w:sz w:val="24"/>
          <w:szCs w:val="24"/>
          <w:lang w:val="lt-LT"/>
        </w:rPr>
        <w:t xml:space="preserve">  </w:t>
      </w:r>
      <w:r w:rsidRPr="00E020E4">
        <w:rPr>
          <w:sz w:val="24"/>
          <w:szCs w:val="24"/>
          <w:lang w:val="lt-LT"/>
        </w:rPr>
        <w:t>განსაზღვრავს</w:t>
      </w:r>
      <w:r w:rsidRPr="00E020E4">
        <w:rPr>
          <w:spacing w:val="-7"/>
          <w:sz w:val="24"/>
          <w:szCs w:val="24"/>
          <w:lang w:val="lt-LT"/>
        </w:rPr>
        <w:t xml:space="preserve"> </w:t>
      </w:r>
      <w:r w:rsidRPr="00E020E4">
        <w:rPr>
          <w:sz w:val="24"/>
          <w:szCs w:val="24"/>
          <w:lang w:val="lt-LT"/>
        </w:rPr>
        <w:t>პერსონალის</w:t>
      </w:r>
      <w:r w:rsidRPr="00E020E4">
        <w:rPr>
          <w:spacing w:val="-8"/>
          <w:sz w:val="24"/>
          <w:szCs w:val="24"/>
          <w:lang w:val="lt-LT"/>
        </w:rPr>
        <w:t xml:space="preserve"> </w:t>
      </w:r>
      <w:r w:rsidRPr="00E020E4">
        <w:rPr>
          <w:sz w:val="24"/>
          <w:szCs w:val="24"/>
          <w:lang w:val="lt-LT"/>
        </w:rPr>
        <w:t>სამსახურში</w:t>
      </w:r>
      <w:r w:rsidRPr="00E020E4">
        <w:rPr>
          <w:spacing w:val="-5"/>
          <w:sz w:val="24"/>
          <w:szCs w:val="24"/>
          <w:lang w:val="lt-LT"/>
        </w:rPr>
        <w:t xml:space="preserve"> </w:t>
      </w:r>
      <w:r w:rsidRPr="00E020E4">
        <w:rPr>
          <w:sz w:val="24"/>
          <w:szCs w:val="24"/>
          <w:lang w:val="lt-LT"/>
        </w:rPr>
        <w:t>მიღების</w:t>
      </w:r>
      <w:r w:rsidRPr="00E020E4">
        <w:rPr>
          <w:spacing w:val="-7"/>
          <w:sz w:val="24"/>
          <w:szCs w:val="24"/>
          <w:lang w:val="lt-LT"/>
        </w:rPr>
        <w:t xml:space="preserve"> </w:t>
      </w:r>
      <w:r w:rsidRPr="00E020E4">
        <w:rPr>
          <w:sz w:val="24"/>
          <w:szCs w:val="24"/>
          <w:lang w:val="lt-LT"/>
        </w:rPr>
        <w:t>ერთიან</w:t>
      </w:r>
      <w:r w:rsidRPr="00E020E4">
        <w:rPr>
          <w:spacing w:val="-4"/>
          <w:sz w:val="24"/>
          <w:szCs w:val="24"/>
          <w:lang w:val="lt-LT"/>
        </w:rPr>
        <w:t xml:space="preserve"> </w:t>
      </w:r>
      <w:r w:rsidRPr="00E020E4">
        <w:rPr>
          <w:sz w:val="24"/>
          <w:szCs w:val="24"/>
          <w:lang w:val="lt-LT"/>
        </w:rPr>
        <w:t>წესსა</w:t>
      </w:r>
      <w:r w:rsidRPr="00E020E4">
        <w:rPr>
          <w:spacing w:val="-7"/>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pacing w:val="-2"/>
          <w:sz w:val="24"/>
          <w:szCs w:val="24"/>
          <w:lang w:val="lt-LT"/>
        </w:rPr>
        <w:t>პირობებს;</w:t>
      </w:r>
    </w:p>
    <w:p w14:paraId="754D85F0" w14:textId="77777777" w:rsidR="000160E8" w:rsidRPr="00E020E4" w:rsidRDefault="000160E8">
      <w:pPr>
        <w:numPr>
          <w:ilvl w:val="2"/>
          <w:numId w:val="5"/>
        </w:numPr>
        <w:tabs>
          <w:tab w:val="left" w:pos="897"/>
        </w:tabs>
        <w:spacing w:before="1"/>
        <w:ind w:right="530" w:firstLine="0"/>
        <w:jc w:val="both"/>
        <w:rPr>
          <w:sz w:val="24"/>
          <w:szCs w:val="24"/>
          <w:lang w:val="lt-LT"/>
        </w:rPr>
      </w:pPr>
      <w:r w:rsidRPr="00E020E4">
        <w:rPr>
          <w:sz w:val="24"/>
          <w:szCs w:val="24"/>
          <w:lang w:val="lt-LT"/>
        </w:rPr>
        <w:t>ამტკიცებს</w:t>
      </w:r>
      <w:r w:rsidRPr="00E020E4">
        <w:rPr>
          <w:spacing w:val="80"/>
          <w:w w:val="150"/>
          <w:sz w:val="24"/>
          <w:szCs w:val="24"/>
          <w:lang w:val="lt-LT"/>
        </w:rPr>
        <w:t xml:space="preserve"> </w:t>
      </w:r>
      <w:r w:rsidRPr="00E020E4">
        <w:rPr>
          <w:sz w:val="24"/>
          <w:szCs w:val="24"/>
          <w:lang w:val="lt-LT"/>
        </w:rPr>
        <w:t>სკოლის</w:t>
      </w:r>
      <w:r w:rsidRPr="00E020E4">
        <w:rPr>
          <w:spacing w:val="80"/>
          <w:w w:val="150"/>
          <w:sz w:val="24"/>
          <w:szCs w:val="24"/>
          <w:lang w:val="lt-LT"/>
        </w:rPr>
        <w:t xml:space="preserve"> </w:t>
      </w:r>
      <w:r w:rsidRPr="00E020E4">
        <w:rPr>
          <w:sz w:val="24"/>
          <w:szCs w:val="24"/>
          <w:lang w:val="lt-LT"/>
        </w:rPr>
        <w:t>ადამიანური</w:t>
      </w:r>
      <w:r w:rsidRPr="00E020E4">
        <w:rPr>
          <w:spacing w:val="80"/>
          <w:w w:val="150"/>
          <w:sz w:val="24"/>
          <w:szCs w:val="24"/>
          <w:lang w:val="lt-LT"/>
        </w:rPr>
        <w:t xml:space="preserve"> </w:t>
      </w:r>
      <w:r w:rsidRPr="00E020E4">
        <w:rPr>
          <w:sz w:val="24"/>
          <w:szCs w:val="24"/>
          <w:lang w:val="lt-LT"/>
        </w:rPr>
        <w:t>რესურსების</w:t>
      </w:r>
      <w:r w:rsidRPr="00E020E4">
        <w:rPr>
          <w:spacing w:val="80"/>
          <w:w w:val="150"/>
          <w:sz w:val="24"/>
          <w:szCs w:val="24"/>
          <w:lang w:val="lt-LT"/>
        </w:rPr>
        <w:t xml:space="preserve"> </w:t>
      </w:r>
      <w:r w:rsidRPr="00E020E4">
        <w:rPr>
          <w:sz w:val="24"/>
          <w:szCs w:val="24"/>
          <w:lang w:val="lt-LT"/>
        </w:rPr>
        <w:t>მართვის</w:t>
      </w:r>
      <w:r w:rsidRPr="00E020E4">
        <w:rPr>
          <w:spacing w:val="80"/>
          <w:w w:val="150"/>
          <w:sz w:val="24"/>
          <w:szCs w:val="24"/>
          <w:lang w:val="lt-LT"/>
        </w:rPr>
        <w:t xml:space="preserve"> </w:t>
      </w:r>
      <w:r w:rsidRPr="00E020E4">
        <w:rPr>
          <w:sz w:val="24"/>
          <w:szCs w:val="24"/>
          <w:lang w:val="lt-LT"/>
        </w:rPr>
        <w:t>პოლიტიკას,</w:t>
      </w:r>
      <w:r w:rsidRPr="00E020E4">
        <w:rPr>
          <w:spacing w:val="80"/>
          <w:w w:val="150"/>
          <w:sz w:val="24"/>
          <w:szCs w:val="24"/>
          <w:lang w:val="lt-LT"/>
        </w:rPr>
        <w:t xml:space="preserve"> </w:t>
      </w:r>
      <w:r w:rsidRPr="00E020E4">
        <w:rPr>
          <w:sz w:val="24"/>
          <w:szCs w:val="24"/>
          <w:lang w:val="lt-LT"/>
        </w:rPr>
        <w:t>იღებს გადაწყვეტილებას სკოლის პერსონალის შრომითი ხელშეკრულებების დადება/შეწყვეტის შესახებ კანონმდებლობის შესაბამისად;</w:t>
      </w:r>
    </w:p>
    <w:p w14:paraId="3A18434C" w14:textId="77777777" w:rsidR="000160E8" w:rsidRPr="00E020E4" w:rsidRDefault="000160E8">
      <w:pPr>
        <w:numPr>
          <w:ilvl w:val="2"/>
          <w:numId w:val="5"/>
        </w:numPr>
        <w:tabs>
          <w:tab w:val="left" w:pos="897"/>
        </w:tabs>
        <w:spacing w:before="3"/>
        <w:ind w:right="535" w:firstLine="0"/>
        <w:jc w:val="both"/>
        <w:rPr>
          <w:sz w:val="24"/>
          <w:szCs w:val="24"/>
          <w:lang w:val="lt-LT"/>
        </w:rPr>
      </w:pPr>
      <w:r w:rsidRPr="00E020E4">
        <w:rPr>
          <w:sz w:val="24"/>
          <w:szCs w:val="24"/>
          <w:lang w:val="lt-LT"/>
        </w:rPr>
        <w:t>უფლებამოსილია, ვადამდე შეწყვიტოს ხელშეკრულება მასწავლებელთან შრომითი ხელშეკრულების პირობების დარღვევის, სააღმზრდელო</w:t>
      </w:r>
      <w:r w:rsidRPr="00E020E4">
        <w:rPr>
          <w:spacing w:val="40"/>
          <w:sz w:val="24"/>
          <w:szCs w:val="24"/>
          <w:lang w:val="lt-LT"/>
        </w:rPr>
        <w:t xml:space="preserve"> </w:t>
      </w:r>
      <w:r w:rsidRPr="00E020E4">
        <w:rPr>
          <w:sz w:val="24"/>
          <w:szCs w:val="24"/>
          <w:lang w:val="lt-LT"/>
        </w:rPr>
        <w:t>საქმიანობისათვის შეუფერებელი ქმედების ჩადენის ან</w:t>
      </w:r>
      <w:r w:rsidRPr="00E020E4">
        <w:rPr>
          <w:spacing w:val="40"/>
          <w:sz w:val="24"/>
          <w:szCs w:val="24"/>
          <w:lang w:val="lt-LT"/>
        </w:rPr>
        <w:t xml:space="preserve"> </w:t>
      </w:r>
      <w:r w:rsidRPr="00E020E4">
        <w:rPr>
          <w:sz w:val="24"/>
          <w:szCs w:val="24"/>
          <w:lang w:val="lt-LT"/>
        </w:rPr>
        <w:t>არაკვალიფიციურობის დადასტურებისას კანონმდებლობით გათვალისწინებული წესით;</w:t>
      </w:r>
    </w:p>
    <w:p w14:paraId="4FDA7EDE" w14:textId="77777777" w:rsidR="000160E8" w:rsidRPr="00E020E4" w:rsidRDefault="000160E8">
      <w:pPr>
        <w:numPr>
          <w:ilvl w:val="2"/>
          <w:numId w:val="5"/>
        </w:numPr>
        <w:tabs>
          <w:tab w:val="left" w:pos="897"/>
        </w:tabs>
        <w:spacing w:line="314" w:lineRule="exact"/>
        <w:ind w:left="897" w:hanging="739"/>
        <w:jc w:val="both"/>
        <w:rPr>
          <w:sz w:val="24"/>
          <w:szCs w:val="24"/>
          <w:lang w:val="lt-LT"/>
        </w:rPr>
      </w:pPr>
      <w:r w:rsidRPr="00E020E4">
        <w:rPr>
          <w:sz w:val="24"/>
          <w:szCs w:val="24"/>
          <w:lang w:val="lt-LT"/>
        </w:rPr>
        <w:t>განიხილავს</w:t>
      </w:r>
      <w:r w:rsidRPr="00E020E4">
        <w:rPr>
          <w:spacing w:val="-15"/>
          <w:sz w:val="24"/>
          <w:szCs w:val="24"/>
          <w:lang w:val="lt-LT"/>
        </w:rPr>
        <w:t xml:space="preserve"> </w:t>
      </w:r>
      <w:r w:rsidRPr="00E020E4">
        <w:rPr>
          <w:sz w:val="24"/>
          <w:szCs w:val="24"/>
          <w:lang w:val="lt-LT"/>
        </w:rPr>
        <w:t>საჩივრებს</w:t>
      </w:r>
      <w:r w:rsidRPr="00E020E4">
        <w:rPr>
          <w:spacing w:val="-8"/>
          <w:sz w:val="24"/>
          <w:szCs w:val="24"/>
          <w:lang w:val="lt-LT"/>
        </w:rPr>
        <w:t xml:space="preserve"> </w:t>
      </w:r>
      <w:r w:rsidRPr="00E020E4">
        <w:rPr>
          <w:sz w:val="24"/>
          <w:szCs w:val="24"/>
          <w:lang w:val="lt-LT"/>
        </w:rPr>
        <w:t>და</w:t>
      </w:r>
      <w:r w:rsidRPr="00E020E4">
        <w:rPr>
          <w:spacing w:val="-14"/>
          <w:sz w:val="24"/>
          <w:szCs w:val="24"/>
          <w:lang w:val="lt-LT"/>
        </w:rPr>
        <w:t xml:space="preserve"> </w:t>
      </w:r>
      <w:r w:rsidRPr="00E020E4">
        <w:rPr>
          <w:sz w:val="24"/>
          <w:szCs w:val="24"/>
          <w:lang w:val="lt-LT"/>
        </w:rPr>
        <w:t>იღებს</w:t>
      </w:r>
      <w:r w:rsidRPr="00E020E4">
        <w:rPr>
          <w:spacing w:val="-12"/>
          <w:sz w:val="24"/>
          <w:szCs w:val="24"/>
          <w:lang w:val="lt-LT"/>
        </w:rPr>
        <w:t xml:space="preserve"> </w:t>
      </w:r>
      <w:r w:rsidRPr="00E020E4">
        <w:rPr>
          <w:sz w:val="24"/>
          <w:szCs w:val="24"/>
          <w:lang w:val="lt-LT"/>
        </w:rPr>
        <w:t>შესაბამის</w:t>
      </w:r>
      <w:r w:rsidRPr="00E020E4">
        <w:rPr>
          <w:spacing w:val="-11"/>
          <w:sz w:val="24"/>
          <w:szCs w:val="24"/>
          <w:lang w:val="lt-LT"/>
        </w:rPr>
        <w:t xml:space="preserve"> </w:t>
      </w:r>
      <w:r w:rsidRPr="00E020E4">
        <w:rPr>
          <w:spacing w:val="-2"/>
          <w:sz w:val="24"/>
          <w:szCs w:val="24"/>
          <w:lang w:val="lt-LT"/>
        </w:rPr>
        <w:t>ზომებს;</w:t>
      </w:r>
    </w:p>
    <w:p w14:paraId="0C41F6B3" w14:textId="77777777" w:rsidR="000160E8" w:rsidRPr="00E020E4" w:rsidRDefault="000160E8">
      <w:pPr>
        <w:numPr>
          <w:ilvl w:val="2"/>
          <w:numId w:val="5"/>
        </w:numPr>
        <w:tabs>
          <w:tab w:val="left" w:pos="897"/>
        </w:tabs>
        <w:spacing w:before="1"/>
        <w:ind w:right="882" w:firstLine="0"/>
        <w:rPr>
          <w:sz w:val="24"/>
          <w:szCs w:val="24"/>
          <w:lang w:val="lt-LT"/>
        </w:rPr>
      </w:pPr>
      <w:r w:rsidRPr="00E020E4">
        <w:rPr>
          <w:spacing w:val="-2"/>
          <w:sz w:val="24"/>
          <w:szCs w:val="24"/>
          <w:lang w:val="lt-LT"/>
        </w:rPr>
        <w:t xml:space="preserve">აფორმებს საგანმანათლებლო მომსახურების ხელშეკრულებებს მოსწავლეთა </w:t>
      </w:r>
      <w:r w:rsidRPr="00E020E4">
        <w:rPr>
          <w:sz w:val="24"/>
          <w:szCs w:val="24"/>
          <w:lang w:val="lt-LT"/>
        </w:rPr>
        <w:t>კანონიერ</w:t>
      </w:r>
      <w:r w:rsidRPr="00E020E4">
        <w:rPr>
          <w:spacing w:val="40"/>
          <w:sz w:val="24"/>
          <w:szCs w:val="24"/>
          <w:lang w:val="lt-LT"/>
        </w:rPr>
        <w:t xml:space="preserve"> </w:t>
      </w:r>
      <w:r w:rsidRPr="00E020E4">
        <w:rPr>
          <w:sz w:val="24"/>
          <w:szCs w:val="24"/>
          <w:lang w:val="lt-LT"/>
        </w:rPr>
        <w:t>წარმოამდგენლებთან;</w:t>
      </w:r>
    </w:p>
    <w:p w14:paraId="59A1E1A8" w14:textId="77777777" w:rsidR="000160E8" w:rsidRPr="00E020E4" w:rsidRDefault="000160E8">
      <w:pPr>
        <w:numPr>
          <w:ilvl w:val="2"/>
          <w:numId w:val="5"/>
        </w:numPr>
        <w:tabs>
          <w:tab w:val="left" w:pos="815"/>
        </w:tabs>
        <w:spacing w:before="2"/>
        <w:ind w:right="1440" w:firstLine="0"/>
        <w:rPr>
          <w:sz w:val="24"/>
          <w:szCs w:val="24"/>
          <w:lang w:val="lt-LT"/>
        </w:rPr>
      </w:pPr>
      <w:r w:rsidRPr="00E020E4">
        <w:rPr>
          <w:sz w:val="24"/>
          <w:szCs w:val="24"/>
          <w:lang w:val="lt-LT"/>
        </w:rPr>
        <w:t>უზრუნველყოფს</w:t>
      </w:r>
      <w:r w:rsidRPr="00E020E4">
        <w:rPr>
          <w:spacing w:val="80"/>
          <w:sz w:val="24"/>
          <w:szCs w:val="24"/>
          <w:lang w:val="lt-LT"/>
        </w:rPr>
        <w:t xml:space="preserve"> </w:t>
      </w:r>
      <w:r w:rsidRPr="00E020E4">
        <w:rPr>
          <w:sz w:val="24"/>
          <w:szCs w:val="24"/>
          <w:lang w:val="lt-LT"/>
        </w:rPr>
        <w:t>ტრენინგებისა</w:t>
      </w:r>
      <w:r w:rsidRPr="00E020E4">
        <w:rPr>
          <w:spacing w:val="80"/>
          <w:sz w:val="24"/>
          <w:szCs w:val="24"/>
          <w:lang w:val="lt-LT"/>
        </w:rPr>
        <w:t xml:space="preserve"> </w:t>
      </w:r>
      <w:r w:rsidRPr="00E020E4">
        <w:rPr>
          <w:sz w:val="24"/>
          <w:szCs w:val="24"/>
          <w:lang w:val="lt-LT"/>
        </w:rPr>
        <w:t>და</w:t>
      </w:r>
      <w:r w:rsidRPr="00E020E4">
        <w:rPr>
          <w:spacing w:val="80"/>
          <w:sz w:val="24"/>
          <w:szCs w:val="24"/>
          <w:lang w:val="lt-LT"/>
        </w:rPr>
        <w:t xml:space="preserve"> </w:t>
      </w:r>
      <w:r w:rsidRPr="00E020E4">
        <w:rPr>
          <w:sz w:val="24"/>
          <w:szCs w:val="24"/>
          <w:lang w:val="lt-LT"/>
        </w:rPr>
        <w:t>პროფესიული</w:t>
      </w:r>
      <w:r w:rsidRPr="00E020E4">
        <w:rPr>
          <w:spacing w:val="80"/>
          <w:sz w:val="24"/>
          <w:szCs w:val="24"/>
          <w:lang w:val="lt-LT"/>
        </w:rPr>
        <w:t xml:space="preserve"> </w:t>
      </w:r>
      <w:r w:rsidRPr="00E020E4">
        <w:rPr>
          <w:sz w:val="24"/>
          <w:szCs w:val="24"/>
          <w:lang w:val="lt-LT"/>
        </w:rPr>
        <w:t>განვითარების ხელმისაწვდომობას</w:t>
      </w:r>
      <w:r w:rsidRPr="00E020E4">
        <w:rPr>
          <w:spacing w:val="40"/>
          <w:sz w:val="24"/>
          <w:szCs w:val="24"/>
          <w:lang w:val="lt-LT"/>
        </w:rPr>
        <w:t xml:space="preserve"> </w:t>
      </w:r>
      <w:r w:rsidRPr="00E020E4">
        <w:rPr>
          <w:sz w:val="24"/>
          <w:szCs w:val="24"/>
          <w:lang w:val="lt-LT"/>
        </w:rPr>
        <w:t>სკოლის</w:t>
      </w:r>
      <w:r w:rsidRPr="00E020E4">
        <w:rPr>
          <w:spacing w:val="40"/>
          <w:sz w:val="24"/>
          <w:szCs w:val="24"/>
          <w:lang w:val="lt-LT"/>
        </w:rPr>
        <w:t xml:space="preserve"> </w:t>
      </w:r>
      <w:r w:rsidRPr="00E020E4">
        <w:rPr>
          <w:sz w:val="24"/>
          <w:szCs w:val="24"/>
          <w:lang w:val="lt-LT"/>
        </w:rPr>
        <w:t>თითოეული</w:t>
      </w:r>
      <w:r w:rsidRPr="00E020E4">
        <w:rPr>
          <w:spacing w:val="40"/>
          <w:sz w:val="24"/>
          <w:szCs w:val="24"/>
          <w:lang w:val="lt-LT"/>
        </w:rPr>
        <w:t xml:space="preserve"> </w:t>
      </w:r>
      <w:r w:rsidRPr="00E020E4">
        <w:rPr>
          <w:sz w:val="24"/>
          <w:szCs w:val="24"/>
          <w:lang w:val="lt-LT"/>
        </w:rPr>
        <w:t>პედაგოგისა</w:t>
      </w:r>
      <w:r w:rsidRPr="00E020E4">
        <w:rPr>
          <w:spacing w:val="40"/>
          <w:sz w:val="24"/>
          <w:szCs w:val="24"/>
          <w:lang w:val="lt-LT"/>
        </w:rPr>
        <w:t xml:space="preserve"> </w:t>
      </w:r>
      <w:r w:rsidRPr="00E020E4">
        <w:rPr>
          <w:sz w:val="24"/>
          <w:szCs w:val="24"/>
          <w:lang w:val="lt-LT"/>
        </w:rPr>
        <w:t>და</w:t>
      </w:r>
      <w:r w:rsidRPr="00E020E4">
        <w:rPr>
          <w:spacing w:val="-5"/>
          <w:sz w:val="24"/>
          <w:szCs w:val="24"/>
          <w:lang w:val="lt-LT"/>
        </w:rPr>
        <w:t xml:space="preserve"> </w:t>
      </w:r>
      <w:r w:rsidRPr="00E020E4">
        <w:rPr>
          <w:sz w:val="24"/>
          <w:szCs w:val="24"/>
          <w:lang w:val="lt-LT"/>
        </w:rPr>
        <w:t xml:space="preserve">ადმინისტრაციის </w:t>
      </w:r>
      <w:r w:rsidRPr="00E020E4">
        <w:rPr>
          <w:spacing w:val="-2"/>
          <w:sz w:val="24"/>
          <w:szCs w:val="24"/>
          <w:lang w:val="lt-LT"/>
        </w:rPr>
        <w:t>წევრებისათვის;</w:t>
      </w:r>
    </w:p>
    <w:p w14:paraId="325ABF73" w14:textId="77777777" w:rsidR="000160E8" w:rsidRPr="00E020E4" w:rsidRDefault="000160E8" w:rsidP="000160E8">
      <w:pPr>
        <w:spacing w:before="2"/>
        <w:ind w:left="912" w:right="34" w:hanging="755"/>
        <w:jc w:val="both"/>
        <w:rPr>
          <w:sz w:val="24"/>
          <w:szCs w:val="24"/>
          <w:lang w:val="lt-LT"/>
        </w:rPr>
      </w:pPr>
      <w:r w:rsidRPr="00E020E4">
        <w:rPr>
          <w:sz w:val="24"/>
          <w:szCs w:val="24"/>
          <w:lang w:val="lt-LT"/>
        </w:rPr>
        <w:t>5.2.15. სხვადასხვა საკითხების წინასწარი მომზადების, გადაწყვეტილებათა შესრულებისთვის ხელშეწყობის მიზნით, თავისი შეხედულებისამებრ ქმნის დროებით/მუდმივ</w:t>
      </w:r>
      <w:r w:rsidRPr="00E020E4">
        <w:rPr>
          <w:spacing w:val="80"/>
          <w:sz w:val="24"/>
          <w:szCs w:val="24"/>
          <w:lang w:val="lt-LT"/>
        </w:rPr>
        <w:t xml:space="preserve"> </w:t>
      </w:r>
      <w:r w:rsidRPr="00E020E4">
        <w:rPr>
          <w:sz w:val="24"/>
          <w:szCs w:val="24"/>
          <w:lang w:val="lt-LT"/>
        </w:rPr>
        <w:t>სამუშაო ჯგუფებს ან კომისიებს.</w:t>
      </w:r>
    </w:p>
    <w:p w14:paraId="5E6F7B50" w14:textId="77777777" w:rsidR="000160E8" w:rsidRPr="00E020E4" w:rsidRDefault="000160E8" w:rsidP="000160E8">
      <w:pPr>
        <w:spacing w:before="50" w:line="273" w:lineRule="auto"/>
        <w:ind w:left="158"/>
        <w:rPr>
          <w:sz w:val="24"/>
          <w:szCs w:val="24"/>
          <w:lang w:val="lt-LT"/>
        </w:rPr>
      </w:pPr>
      <w:r w:rsidRPr="00E020E4">
        <w:rPr>
          <w:sz w:val="24"/>
          <w:szCs w:val="24"/>
          <w:lang w:val="lt-LT"/>
        </w:rPr>
        <w:t>5.2.16.</w:t>
      </w:r>
      <w:r w:rsidRPr="00E020E4">
        <w:rPr>
          <w:spacing w:val="80"/>
          <w:sz w:val="24"/>
          <w:szCs w:val="24"/>
          <w:lang w:val="lt-LT"/>
        </w:rPr>
        <w:t xml:space="preserve"> </w:t>
      </w:r>
      <w:r w:rsidRPr="00E020E4">
        <w:rPr>
          <w:sz w:val="24"/>
          <w:szCs w:val="24"/>
          <w:lang w:val="lt-LT"/>
        </w:rPr>
        <w:t>უფლებამოსილია</w:t>
      </w:r>
      <w:r w:rsidRPr="00E020E4">
        <w:rPr>
          <w:spacing w:val="80"/>
          <w:sz w:val="24"/>
          <w:szCs w:val="24"/>
          <w:lang w:val="lt-LT"/>
        </w:rPr>
        <w:t xml:space="preserve"> </w:t>
      </w:r>
      <w:r w:rsidRPr="00E020E4">
        <w:rPr>
          <w:sz w:val="24"/>
          <w:szCs w:val="24"/>
          <w:lang w:val="lt-LT"/>
        </w:rPr>
        <w:t>მისი</w:t>
      </w:r>
      <w:r w:rsidRPr="00E020E4">
        <w:rPr>
          <w:spacing w:val="80"/>
          <w:sz w:val="24"/>
          <w:szCs w:val="24"/>
          <w:lang w:val="lt-LT"/>
        </w:rPr>
        <w:t xml:space="preserve"> </w:t>
      </w:r>
      <w:r w:rsidRPr="00E020E4">
        <w:rPr>
          <w:sz w:val="24"/>
          <w:szCs w:val="24"/>
          <w:lang w:val="lt-LT"/>
        </w:rPr>
        <w:t>არყოფნის</w:t>
      </w:r>
      <w:r w:rsidRPr="00E020E4">
        <w:rPr>
          <w:spacing w:val="80"/>
          <w:sz w:val="24"/>
          <w:szCs w:val="24"/>
          <w:lang w:val="lt-LT"/>
        </w:rPr>
        <w:t xml:space="preserve"> </w:t>
      </w:r>
      <w:r w:rsidRPr="00E020E4">
        <w:rPr>
          <w:sz w:val="24"/>
          <w:szCs w:val="24"/>
          <w:lang w:val="lt-LT"/>
        </w:rPr>
        <w:t>შემთხვევაში,</w:t>
      </w:r>
      <w:r w:rsidRPr="00E020E4">
        <w:rPr>
          <w:spacing w:val="80"/>
          <w:sz w:val="24"/>
          <w:szCs w:val="24"/>
          <w:lang w:val="lt-LT"/>
        </w:rPr>
        <w:t xml:space="preserve"> </w:t>
      </w:r>
      <w:r w:rsidRPr="00E020E4">
        <w:rPr>
          <w:sz w:val="24"/>
          <w:szCs w:val="24"/>
          <w:lang w:val="lt-LT"/>
        </w:rPr>
        <w:t>დებულებით გათვალისწინებული</w:t>
      </w:r>
      <w:r w:rsidRPr="00E020E4">
        <w:rPr>
          <w:spacing w:val="40"/>
          <w:sz w:val="24"/>
          <w:szCs w:val="24"/>
          <w:lang w:val="lt-LT"/>
        </w:rPr>
        <w:t xml:space="preserve"> </w:t>
      </w:r>
      <w:r w:rsidRPr="00E020E4">
        <w:rPr>
          <w:sz w:val="24"/>
          <w:szCs w:val="24"/>
          <w:lang w:val="lt-LT"/>
        </w:rPr>
        <w:t>დირექტორის</w:t>
      </w:r>
      <w:r w:rsidRPr="00E020E4">
        <w:rPr>
          <w:spacing w:val="-7"/>
          <w:sz w:val="24"/>
          <w:szCs w:val="24"/>
          <w:lang w:val="lt-LT"/>
        </w:rPr>
        <w:t xml:space="preserve"> </w:t>
      </w:r>
      <w:r w:rsidRPr="00E020E4">
        <w:rPr>
          <w:sz w:val="24"/>
          <w:szCs w:val="24"/>
          <w:lang w:val="lt-LT"/>
        </w:rPr>
        <w:t>უფლებამოსილების</w:t>
      </w:r>
      <w:r w:rsidRPr="00E020E4">
        <w:rPr>
          <w:spacing w:val="-7"/>
          <w:sz w:val="24"/>
          <w:szCs w:val="24"/>
          <w:lang w:val="lt-LT"/>
        </w:rPr>
        <w:t xml:space="preserve"> </w:t>
      </w:r>
      <w:r w:rsidRPr="00E020E4">
        <w:rPr>
          <w:sz w:val="24"/>
          <w:szCs w:val="24"/>
          <w:lang w:val="lt-LT"/>
        </w:rPr>
        <w:t>დელეგირება</w:t>
      </w:r>
      <w:r w:rsidRPr="00E020E4">
        <w:rPr>
          <w:spacing w:val="-10"/>
          <w:sz w:val="24"/>
          <w:szCs w:val="24"/>
          <w:lang w:val="lt-LT"/>
        </w:rPr>
        <w:t xml:space="preserve"> </w:t>
      </w:r>
      <w:r w:rsidRPr="00E020E4">
        <w:rPr>
          <w:sz w:val="24"/>
          <w:szCs w:val="24"/>
          <w:lang w:val="lt-LT"/>
        </w:rPr>
        <w:t>მოახდინოს ბრძანებით</w:t>
      </w:r>
      <w:r w:rsidRPr="00E020E4">
        <w:rPr>
          <w:spacing w:val="40"/>
          <w:sz w:val="24"/>
          <w:szCs w:val="24"/>
          <w:lang w:val="lt-LT"/>
        </w:rPr>
        <w:t xml:space="preserve"> </w:t>
      </w:r>
      <w:r w:rsidRPr="00E020E4">
        <w:rPr>
          <w:sz w:val="24"/>
          <w:szCs w:val="24"/>
          <w:lang w:val="lt-LT"/>
        </w:rPr>
        <w:t>განსაზღვრულ პირზე;</w:t>
      </w:r>
    </w:p>
    <w:p w14:paraId="75DA9269" w14:textId="77777777" w:rsidR="000160E8" w:rsidRPr="00E020E4" w:rsidRDefault="000160E8" w:rsidP="000160E8">
      <w:pPr>
        <w:tabs>
          <w:tab w:val="left" w:pos="1920"/>
          <w:tab w:val="left" w:pos="4168"/>
          <w:tab w:val="left" w:pos="5363"/>
        </w:tabs>
        <w:spacing w:before="5"/>
        <w:ind w:left="158" w:right="740"/>
        <w:rPr>
          <w:sz w:val="24"/>
          <w:szCs w:val="24"/>
          <w:lang w:val="lt-LT"/>
        </w:rPr>
      </w:pPr>
      <w:r w:rsidRPr="00E020E4">
        <w:rPr>
          <w:sz w:val="24"/>
          <w:szCs w:val="24"/>
          <w:lang w:val="lt-LT"/>
        </w:rPr>
        <w:t>5.2.17.</w:t>
      </w:r>
      <w:r w:rsidRPr="00E020E4">
        <w:rPr>
          <w:spacing w:val="80"/>
          <w:sz w:val="24"/>
          <w:szCs w:val="24"/>
          <w:lang w:val="lt-LT"/>
        </w:rPr>
        <w:t xml:space="preserve"> </w:t>
      </w:r>
      <w:r w:rsidRPr="00E020E4">
        <w:rPr>
          <w:sz w:val="24"/>
          <w:szCs w:val="24"/>
          <w:lang w:val="lt-LT"/>
        </w:rPr>
        <w:t>იღებს</w:t>
      </w:r>
      <w:r w:rsidRPr="00E020E4">
        <w:rPr>
          <w:sz w:val="24"/>
          <w:szCs w:val="24"/>
          <w:lang w:val="lt-LT"/>
        </w:rPr>
        <w:tab/>
      </w:r>
      <w:r w:rsidRPr="00E020E4">
        <w:rPr>
          <w:spacing w:val="-2"/>
          <w:sz w:val="24"/>
          <w:szCs w:val="24"/>
          <w:lang w:val="lt-LT"/>
        </w:rPr>
        <w:t>გადაწყვეტილებას</w:t>
      </w:r>
      <w:r w:rsidRPr="00E020E4">
        <w:rPr>
          <w:sz w:val="24"/>
          <w:szCs w:val="24"/>
          <w:lang w:val="lt-LT"/>
        </w:rPr>
        <w:tab/>
      </w:r>
      <w:r w:rsidRPr="00E020E4">
        <w:rPr>
          <w:spacing w:val="-2"/>
          <w:sz w:val="24"/>
          <w:szCs w:val="24"/>
          <w:lang w:val="lt-LT"/>
        </w:rPr>
        <w:t>სწავლის</w:t>
      </w:r>
      <w:r w:rsidRPr="00E020E4">
        <w:rPr>
          <w:sz w:val="24"/>
          <w:szCs w:val="24"/>
          <w:lang w:val="lt-LT"/>
        </w:rPr>
        <w:tab/>
        <w:t>საფასურის</w:t>
      </w:r>
      <w:r w:rsidRPr="00E020E4">
        <w:rPr>
          <w:spacing w:val="-15"/>
          <w:sz w:val="24"/>
          <w:szCs w:val="24"/>
          <w:lang w:val="lt-LT"/>
        </w:rPr>
        <w:t xml:space="preserve"> </w:t>
      </w:r>
      <w:r w:rsidRPr="00E020E4">
        <w:rPr>
          <w:sz w:val="24"/>
          <w:szCs w:val="24"/>
          <w:lang w:val="lt-LT"/>
        </w:rPr>
        <w:t>ოდენობის</w:t>
      </w:r>
      <w:r w:rsidRPr="00E020E4">
        <w:rPr>
          <w:spacing w:val="-15"/>
          <w:sz w:val="24"/>
          <w:szCs w:val="24"/>
          <w:lang w:val="lt-LT"/>
        </w:rPr>
        <w:t xml:space="preserve"> </w:t>
      </w:r>
      <w:r w:rsidRPr="00E020E4">
        <w:rPr>
          <w:sz w:val="24"/>
          <w:szCs w:val="24"/>
          <w:lang w:val="lt-LT"/>
        </w:rPr>
        <w:t>განსაზღვრის, მისი გადახდის ფორმების შესახებ;</w:t>
      </w:r>
    </w:p>
    <w:p w14:paraId="5D2FCAFE" w14:textId="77777777" w:rsidR="000160E8" w:rsidRPr="00E020E4" w:rsidRDefault="000160E8" w:rsidP="000160E8">
      <w:pPr>
        <w:tabs>
          <w:tab w:val="left" w:pos="1954"/>
          <w:tab w:val="left" w:pos="2871"/>
          <w:tab w:val="left" w:pos="4067"/>
          <w:tab w:val="left" w:pos="5728"/>
          <w:tab w:val="left" w:pos="6353"/>
        </w:tabs>
        <w:spacing w:before="1"/>
        <w:ind w:left="158" w:right="2181"/>
        <w:rPr>
          <w:sz w:val="24"/>
          <w:szCs w:val="24"/>
          <w:lang w:val="lt-LT"/>
        </w:rPr>
      </w:pPr>
      <w:r w:rsidRPr="00E020E4">
        <w:rPr>
          <w:sz w:val="24"/>
          <w:szCs w:val="24"/>
          <w:lang w:val="lt-LT"/>
        </w:rPr>
        <w:t>5.2.18.</w:t>
      </w:r>
      <w:r w:rsidRPr="00E020E4">
        <w:rPr>
          <w:spacing w:val="80"/>
          <w:sz w:val="24"/>
          <w:szCs w:val="24"/>
          <w:lang w:val="lt-LT"/>
        </w:rPr>
        <w:t xml:space="preserve"> </w:t>
      </w:r>
      <w:r w:rsidRPr="00E020E4">
        <w:rPr>
          <w:sz w:val="24"/>
          <w:szCs w:val="24"/>
          <w:lang w:val="lt-LT"/>
        </w:rPr>
        <w:t>ახორციელებს</w:t>
      </w:r>
      <w:r w:rsidRPr="00E020E4">
        <w:rPr>
          <w:sz w:val="24"/>
          <w:szCs w:val="24"/>
          <w:lang w:val="lt-LT"/>
        </w:rPr>
        <w:tab/>
      </w:r>
      <w:r w:rsidRPr="00E020E4">
        <w:rPr>
          <w:spacing w:val="-2"/>
          <w:sz w:val="24"/>
          <w:szCs w:val="24"/>
          <w:lang w:val="lt-LT"/>
        </w:rPr>
        <w:t>სკოლის</w:t>
      </w:r>
      <w:r w:rsidRPr="00E020E4">
        <w:rPr>
          <w:sz w:val="24"/>
          <w:szCs w:val="24"/>
          <w:lang w:val="lt-LT"/>
        </w:rPr>
        <w:tab/>
      </w:r>
      <w:r w:rsidRPr="00E020E4">
        <w:rPr>
          <w:spacing w:val="-2"/>
          <w:sz w:val="24"/>
          <w:szCs w:val="24"/>
          <w:lang w:val="lt-LT"/>
        </w:rPr>
        <w:t>მიზნებიდან</w:t>
      </w:r>
      <w:r w:rsidRPr="00E020E4">
        <w:rPr>
          <w:sz w:val="24"/>
          <w:szCs w:val="24"/>
          <w:lang w:val="lt-LT"/>
        </w:rPr>
        <w:tab/>
      </w:r>
      <w:r w:rsidRPr="00E020E4">
        <w:rPr>
          <w:spacing w:val="-6"/>
          <w:sz w:val="24"/>
          <w:szCs w:val="24"/>
          <w:lang w:val="lt-LT"/>
        </w:rPr>
        <w:t>და</w:t>
      </w:r>
      <w:r w:rsidRPr="00E020E4">
        <w:rPr>
          <w:sz w:val="24"/>
          <w:szCs w:val="24"/>
          <w:lang w:val="lt-LT"/>
        </w:rPr>
        <w:tab/>
      </w:r>
      <w:r w:rsidRPr="00E020E4">
        <w:rPr>
          <w:spacing w:val="-2"/>
          <w:sz w:val="24"/>
          <w:szCs w:val="24"/>
          <w:lang w:val="lt-LT"/>
        </w:rPr>
        <w:t>ამოცანებიდან გამომდინარე</w:t>
      </w:r>
      <w:r w:rsidRPr="00E020E4">
        <w:rPr>
          <w:sz w:val="24"/>
          <w:szCs w:val="24"/>
          <w:lang w:val="lt-LT"/>
        </w:rPr>
        <w:tab/>
        <w:t>სხვა უფლებამოსილებებს.</w:t>
      </w:r>
    </w:p>
    <w:p w14:paraId="0D8B4E10" w14:textId="77777777" w:rsidR="000160E8" w:rsidRPr="00E020E4" w:rsidRDefault="000160E8" w:rsidP="000160E8">
      <w:pPr>
        <w:spacing w:before="2"/>
        <w:ind w:left="158"/>
        <w:rPr>
          <w:sz w:val="24"/>
          <w:szCs w:val="24"/>
          <w:lang w:val="lt-LT"/>
        </w:rPr>
      </w:pPr>
      <w:r w:rsidRPr="00E020E4">
        <w:rPr>
          <w:sz w:val="24"/>
          <w:szCs w:val="24"/>
          <w:lang w:val="lt-LT"/>
        </w:rPr>
        <w:t>5.3.</w:t>
      </w:r>
      <w:r w:rsidRPr="00E020E4">
        <w:rPr>
          <w:spacing w:val="-10"/>
          <w:sz w:val="24"/>
          <w:szCs w:val="24"/>
          <w:lang w:val="lt-LT"/>
        </w:rPr>
        <w:t xml:space="preserve"> </w:t>
      </w:r>
      <w:r w:rsidRPr="00E020E4">
        <w:rPr>
          <w:sz w:val="24"/>
          <w:szCs w:val="24"/>
          <w:lang w:val="lt-LT"/>
        </w:rPr>
        <w:t>სკოლის</w:t>
      </w:r>
      <w:r w:rsidRPr="00E020E4">
        <w:rPr>
          <w:spacing w:val="32"/>
          <w:sz w:val="24"/>
          <w:szCs w:val="24"/>
          <w:lang w:val="lt-LT"/>
        </w:rPr>
        <w:t xml:space="preserve"> </w:t>
      </w:r>
      <w:r w:rsidRPr="00E020E4">
        <w:rPr>
          <w:sz w:val="24"/>
          <w:szCs w:val="24"/>
          <w:lang w:val="lt-LT"/>
        </w:rPr>
        <w:t>დირექტორი</w:t>
      </w:r>
      <w:r w:rsidRPr="00E020E4">
        <w:rPr>
          <w:spacing w:val="-13"/>
          <w:sz w:val="24"/>
          <w:szCs w:val="24"/>
          <w:lang w:val="lt-LT"/>
        </w:rPr>
        <w:t xml:space="preserve"> </w:t>
      </w:r>
      <w:r w:rsidRPr="00E020E4">
        <w:rPr>
          <w:spacing w:val="-2"/>
          <w:sz w:val="24"/>
          <w:szCs w:val="24"/>
          <w:lang w:val="lt-LT"/>
        </w:rPr>
        <w:t>პასუხისმგებელია:</w:t>
      </w:r>
    </w:p>
    <w:p w14:paraId="343E82D8" w14:textId="77777777" w:rsidR="000160E8" w:rsidRPr="00E020E4" w:rsidRDefault="000160E8" w:rsidP="000160E8">
      <w:pPr>
        <w:spacing w:before="1"/>
        <w:ind w:left="158" w:right="1776"/>
        <w:rPr>
          <w:sz w:val="24"/>
          <w:szCs w:val="24"/>
          <w:lang w:val="lt-LT"/>
        </w:rPr>
      </w:pPr>
      <w:r w:rsidRPr="00E020E4">
        <w:rPr>
          <w:sz w:val="24"/>
          <w:szCs w:val="24"/>
          <w:lang w:val="lt-LT"/>
        </w:rPr>
        <w:t>5.3.1</w:t>
      </w:r>
      <w:r w:rsidRPr="00E020E4">
        <w:rPr>
          <w:spacing w:val="40"/>
          <w:sz w:val="24"/>
          <w:szCs w:val="24"/>
          <w:lang w:val="lt-LT"/>
        </w:rPr>
        <w:t xml:space="preserve"> </w:t>
      </w:r>
      <w:r w:rsidRPr="00E020E4">
        <w:rPr>
          <w:sz w:val="24"/>
          <w:szCs w:val="24"/>
          <w:lang w:val="lt-LT"/>
        </w:rPr>
        <w:t>ეროვნული</w:t>
      </w:r>
      <w:r w:rsidRPr="00E020E4">
        <w:rPr>
          <w:spacing w:val="40"/>
          <w:sz w:val="24"/>
          <w:szCs w:val="24"/>
          <w:lang w:val="lt-LT"/>
        </w:rPr>
        <w:t xml:space="preserve"> </w:t>
      </w:r>
      <w:r w:rsidRPr="00E020E4">
        <w:rPr>
          <w:sz w:val="24"/>
          <w:szCs w:val="24"/>
          <w:lang w:val="lt-LT"/>
        </w:rPr>
        <w:t>სასწავლო</w:t>
      </w:r>
      <w:r w:rsidRPr="00E020E4">
        <w:rPr>
          <w:spacing w:val="40"/>
          <w:sz w:val="24"/>
          <w:szCs w:val="24"/>
          <w:lang w:val="lt-LT"/>
        </w:rPr>
        <w:t xml:space="preserve"> </w:t>
      </w:r>
      <w:r w:rsidRPr="00E020E4">
        <w:rPr>
          <w:sz w:val="24"/>
          <w:szCs w:val="24"/>
          <w:lang w:val="lt-LT"/>
        </w:rPr>
        <w:t>გეგმის,</w:t>
      </w:r>
      <w:r w:rsidRPr="00E020E4">
        <w:rPr>
          <w:spacing w:val="40"/>
          <w:sz w:val="24"/>
          <w:szCs w:val="24"/>
          <w:lang w:val="lt-LT"/>
        </w:rPr>
        <w:t xml:space="preserve"> </w:t>
      </w:r>
      <w:r w:rsidRPr="00E020E4">
        <w:rPr>
          <w:sz w:val="24"/>
          <w:szCs w:val="24"/>
          <w:lang w:val="lt-LT"/>
        </w:rPr>
        <w:t>განათლების</w:t>
      </w:r>
      <w:r w:rsidRPr="00E020E4">
        <w:rPr>
          <w:spacing w:val="40"/>
          <w:sz w:val="24"/>
          <w:szCs w:val="24"/>
          <w:lang w:val="lt-LT"/>
        </w:rPr>
        <w:t xml:space="preserve"> </w:t>
      </w:r>
      <w:r w:rsidRPr="00E020E4">
        <w:rPr>
          <w:sz w:val="24"/>
          <w:szCs w:val="24"/>
          <w:lang w:val="lt-LT"/>
        </w:rPr>
        <w:t>სფეროში</w:t>
      </w:r>
      <w:r w:rsidRPr="00E020E4">
        <w:rPr>
          <w:spacing w:val="40"/>
          <w:sz w:val="24"/>
          <w:szCs w:val="24"/>
          <w:lang w:val="lt-LT"/>
        </w:rPr>
        <w:t xml:space="preserve"> </w:t>
      </w:r>
      <w:r w:rsidRPr="00E020E4">
        <w:rPr>
          <w:sz w:val="24"/>
          <w:szCs w:val="24"/>
          <w:lang w:val="lt-LT"/>
        </w:rPr>
        <w:t>მოქმედი</w:t>
      </w:r>
      <w:r w:rsidRPr="00E020E4">
        <w:rPr>
          <w:spacing w:val="40"/>
          <w:sz w:val="24"/>
          <w:szCs w:val="24"/>
          <w:lang w:val="lt-LT"/>
        </w:rPr>
        <w:t xml:space="preserve"> </w:t>
      </w:r>
      <w:r w:rsidRPr="00E020E4">
        <w:rPr>
          <w:sz w:val="24"/>
          <w:szCs w:val="24"/>
          <w:lang w:val="lt-LT"/>
        </w:rPr>
        <w:t>ნორმატიული</w:t>
      </w:r>
      <w:r w:rsidRPr="00E020E4">
        <w:rPr>
          <w:spacing w:val="40"/>
          <w:sz w:val="24"/>
          <w:szCs w:val="24"/>
          <w:lang w:val="lt-LT"/>
        </w:rPr>
        <w:t xml:space="preserve"> </w:t>
      </w:r>
      <w:r w:rsidRPr="00E020E4">
        <w:rPr>
          <w:sz w:val="24"/>
          <w:szCs w:val="24"/>
          <w:lang w:val="lt-LT"/>
        </w:rPr>
        <w:t>აქტების შესრულებაზე;</w:t>
      </w:r>
    </w:p>
    <w:p w14:paraId="5D2E79CD" w14:textId="77777777" w:rsidR="000160E8" w:rsidRPr="00E020E4" w:rsidRDefault="000160E8" w:rsidP="000160E8">
      <w:pPr>
        <w:tabs>
          <w:tab w:val="left" w:pos="2228"/>
          <w:tab w:val="left" w:pos="4653"/>
          <w:tab w:val="left" w:pos="5411"/>
          <w:tab w:val="left" w:pos="8120"/>
        </w:tabs>
        <w:spacing w:before="2"/>
        <w:ind w:left="158" w:right="546"/>
        <w:rPr>
          <w:sz w:val="24"/>
          <w:szCs w:val="24"/>
          <w:lang w:val="lt-LT"/>
        </w:rPr>
      </w:pPr>
      <w:r w:rsidRPr="00E020E4">
        <w:rPr>
          <w:sz w:val="24"/>
          <w:szCs w:val="24"/>
          <w:lang w:val="lt-LT"/>
        </w:rPr>
        <w:t>5.3.2</w:t>
      </w:r>
      <w:r w:rsidRPr="00E020E4">
        <w:rPr>
          <w:spacing w:val="40"/>
          <w:sz w:val="24"/>
          <w:szCs w:val="24"/>
          <w:lang w:val="lt-LT"/>
        </w:rPr>
        <w:t xml:space="preserve"> </w:t>
      </w:r>
      <w:r w:rsidRPr="00E020E4">
        <w:rPr>
          <w:sz w:val="24"/>
          <w:szCs w:val="24"/>
          <w:lang w:val="lt-LT"/>
        </w:rPr>
        <w:t>სკოლაში</w:t>
      </w:r>
      <w:r w:rsidRPr="00E020E4">
        <w:rPr>
          <w:sz w:val="24"/>
          <w:szCs w:val="24"/>
          <w:lang w:val="lt-LT"/>
        </w:rPr>
        <w:tab/>
      </w:r>
      <w:r w:rsidRPr="00E020E4">
        <w:rPr>
          <w:spacing w:val="-2"/>
          <w:sz w:val="24"/>
          <w:szCs w:val="24"/>
          <w:lang w:val="lt-LT"/>
        </w:rPr>
        <w:t>მასწავლებლებისა</w:t>
      </w:r>
      <w:r w:rsidRPr="00E020E4">
        <w:rPr>
          <w:sz w:val="24"/>
          <w:szCs w:val="24"/>
          <w:lang w:val="lt-LT"/>
        </w:rPr>
        <w:tab/>
      </w:r>
      <w:r w:rsidRPr="00E020E4">
        <w:rPr>
          <w:spacing w:val="-6"/>
          <w:sz w:val="24"/>
          <w:szCs w:val="24"/>
          <w:lang w:val="lt-LT"/>
        </w:rPr>
        <w:t>და</w:t>
      </w:r>
      <w:r w:rsidRPr="00E020E4">
        <w:rPr>
          <w:sz w:val="24"/>
          <w:szCs w:val="24"/>
          <w:lang w:val="lt-LT"/>
        </w:rPr>
        <w:tab/>
      </w:r>
      <w:r w:rsidRPr="00E020E4">
        <w:rPr>
          <w:spacing w:val="-2"/>
          <w:sz w:val="24"/>
          <w:szCs w:val="24"/>
          <w:lang w:val="lt-LT"/>
        </w:rPr>
        <w:t>მოსწავლეებისათვის</w:t>
      </w:r>
      <w:r w:rsidRPr="00E020E4">
        <w:rPr>
          <w:sz w:val="24"/>
          <w:szCs w:val="24"/>
          <w:lang w:val="lt-LT"/>
        </w:rPr>
        <w:tab/>
      </w:r>
      <w:r w:rsidRPr="00E020E4">
        <w:rPr>
          <w:spacing w:val="-2"/>
          <w:sz w:val="24"/>
          <w:szCs w:val="24"/>
          <w:lang w:val="lt-LT"/>
        </w:rPr>
        <w:t xml:space="preserve">სიცოცხლისა </w:t>
      </w:r>
      <w:r w:rsidRPr="00E020E4">
        <w:rPr>
          <w:sz w:val="24"/>
          <w:szCs w:val="24"/>
          <w:lang w:val="lt-LT"/>
        </w:rPr>
        <w:t>და ჯანმრთელობისთვის</w:t>
      </w:r>
      <w:r w:rsidRPr="00E020E4">
        <w:rPr>
          <w:spacing w:val="40"/>
          <w:sz w:val="24"/>
          <w:szCs w:val="24"/>
          <w:lang w:val="lt-LT"/>
        </w:rPr>
        <w:t xml:space="preserve"> </w:t>
      </w:r>
      <w:r w:rsidRPr="00E020E4">
        <w:rPr>
          <w:sz w:val="24"/>
          <w:szCs w:val="24"/>
          <w:lang w:val="lt-LT"/>
        </w:rPr>
        <w:t>უსაფრთხო</w:t>
      </w:r>
      <w:r w:rsidRPr="00E020E4">
        <w:rPr>
          <w:spacing w:val="40"/>
          <w:sz w:val="24"/>
          <w:szCs w:val="24"/>
          <w:lang w:val="lt-LT"/>
        </w:rPr>
        <w:t xml:space="preserve"> </w:t>
      </w:r>
      <w:r w:rsidRPr="00E020E4">
        <w:rPr>
          <w:sz w:val="24"/>
          <w:szCs w:val="24"/>
          <w:lang w:val="lt-LT"/>
        </w:rPr>
        <w:t>გარემოს</w:t>
      </w:r>
      <w:r w:rsidRPr="00E020E4">
        <w:rPr>
          <w:spacing w:val="40"/>
          <w:sz w:val="24"/>
          <w:szCs w:val="24"/>
          <w:lang w:val="lt-LT"/>
        </w:rPr>
        <w:t xml:space="preserve"> </w:t>
      </w:r>
      <w:r w:rsidRPr="00E020E4">
        <w:rPr>
          <w:sz w:val="24"/>
          <w:szCs w:val="24"/>
          <w:lang w:val="lt-LT"/>
        </w:rPr>
        <w:t>შექმნაზე;</w:t>
      </w:r>
    </w:p>
    <w:p w14:paraId="5B038570" w14:textId="77777777" w:rsidR="000160E8" w:rsidRPr="00E020E4" w:rsidRDefault="000160E8" w:rsidP="000160E8">
      <w:pPr>
        <w:tabs>
          <w:tab w:val="left" w:pos="1703"/>
          <w:tab w:val="left" w:pos="3315"/>
          <w:tab w:val="left" w:pos="5085"/>
          <w:tab w:val="left" w:pos="6609"/>
          <w:tab w:val="left" w:pos="7875"/>
          <w:tab w:val="left" w:pos="8417"/>
        </w:tabs>
        <w:spacing w:before="1"/>
        <w:ind w:left="581" w:right="31" w:hanging="423"/>
        <w:rPr>
          <w:sz w:val="24"/>
          <w:szCs w:val="24"/>
          <w:lang w:val="lt-LT"/>
        </w:rPr>
      </w:pPr>
      <w:r w:rsidRPr="00E020E4">
        <w:rPr>
          <w:sz w:val="24"/>
          <w:szCs w:val="24"/>
          <w:lang w:val="lt-LT"/>
        </w:rPr>
        <w:t>5.4. სკოლის</w:t>
      </w:r>
      <w:r w:rsidRPr="00E020E4">
        <w:rPr>
          <w:sz w:val="24"/>
          <w:szCs w:val="24"/>
          <w:lang w:val="lt-LT"/>
        </w:rPr>
        <w:tab/>
      </w:r>
      <w:r w:rsidRPr="00E020E4">
        <w:rPr>
          <w:spacing w:val="-2"/>
          <w:sz w:val="24"/>
          <w:szCs w:val="24"/>
          <w:lang w:val="lt-LT"/>
        </w:rPr>
        <w:t>დირექტორი</w:t>
      </w:r>
      <w:r w:rsidRPr="00E020E4">
        <w:rPr>
          <w:sz w:val="24"/>
          <w:szCs w:val="24"/>
          <w:lang w:val="lt-LT"/>
        </w:rPr>
        <w:tab/>
      </w:r>
      <w:r w:rsidRPr="00E020E4">
        <w:rPr>
          <w:spacing w:val="-2"/>
          <w:sz w:val="24"/>
          <w:szCs w:val="24"/>
          <w:lang w:val="lt-LT"/>
        </w:rPr>
        <w:t>ვალდებულია</w:t>
      </w:r>
      <w:r w:rsidRPr="00E020E4">
        <w:rPr>
          <w:sz w:val="24"/>
          <w:szCs w:val="24"/>
          <w:lang w:val="lt-LT"/>
        </w:rPr>
        <w:tab/>
      </w:r>
      <w:r w:rsidRPr="00E020E4">
        <w:rPr>
          <w:spacing w:val="-2"/>
          <w:sz w:val="24"/>
          <w:szCs w:val="24"/>
          <w:lang w:val="lt-LT"/>
        </w:rPr>
        <w:t>მოსწავლის,</w:t>
      </w:r>
      <w:r w:rsidRPr="00E020E4">
        <w:rPr>
          <w:sz w:val="24"/>
          <w:szCs w:val="24"/>
          <w:lang w:val="lt-LT"/>
        </w:rPr>
        <w:tab/>
      </w:r>
      <w:r w:rsidRPr="00E020E4">
        <w:rPr>
          <w:spacing w:val="-2"/>
          <w:sz w:val="24"/>
          <w:szCs w:val="24"/>
          <w:lang w:val="lt-LT"/>
        </w:rPr>
        <w:t>მშობლის</w:t>
      </w:r>
      <w:r w:rsidRPr="00E020E4">
        <w:rPr>
          <w:sz w:val="24"/>
          <w:szCs w:val="24"/>
          <w:lang w:val="lt-LT"/>
        </w:rPr>
        <w:tab/>
      </w:r>
      <w:r w:rsidRPr="00E020E4">
        <w:rPr>
          <w:spacing w:val="-6"/>
          <w:sz w:val="24"/>
          <w:szCs w:val="24"/>
          <w:lang w:val="lt-LT"/>
        </w:rPr>
        <w:t>და</w:t>
      </w:r>
      <w:r w:rsidRPr="00E020E4">
        <w:rPr>
          <w:sz w:val="24"/>
          <w:szCs w:val="24"/>
          <w:lang w:val="lt-LT"/>
        </w:rPr>
        <w:tab/>
      </w:r>
      <w:r w:rsidRPr="00E020E4">
        <w:rPr>
          <w:spacing w:val="-2"/>
          <w:sz w:val="24"/>
          <w:szCs w:val="24"/>
          <w:lang w:val="lt-LT"/>
        </w:rPr>
        <w:t>მასწავლებლის უფლებებისა</w:t>
      </w:r>
    </w:p>
    <w:p w14:paraId="3122FCF8" w14:textId="77777777" w:rsidR="000160E8" w:rsidRPr="00E020E4" w:rsidRDefault="000160E8" w:rsidP="000160E8">
      <w:pPr>
        <w:spacing w:before="4" w:line="237" w:lineRule="auto"/>
        <w:ind w:left="269" w:right="348"/>
        <w:jc w:val="both"/>
        <w:rPr>
          <w:sz w:val="24"/>
          <w:szCs w:val="24"/>
          <w:lang w:val="lt-LT"/>
        </w:rPr>
      </w:pPr>
      <w:r w:rsidRPr="00E020E4">
        <w:rPr>
          <w:sz w:val="24"/>
          <w:szCs w:val="24"/>
          <w:lang w:val="lt-LT"/>
        </w:rPr>
        <w:t>და</w:t>
      </w:r>
      <w:r w:rsidRPr="00E020E4">
        <w:rPr>
          <w:spacing w:val="80"/>
          <w:sz w:val="24"/>
          <w:szCs w:val="24"/>
          <w:lang w:val="lt-LT"/>
        </w:rPr>
        <w:t xml:space="preserve"> </w:t>
      </w:r>
      <w:r w:rsidRPr="00E020E4">
        <w:rPr>
          <w:sz w:val="24"/>
          <w:szCs w:val="24"/>
          <w:lang w:val="lt-LT"/>
        </w:rPr>
        <w:t>თავისუფლებების</w:t>
      </w:r>
      <w:r w:rsidRPr="00E020E4">
        <w:rPr>
          <w:spacing w:val="80"/>
          <w:sz w:val="24"/>
          <w:szCs w:val="24"/>
          <w:lang w:val="lt-LT"/>
        </w:rPr>
        <w:t xml:space="preserve"> </w:t>
      </w:r>
      <w:r w:rsidRPr="00E020E4">
        <w:rPr>
          <w:sz w:val="24"/>
          <w:szCs w:val="24"/>
          <w:lang w:val="lt-LT"/>
        </w:rPr>
        <w:t>ნებისმიერი</w:t>
      </w:r>
      <w:r w:rsidRPr="00E020E4">
        <w:rPr>
          <w:spacing w:val="80"/>
          <w:sz w:val="24"/>
          <w:szCs w:val="24"/>
          <w:lang w:val="lt-LT"/>
        </w:rPr>
        <w:t xml:space="preserve">  </w:t>
      </w:r>
      <w:r w:rsidRPr="00E020E4">
        <w:rPr>
          <w:sz w:val="24"/>
          <w:szCs w:val="24"/>
          <w:lang w:val="lt-LT"/>
        </w:rPr>
        <w:t>შეზღუდვა</w:t>
      </w:r>
      <w:r w:rsidRPr="00E020E4">
        <w:rPr>
          <w:spacing w:val="80"/>
          <w:sz w:val="24"/>
          <w:szCs w:val="24"/>
          <w:lang w:val="lt-LT"/>
        </w:rPr>
        <w:t xml:space="preserve">  </w:t>
      </w:r>
      <w:r w:rsidRPr="00E020E4">
        <w:rPr>
          <w:sz w:val="24"/>
          <w:szCs w:val="24"/>
          <w:lang w:val="lt-LT"/>
        </w:rPr>
        <w:t>განახორციელოს</w:t>
      </w:r>
      <w:r w:rsidRPr="00E020E4">
        <w:rPr>
          <w:spacing w:val="80"/>
          <w:sz w:val="24"/>
          <w:szCs w:val="24"/>
          <w:lang w:val="lt-LT"/>
        </w:rPr>
        <w:t xml:space="preserve">  </w:t>
      </w:r>
      <w:r w:rsidRPr="00E020E4">
        <w:rPr>
          <w:sz w:val="24"/>
          <w:szCs w:val="24"/>
          <w:lang w:val="lt-LT"/>
        </w:rPr>
        <w:t>გონივრულად და პროპორციულად კანონმდებლობით დადგენილი წესის საფუძველზე, მასწავლებლის პროფესიული ეთიკის კოდექსის სრული დაცვით, ჯეროვანი და სამართლიანი პროცედურით; .</w:t>
      </w:r>
    </w:p>
    <w:p w14:paraId="264F836C" w14:textId="77777777" w:rsidR="000160E8" w:rsidRPr="00E020E4" w:rsidRDefault="000160E8" w:rsidP="000160E8">
      <w:pPr>
        <w:spacing w:before="254"/>
        <w:ind w:left="269" w:right="344"/>
        <w:jc w:val="both"/>
        <w:rPr>
          <w:sz w:val="24"/>
          <w:szCs w:val="24"/>
          <w:lang w:val="lt-LT"/>
        </w:rPr>
      </w:pPr>
      <w:r w:rsidRPr="00E020E4">
        <w:rPr>
          <w:sz w:val="24"/>
          <w:szCs w:val="24"/>
          <w:lang w:val="lt-LT"/>
        </w:rPr>
        <w:t xml:space="preserve">5.5 სკოლის დირექტორი სკოლის წესდებით, დებულებით, შინაგანაწესით და საქართველოს კანონმდებლობით გათვალისწინებული უფლებამოსილებების განხორციელების მიზნით გამოსცემს საორგანიზაციო-განმკარგულებელ აქტს – </w:t>
      </w:r>
      <w:r w:rsidRPr="00E020E4">
        <w:rPr>
          <w:spacing w:val="-2"/>
          <w:sz w:val="24"/>
          <w:szCs w:val="24"/>
          <w:lang w:val="lt-LT"/>
        </w:rPr>
        <w:t>ბრძანებას.</w:t>
      </w:r>
    </w:p>
    <w:p w14:paraId="53718B18" w14:textId="77777777" w:rsidR="000160E8" w:rsidRPr="00E020E4" w:rsidRDefault="000160E8" w:rsidP="000160E8">
      <w:pPr>
        <w:spacing w:line="235" w:lineRule="auto"/>
        <w:ind w:left="269" w:right="349"/>
        <w:jc w:val="both"/>
        <w:rPr>
          <w:rFonts w:ascii="Courier New" w:eastAsia="Courier New" w:hAnsi="Courier New" w:cs="Courier New"/>
          <w:i/>
          <w:iCs/>
          <w:sz w:val="24"/>
          <w:szCs w:val="24"/>
          <w:lang w:val="lt-LT"/>
        </w:rPr>
      </w:pPr>
      <w:r w:rsidRPr="00E020E4">
        <w:rPr>
          <w:sz w:val="24"/>
          <w:szCs w:val="24"/>
          <w:lang w:val="lt-LT"/>
        </w:rPr>
        <w:t>5.</w:t>
      </w:r>
      <w:r w:rsidRPr="00E020E4">
        <w:rPr>
          <w:spacing w:val="-7"/>
          <w:sz w:val="24"/>
          <w:szCs w:val="24"/>
          <w:lang w:val="lt-LT"/>
        </w:rPr>
        <w:t xml:space="preserve"> </w:t>
      </w:r>
      <w:r w:rsidRPr="00E020E4">
        <w:rPr>
          <w:sz w:val="24"/>
          <w:szCs w:val="24"/>
          <w:lang w:val="lt-LT"/>
        </w:rPr>
        <w:t>6</w:t>
      </w:r>
      <w:r w:rsidRPr="00E020E4">
        <w:rPr>
          <w:spacing w:val="-8"/>
          <w:sz w:val="24"/>
          <w:szCs w:val="24"/>
          <w:lang w:val="lt-LT"/>
        </w:rPr>
        <w:t xml:space="preserve"> </w:t>
      </w:r>
      <w:r w:rsidRPr="00E020E4">
        <w:rPr>
          <w:sz w:val="24"/>
          <w:szCs w:val="24"/>
          <w:lang w:val="lt-LT"/>
        </w:rPr>
        <w:t>დირექტორი</w:t>
      </w:r>
      <w:r w:rsidRPr="00E020E4">
        <w:rPr>
          <w:spacing w:val="-8"/>
          <w:sz w:val="24"/>
          <w:szCs w:val="24"/>
          <w:lang w:val="lt-LT"/>
        </w:rPr>
        <w:t xml:space="preserve"> </w:t>
      </w:r>
      <w:r w:rsidRPr="00E020E4">
        <w:rPr>
          <w:sz w:val="24"/>
          <w:szCs w:val="24"/>
          <w:lang w:val="lt-LT"/>
        </w:rPr>
        <w:t>თავისი</w:t>
      </w:r>
      <w:r w:rsidRPr="00E020E4">
        <w:rPr>
          <w:spacing w:val="-6"/>
          <w:sz w:val="24"/>
          <w:szCs w:val="24"/>
          <w:lang w:val="lt-LT"/>
        </w:rPr>
        <w:t xml:space="preserve"> </w:t>
      </w:r>
      <w:r w:rsidRPr="00E020E4">
        <w:rPr>
          <w:sz w:val="24"/>
          <w:szCs w:val="24"/>
          <w:lang w:val="lt-LT"/>
        </w:rPr>
        <w:t>უფლებამოსილების</w:t>
      </w:r>
      <w:r w:rsidRPr="00E020E4">
        <w:rPr>
          <w:spacing w:val="-8"/>
          <w:sz w:val="24"/>
          <w:szCs w:val="24"/>
          <w:lang w:val="lt-LT"/>
        </w:rPr>
        <w:t xml:space="preserve"> </w:t>
      </w:r>
      <w:r w:rsidRPr="00E020E4">
        <w:rPr>
          <w:sz w:val="24"/>
          <w:szCs w:val="24"/>
          <w:lang w:val="lt-LT"/>
        </w:rPr>
        <w:t>ფარგლებში</w:t>
      </w:r>
      <w:r w:rsidRPr="00E020E4">
        <w:rPr>
          <w:spacing w:val="-6"/>
          <w:sz w:val="24"/>
          <w:szCs w:val="24"/>
          <w:lang w:val="lt-LT"/>
        </w:rPr>
        <w:t xml:space="preserve"> </w:t>
      </w:r>
      <w:r w:rsidRPr="00E020E4">
        <w:rPr>
          <w:sz w:val="24"/>
          <w:szCs w:val="24"/>
          <w:lang w:val="lt-LT"/>
        </w:rPr>
        <w:t>პასუხისმგებელია</w:t>
      </w:r>
      <w:r w:rsidRPr="00E020E4">
        <w:rPr>
          <w:spacing w:val="-4"/>
          <w:sz w:val="24"/>
          <w:szCs w:val="24"/>
          <w:lang w:val="lt-LT"/>
        </w:rPr>
        <w:t xml:space="preserve"> </w:t>
      </w:r>
      <w:r w:rsidRPr="00E020E4">
        <w:rPr>
          <w:sz w:val="24"/>
          <w:szCs w:val="24"/>
          <w:lang w:val="lt-LT"/>
        </w:rPr>
        <w:t>სკოლის საქმიანობის კანონიერებასა და მიზნობრიობაზე</w:t>
      </w:r>
      <w:r w:rsidRPr="00E020E4">
        <w:rPr>
          <w:rFonts w:cs="Courier New"/>
          <w:i/>
          <w:iCs/>
          <w:sz w:val="24"/>
          <w:szCs w:val="24"/>
          <w:lang w:val="lt-LT"/>
        </w:rPr>
        <w:t xml:space="preserve">, </w:t>
      </w:r>
      <w:r w:rsidRPr="00E020E4">
        <w:rPr>
          <w:sz w:val="24"/>
          <w:szCs w:val="24"/>
          <w:lang w:val="lt-LT"/>
        </w:rPr>
        <w:t>ფინანსური რესურსების მართლზომიერად</w:t>
      </w:r>
      <w:r w:rsidRPr="00E020E4">
        <w:rPr>
          <w:spacing w:val="40"/>
          <w:sz w:val="24"/>
          <w:szCs w:val="24"/>
          <w:lang w:val="lt-LT"/>
        </w:rPr>
        <w:t xml:space="preserve"> </w:t>
      </w:r>
      <w:r w:rsidRPr="00E020E4">
        <w:rPr>
          <w:sz w:val="24"/>
          <w:szCs w:val="24"/>
          <w:lang w:val="lt-LT"/>
        </w:rPr>
        <w:t>განკარგვაზე</w:t>
      </w:r>
      <w:r w:rsidRPr="00E020E4">
        <w:rPr>
          <w:rFonts w:cs="Courier New"/>
          <w:i/>
          <w:iCs/>
          <w:sz w:val="24"/>
          <w:szCs w:val="24"/>
          <w:lang w:val="lt-LT"/>
        </w:rPr>
        <w:t>.</w:t>
      </w:r>
    </w:p>
    <w:p w14:paraId="45F1EEC9" w14:textId="77777777" w:rsidR="000160E8" w:rsidRPr="00E020E4" w:rsidRDefault="000160E8" w:rsidP="000160E8">
      <w:pPr>
        <w:ind w:left="158" w:right="348"/>
        <w:jc w:val="both"/>
        <w:rPr>
          <w:sz w:val="24"/>
          <w:szCs w:val="24"/>
          <w:lang w:val="lt-LT"/>
        </w:rPr>
      </w:pPr>
      <w:r w:rsidRPr="00E020E4">
        <w:rPr>
          <w:sz w:val="24"/>
          <w:szCs w:val="24"/>
          <w:lang w:val="lt-LT"/>
        </w:rPr>
        <w:t>5..7 სხვადასხვა საკითხის წინასწარი მომზადების, გადაწყვეტილებათა შესრულებისთვის ხელშეწყობის მიზნით, დირექტორმა თავისი შეხედულებისამებრ შეიძლება შექმნას დროებით სამუშაო ჯგუფები გარკვეული ვადით;</w:t>
      </w:r>
    </w:p>
    <w:p w14:paraId="6D627167" w14:textId="77777777" w:rsidR="000160E8" w:rsidRPr="00E020E4" w:rsidRDefault="000160E8" w:rsidP="000160E8">
      <w:pPr>
        <w:ind w:left="269"/>
        <w:rPr>
          <w:sz w:val="24"/>
          <w:szCs w:val="24"/>
          <w:lang w:val="lt-LT"/>
        </w:rPr>
      </w:pPr>
      <w:r w:rsidRPr="00E020E4">
        <w:rPr>
          <w:sz w:val="24"/>
          <w:szCs w:val="24"/>
          <w:lang w:val="lt-LT"/>
        </w:rPr>
        <w:t>5.7.1.დროებითი</w:t>
      </w:r>
      <w:r w:rsidRPr="00E020E4">
        <w:rPr>
          <w:spacing w:val="80"/>
          <w:sz w:val="24"/>
          <w:szCs w:val="24"/>
          <w:lang w:val="lt-LT"/>
        </w:rPr>
        <w:t xml:space="preserve"> </w:t>
      </w:r>
      <w:r w:rsidRPr="00E020E4">
        <w:rPr>
          <w:sz w:val="24"/>
          <w:szCs w:val="24"/>
          <w:lang w:val="lt-LT"/>
        </w:rPr>
        <w:t>სამუშაო</w:t>
      </w:r>
      <w:r w:rsidRPr="00E020E4">
        <w:rPr>
          <w:spacing w:val="80"/>
          <w:sz w:val="24"/>
          <w:szCs w:val="24"/>
          <w:lang w:val="lt-LT"/>
        </w:rPr>
        <w:t xml:space="preserve"> </w:t>
      </w:r>
      <w:r w:rsidRPr="00E020E4">
        <w:rPr>
          <w:sz w:val="24"/>
          <w:szCs w:val="24"/>
          <w:lang w:val="lt-LT"/>
        </w:rPr>
        <w:t>ჯგუფების</w:t>
      </w:r>
      <w:r w:rsidRPr="00E020E4">
        <w:rPr>
          <w:spacing w:val="80"/>
          <w:sz w:val="24"/>
          <w:szCs w:val="24"/>
          <w:lang w:val="lt-LT"/>
        </w:rPr>
        <w:t xml:space="preserve"> </w:t>
      </w:r>
      <w:r w:rsidRPr="00E020E4">
        <w:rPr>
          <w:sz w:val="24"/>
          <w:szCs w:val="24"/>
          <w:lang w:val="lt-LT"/>
        </w:rPr>
        <w:t>შემადგენლობა</w:t>
      </w:r>
      <w:r w:rsidRPr="00E020E4">
        <w:rPr>
          <w:spacing w:val="80"/>
          <w:sz w:val="24"/>
          <w:szCs w:val="24"/>
          <w:lang w:val="lt-LT"/>
        </w:rPr>
        <w:t xml:space="preserve"> </w:t>
      </w:r>
      <w:r w:rsidRPr="00E020E4">
        <w:rPr>
          <w:sz w:val="24"/>
          <w:szCs w:val="24"/>
          <w:lang w:val="lt-LT"/>
        </w:rPr>
        <w:t>განისაზღვრება</w:t>
      </w:r>
      <w:r w:rsidRPr="00E020E4">
        <w:rPr>
          <w:spacing w:val="80"/>
          <w:sz w:val="24"/>
          <w:szCs w:val="24"/>
          <w:lang w:val="lt-LT"/>
        </w:rPr>
        <w:t xml:space="preserve"> </w:t>
      </w:r>
      <w:r w:rsidRPr="00E020E4">
        <w:rPr>
          <w:sz w:val="24"/>
          <w:szCs w:val="24"/>
          <w:lang w:val="lt-LT"/>
        </w:rPr>
        <w:t>არანაკლებ</w:t>
      </w:r>
      <w:r w:rsidRPr="00E020E4">
        <w:rPr>
          <w:spacing w:val="80"/>
          <w:sz w:val="24"/>
          <w:szCs w:val="24"/>
          <w:lang w:val="lt-LT"/>
        </w:rPr>
        <w:t xml:space="preserve"> </w:t>
      </w:r>
      <w:r w:rsidRPr="00E020E4">
        <w:rPr>
          <w:sz w:val="24"/>
          <w:szCs w:val="24"/>
          <w:lang w:val="lt-LT"/>
        </w:rPr>
        <w:t xml:space="preserve">3 </w:t>
      </w:r>
      <w:r w:rsidRPr="00E020E4">
        <w:rPr>
          <w:spacing w:val="-2"/>
          <w:sz w:val="24"/>
          <w:szCs w:val="24"/>
          <w:lang w:val="lt-LT"/>
        </w:rPr>
        <w:t>წევრით.</w:t>
      </w:r>
    </w:p>
    <w:p w14:paraId="74A57B32" w14:textId="77777777" w:rsidR="000160E8" w:rsidRPr="00E020E4" w:rsidRDefault="000160E8" w:rsidP="000160E8">
      <w:pPr>
        <w:tabs>
          <w:tab w:val="left" w:pos="1004"/>
          <w:tab w:val="left" w:pos="2164"/>
          <w:tab w:val="left" w:pos="3258"/>
          <w:tab w:val="left" w:pos="5498"/>
          <w:tab w:val="left" w:pos="6131"/>
          <w:tab w:val="left" w:pos="6730"/>
          <w:tab w:val="left" w:pos="7847"/>
          <w:tab w:val="left" w:pos="9008"/>
        </w:tabs>
        <w:ind w:left="269" w:right="350"/>
        <w:rPr>
          <w:sz w:val="24"/>
          <w:szCs w:val="24"/>
          <w:lang w:val="lt-LT"/>
        </w:rPr>
      </w:pPr>
      <w:r w:rsidRPr="00E020E4">
        <w:rPr>
          <w:spacing w:val="-2"/>
          <w:sz w:val="24"/>
          <w:szCs w:val="24"/>
          <w:lang w:val="lt-LT"/>
        </w:rPr>
        <w:t>5.7.2</w:t>
      </w:r>
      <w:r w:rsidRPr="00E020E4">
        <w:rPr>
          <w:sz w:val="24"/>
          <w:szCs w:val="24"/>
          <w:lang w:val="lt-LT"/>
        </w:rPr>
        <w:tab/>
      </w:r>
      <w:r w:rsidRPr="00E020E4">
        <w:rPr>
          <w:spacing w:val="-2"/>
          <w:sz w:val="24"/>
          <w:szCs w:val="24"/>
          <w:lang w:val="lt-LT"/>
        </w:rPr>
        <w:t>ჯგუფის</w:t>
      </w:r>
      <w:r w:rsidRPr="00E020E4">
        <w:rPr>
          <w:sz w:val="24"/>
          <w:szCs w:val="24"/>
          <w:lang w:val="lt-LT"/>
        </w:rPr>
        <w:tab/>
      </w:r>
      <w:r w:rsidRPr="00E020E4">
        <w:rPr>
          <w:spacing w:val="-2"/>
          <w:sz w:val="24"/>
          <w:szCs w:val="24"/>
          <w:lang w:val="lt-LT"/>
        </w:rPr>
        <w:t>სხდომა</w:t>
      </w:r>
      <w:r w:rsidRPr="00E020E4">
        <w:rPr>
          <w:sz w:val="24"/>
          <w:szCs w:val="24"/>
          <w:lang w:val="lt-LT"/>
        </w:rPr>
        <w:tab/>
      </w:r>
      <w:r w:rsidRPr="00E020E4">
        <w:rPr>
          <w:spacing w:val="-2"/>
          <w:sz w:val="24"/>
          <w:szCs w:val="24"/>
          <w:lang w:val="lt-LT"/>
        </w:rPr>
        <w:t>უფლებამოსილია,</w:t>
      </w:r>
      <w:r w:rsidRPr="00E020E4">
        <w:rPr>
          <w:sz w:val="24"/>
          <w:szCs w:val="24"/>
          <w:lang w:val="lt-LT"/>
        </w:rPr>
        <w:tab/>
      </w:r>
      <w:r w:rsidRPr="00E020E4">
        <w:rPr>
          <w:spacing w:val="-6"/>
          <w:sz w:val="24"/>
          <w:szCs w:val="24"/>
          <w:lang w:val="lt-LT"/>
        </w:rPr>
        <w:t>თუ</w:t>
      </w:r>
      <w:r w:rsidRPr="00E020E4">
        <w:rPr>
          <w:sz w:val="24"/>
          <w:szCs w:val="24"/>
          <w:lang w:val="lt-LT"/>
        </w:rPr>
        <w:tab/>
      </w:r>
      <w:r w:rsidRPr="00E020E4">
        <w:rPr>
          <w:spacing w:val="-4"/>
          <w:sz w:val="24"/>
          <w:szCs w:val="24"/>
          <w:lang w:val="lt-LT"/>
        </w:rPr>
        <w:t>მას</w:t>
      </w:r>
      <w:r w:rsidRPr="00E020E4">
        <w:rPr>
          <w:sz w:val="24"/>
          <w:szCs w:val="24"/>
          <w:lang w:val="lt-LT"/>
        </w:rPr>
        <w:tab/>
      </w:r>
      <w:r w:rsidRPr="00E020E4">
        <w:rPr>
          <w:spacing w:val="-2"/>
          <w:sz w:val="24"/>
          <w:szCs w:val="24"/>
          <w:lang w:val="lt-LT"/>
        </w:rPr>
        <w:t>ესწრება</w:t>
      </w:r>
      <w:r w:rsidRPr="00E020E4">
        <w:rPr>
          <w:sz w:val="24"/>
          <w:szCs w:val="24"/>
          <w:lang w:val="lt-LT"/>
        </w:rPr>
        <w:tab/>
      </w:r>
      <w:r w:rsidRPr="00E020E4">
        <w:rPr>
          <w:spacing w:val="-2"/>
          <w:sz w:val="24"/>
          <w:szCs w:val="24"/>
          <w:lang w:val="lt-LT"/>
        </w:rPr>
        <w:t>ჯგუფის</w:t>
      </w:r>
      <w:r w:rsidRPr="00E020E4">
        <w:rPr>
          <w:sz w:val="24"/>
          <w:szCs w:val="24"/>
          <w:lang w:val="lt-LT"/>
        </w:rPr>
        <w:tab/>
      </w:r>
      <w:r w:rsidRPr="00E020E4">
        <w:rPr>
          <w:spacing w:val="-2"/>
          <w:sz w:val="24"/>
          <w:szCs w:val="24"/>
          <w:lang w:val="lt-LT"/>
        </w:rPr>
        <w:t xml:space="preserve">სიითი </w:t>
      </w:r>
      <w:r w:rsidRPr="00E020E4">
        <w:rPr>
          <w:sz w:val="24"/>
          <w:szCs w:val="24"/>
          <w:lang w:val="lt-LT"/>
        </w:rPr>
        <w:t>შემადგენლობის უმრავლესობა.</w:t>
      </w:r>
    </w:p>
    <w:p w14:paraId="0B7413E5" w14:textId="77777777" w:rsidR="000160E8" w:rsidRPr="00E020E4" w:rsidRDefault="000160E8" w:rsidP="000160E8">
      <w:pPr>
        <w:spacing w:line="314" w:lineRule="exact"/>
        <w:ind w:left="269"/>
        <w:rPr>
          <w:b/>
          <w:bCs/>
          <w:sz w:val="24"/>
          <w:szCs w:val="24"/>
          <w:lang w:val="lt-LT"/>
        </w:rPr>
      </w:pPr>
      <w:r w:rsidRPr="00E020E4">
        <w:rPr>
          <w:b/>
          <w:bCs/>
          <w:spacing w:val="-4"/>
          <w:sz w:val="24"/>
          <w:szCs w:val="24"/>
          <w:lang w:val="lt-LT"/>
        </w:rPr>
        <w:t>5.8.</w:t>
      </w:r>
      <w:r w:rsidRPr="00E020E4">
        <w:rPr>
          <w:b/>
          <w:bCs/>
          <w:spacing w:val="6"/>
          <w:sz w:val="24"/>
          <w:szCs w:val="24"/>
          <w:lang w:val="lt-LT"/>
        </w:rPr>
        <w:t xml:space="preserve"> </w:t>
      </w:r>
      <w:r w:rsidRPr="00E020E4">
        <w:rPr>
          <w:b/>
          <w:bCs/>
          <w:spacing w:val="-4"/>
          <w:sz w:val="24"/>
          <w:szCs w:val="24"/>
          <w:lang w:val="lt-LT"/>
        </w:rPr>
        <w:t>სკოლის</w:t>
      </w:r>
      <w:r w:rsidRPr="00E020E4">
        <w:rPr>
          <w:b/>
          <w:bCs/>
          <w:spacing w:val="7"/>
          <w:sz w:val="24"/>
          <w:szCs w:val="24"/>
          <w:lang w:val="lt-LT"/>
        </w:rPr>
        <w:t xml:space="preserve"> </w:t>
      </w:r>
      <w:r w:rsidRPr="00E020E4">
        <w:rPr>
          <w:b/>
          <w:bCs/>
          <w:spacing w:val="-4"/>
          <w:sz w:val="24"/>
          <w:szCs w:val="24"/>
          <w:lang w:val="lt-LT"/>
        </w:rPr>
        <w:t>დირექტორის</w:t>
      </w:r>
      <w:r w:rsidRPr="00E020E4">
        <w:rPr>
          <w:b/>
          <w:bCs/>
          <w:sz w:val="24"/>
          <w:szCs w:val="24"/>
          <w:lang w:val="lt-LT"/>
        </w:rPr>
        <w:t xml:space="preserve"> </w:t>
      </w:r>
      <w:r w:rsidRPr="00E020E4">
        <w:rPr>
          <w:b/>
          <w:bCs/>
          <w:spacing w:val="-4"/>
          <w:sz w:val="24"/>
          <w:szCs w:val="24"/>
          <w:lang w:val="lt-LT"/>
        </w:rPr>
        <w:t>საკვალიფიკაციო</w:t>
      </w:r>
      <w:r w:rsidRPr="00E020E4">
        <w:rPr>
          <w:b/>
          <w:bCs/>
          <w:spacing w:val="-1"/>
          <w:sz w:val="24"/>
          <w:szCs w:val="24"/>
          <w:lang w:val="lt-LT"/>
        </w:rPr>
        <w:t xml:space="preserve"> </w:t>
      </w:r>
      <w:r w:rsidRPr="00E020E4">
        <w:rPr>
          <w:b/>
          <w:bCs/>
          <w:spacing w:val="-4"/>
          <w:sz w:val="24"/>
          <w:szCs w:val="24"/>
          <w:lang w:val="lt-LT"/>
        </w:rPr>
        <w:t>მოთხოვნებია:</w:t>
      </w:r>
    </w:p>
    <w:p w14:paraId="7F2BECDD" w14:textId="77777777" w:rsidR="000160E8" w:rsidRPr="00E020E4" w:rsidRDefault="000160E8" w:rsidP="000160E8">
      <w:pPr>
        <w:tabs>
          <w:tab w:val="left" w:pos="917"/>
          <w:tab w:val="left" w:pos="2276"/>
        </w:tabs>
        <w:ind w:left="980" w:right="905" w:hanging="428"/>
        <w:rPr>
          <w:sz w:val="24"/>
          <w:szCs w:val="24"/>
          <w:lang w:val="lt-LT"/>
        </w:rPr>
      </w:pPr>
      <w:r w:rsidRPr="00E020E4">
        <w:rPr>
          <w:spacing w:val="-6"/>
          <w:sz w:val="24"/>
          <w:szCs w:val="24"/>
          <w:lang w:val="lt-LT"/>
        </w:rPr>
        <w:t>ა.</w:t>
      </w:r>
      <w:r w:rsidRPr="00E020E4">
        <w:rPr>
          <w:sz w:val="24"/>
          <w:szCs w:val="24"/>
          <w:lang w:val="lt-LT"/>
        </w:rPr>
        <w:tab/>
      </w:r>
      <w:r w:rsidRPr="00E020E4">
        <w:rPr>
          <w:spacing w:val="-2"/>
          <w:sz w:val="24"/>
          <w:szCs w:val="24"/>
          <w:lang w:val="lt-LT"/>
        </w:rPr>
        <w:t>უმაღლესი</w:t>
      </w:r>
      <w:r w:rsidRPr="00E020E4">
        <w:rPr>
          <w:sz w:val="24"/>
          <w:szCs w:val="24"/>
          <w:lang w:val="lt-LT"/>
        </w:rPr>
        <w:tab/>
        <w:t>განათლება,</w:t>
      </w:r>
      <w:r w:rsidRPr="00E020E4">
        <w:rPr>
          <w:spacing w:val="40"/>
          <w:sz w:val="24"/>
          <w:szCs w:val="24"/>
          <w:lang w:val="lt-LT"/>
        </w:rPr>
        <w:t xml:space="preserve"> </w:t>
      </w:r>
      <w:r w:rsidRPr="00E020E4">
        <w:rPr>
          <w:sz w:val="24"/>
          <w:szCs w:val="24"/>
          <w:lang w:val="lt-LT"/>
        </w:rPr>
        <w:t>საგანმანათლებლო</w:t>
      </w:r>
      <w:r w:rsidRPr="00E020E4">
        <w:rPr>
          <w:spacing w:val="-9"/>
          <w:sz w:val="24"/>
          <w:szCs w:val="24"/>
          <w:lang w:val="lt-LT"/>
        </w:rPr>
        <w:t xml:space="preserve"> </w:t>
      </w:r>
      <w:r w:rsidRPr="00E020E4">
        <w:rPr>
          <w:sz w:val="24"/>
          <w:szCs w:val="24"/>
          <w:lang w:val="lt-LT"/>
        </w:rPr>
        <w:t>ან/და</w:t>
      </w:r>
      <w:r w:rsidRPr="00E020E4">
        <w:rPr>
          <w:spacing w:val="40"/>
          <w:sz w:val="24"/>
          <w:szCs w:val="24"/>
          <w:lang w:val="lt-LT"/>
        </w:rPr>
        <w:t xml:space="preserve"> </w:t>
      </w:r>
      <w:r w:rsidRPr="00E020E4">
        <w:rPr>
          <w:sz w:val="24"/>
          <w:szCs w:val="24"/>
          <w:lang w:val="lt-LT"/>
        </w:rPr>
        <w:t>ორგანიზაციის</w:t>
      </w:r>
      <w:r w:rsidRPr="00E020E4">
        <w:rPr>
          <w:spacing w:val="-9"/>
          <w:sz w:val="24"/>
          <w:szCs w:val="24"/>
          <w:lang w:val="lt-LT"/>
        </w:rPr>
        <w:t xml:space="preserve"> </w:t>
      </w:r>
      <w:r w:rsidRPr="00E020E4">
        <w:rPr>
          <w:sz w:val="24"/>
          <w:szCs w:val="24"/>
          <w:lang w:val="lt-LT"/>
        </w:rPr>
        <w:t xml:space="preserve">მართვის </w:t>
      </w:r>
      <w:r w:rsidRPr="00E020E4">
        <w:rPr>
          <w:spacing w:val="-2"/>
          <w:sz w:val="24"/>
          <w:szCs w:val="24"/>
          <w:lang w:val="lt-LT"/>
        </w:rPr>
        <w:t>მიმართულებით;</w:t>
      </w:r>
    </w:p>
    <w:p w14:paraId="532ACEB9" w14:textId="77777777" w:rsidR="000160E8" w:rsidRPr="00E020E4" w:rsidRDefault="000160E8" w:rsidP="000160E8">
      <w:pPr>
        <w:ind w:left="614"/>
        <w:rPr>
          <w:sz w:val="24"/>
          <w:szCs w:val="24"/>
          <w:lang w:val="lt-LT"/>
        </w:rPr>
      </w:pPr>
      <w:r w:rsidRPr="00E020E4">
        <w:rPr>
          <w:sz w:val="24"/>
          <w:szCs w:val="24"/>
          <w:lang w:val="lt-LT"/>
        </w:rPr>
        <w:t>გამოცდილება</w:t>
      </w:r>
      <w:r w:rsidRPr="00E020E4">
        <w:rPr>
          <w:spacing w:val="-1"/>
          <w:sz w:val="24"/>
          <w:szCs w:val="24"/>
          <w:lang w:val="lt-LT"/>
        </w:rPr>
        <w:t xml:space="preserve"> </w:t>
      </w:r>
      <w:r w:rsidRPr="00E020E4">
        <w:rPr>
          <w:sz w:val="24"/>
          <w:szCs w:val="24"/>
          <w:lang w:val="lt-LT"/>
        </w:rPr>
        <w:t>მინიმუმ</w:t>
      </w:r>
      <w:r w:rsidRPr="00E020E4">
        <w:rPr>
          <w:spacing w:val="-1"/>
          <w:sz w:val="24"/>
          <w:szCs w:val="24"/>
          <w:lang w:val="lt-LT"/>
        </w:rPr>
        <w:t xml:space="preserve"> </w:t>
      </w:r>
      <w:r w:rsidRPr="00E020E4">
        <w:rPr>
          <w:sz w:val="24"/>
          <w:szCs w:val="24"/>
          <w:lang w:val="lt-LT"/>
        </w:rPr>
        <w:t>3</w:t>
      </w:r>
      <w:r w:rsidRPr="00E020E4">
        <w:rPr>
          <w:spacing w:val="-9"/>
          <w:sz w:val="24"/>
          <w:szCs w:val="24"/>
          <w:lang w:val="lt-LT"/>
        </w:rPr>
        <w:t xml:space="preserve"> </w:t>
      </w:r>
      <w:r w:rsidRPr="00E020E4">
        <w:rPr>
          <w:spacing w:val="-4"/>
          <w:sz w:val="24"/>
          <w:szCs w:val="24"/>
          <w:lang w:val="lt-LT"/>
        </w:rPr>
        <w:t>წლის;</w:t>
      </w:r>
    </w:p>
    <w:p w14:paraId="2C49738A" w14:textId="77777777" w:rsidR="000160E8" w:rsidRPr="00E020E4" w:rsidRDefault="000160E8" w:rsidP="000160E8">
      <w:pPr>
        <w:ind w:left="552" w:right="1955"/>
        <w:rPr>
          <w:sz w:val="24"/>
          <w:szCs w:val="24"/>
          <w:lang w:val="lt-LT"/>
        </w:rPr>
      </w:pPr>
      <w:r w:rsidRPr="00E020E4">
        <w:rPr>
          <w:sz w:val="24"/>
          <w:szCs w:val="24"/>
          <w:lang w:val="lt-LT"/>
        </w:rPr>
        <w:t>გ.</w:t>
      </w:r>
      <w:r w:rsidRPr="00E020E4">
        <w:rPr>
          <w:spacing w:val="69"/>
          <w:sz w:val="24"/>
          <w:szCs w:val="24"/>
          <w:lang w:val="lt-LT"/>
        </w:rPr>
        <w:t xml:space="preserve"> </w:t>
      </w:r>
      <w:r w:rsidRPr="00E020E4">
        <w:rPr>
          <w:sz w:val="24"/>
          <w:szCs w:val="24"/>
          <w:lang w:val="lt-LT"/>
        </w:rPr>
        <w:t>კომპიუტერული</w:t>
      </w:r>
      <w:r w:rsidRPr="00E020E4">
        <w:rPr>
          <w:spacing w:val="-8"/>
          <w:sz w:val="24"/>
          <w:szCs w:val="24"/>
          <w:lang w:val="lt-LT"/>
        </w:rPr>
        <w:t xml:space="preserve"> </w:t>
      </w:r>
      <w:r w:rsidRPr="00E020E4">
        <w:rPr>
          <w:sz w:val="24"/>
          <w:szCs w:val="24"/>
          <w:lang w:val="lt-LT"/>
        </w:rPr>
        <w:t>პროგრამების</w:t>
      </w:r>
      <w:r w:rsidRPr="00E020E4">
        <w:rPr>
          <w:spacing w:val="-11"/>
          <w:sz w:val="24"/>
          <w:szCs w:val="24"/>
          <w:lang w:val="lt-LT"/>
        </w:rPr>
        <w:t xml:space="preserve"> </w:t>
      </w:r>
      <w:r w:rsidRPr="00E020E4">
        <w:rPr>
          <w:sz w:val="24"/>
          <w:szCs w:val="24"/>
          <w:lang w:val="lt-LT"/>
        </w:rPr>
        <w:t>(Word,</w:t>
      </w:r>
      <w:r w:rsidRPr="00E020E4">
        <w:rPr>
          <w:spacing w:val="-7"/>
          <w:sz w:val="24"/>
          <w:szCs w:val="24"/>
          <w:lang w:val="lt-LT"/>
        </w:rPr>
        <w:t xml:space="preserve"> </w:t>
      </w:r>
      <w:r w:rsidRPr="00E020E4">
        <w:rPr>
          <w:sz w:val="24"/>
          <w:szCs w:val="24"/>
          <w:lang w:val="lt-LT"/>
        </w:rPr>
        <w:t>Excell,</w:t>
      </w:r>
      <w:r w:rsidRPr="00E020E4">
        <w:rPr>
          <w:spacing w:val="-7"/>
          <w:sz w:val="24"/>
          <w:szCs w:val="24"/>
          <w:lang w:val="lt-LT"/>
        </w:rPr>
        <w:t xml:space="preserve"> </w:t>
      </w:r>
      <w:r w:rsidRPr="00E020E4">
        <w:rPr>
          <w:sz w:val="24"/>
          <w:szCs w:val="24"/>
          <w:lang w:val="lt-LT"/>
        </w:rPr>
        <w:t>PowerPoint)</w:t>
      </w:r>
      <w:r w:rsidRPr="00E020E4">
        <w:rPr>
          <w:spacing w:val="-10"/>
          <w:sz w:val="24"/>
          <w:szCs w:val="24"/>
          <w:lang w:val="lt-LT"/>
        </w:rPr>
        <w:t xml:space="preserve"> </w:t>
      </w:r>
      <w:r w:rsidRPr="00E020E4">
        <w:rPr>
          <w:sz w:val="24"/>
          <w:szCs w:val="24"/>
          <w:lang w:val="lt-LT"/>
        </w:rPr>
        <w:t>ფლობა; დ. კომუნიკაციისა და თანამშრომლობის უნარები;</w:t>
      </w:r>
    </w:p>
    <w:p w14:paraId="18E230EE"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sz w:val="24"/>
          <w:szCs w:val="24"/>
          <w:lang w:val="lt-LT"/>
        </w:rPr>
        <w:t>მუხლი 6. დირექტორის მოადგილე</w:t>
      </w:r>
    </w:p>
    <w:p w14:paraId="387BCBFD" w14:textId="77777777" w:rsidR="000160E8" w:rsidRPr="00E020E4" w:rsidRDefault="000160E8" w:rsidP="000160E8">
      <w:pPr>
        <w:spacing w:before="277" w:after="60" w:line="252" w:lineRule="auto"/>
        <w:ind w:left="158"/>
        <w:jc w:val="both"/>
        <w:rPr>
          <w:sz w:val="24"/>
          <w:szCs w:val="24"/>
          <w:lang w:val="lt-LT"/>
        </w:rPr>
      </w:pPr>
      <w:r w:rsidRPr="00E020E4">
        <w:rPr>
          <w:sz w:val="24"/>
          <w:szCs w:val="24"/>
          <w:lang w:val="lt-LT"/>
        </w:rPr>
        <w:t>6.1. დირექტორის მოადგილე დირექტორის დავალებით ახორციელებს სკოლის სასწავლო, ორგანიზაციული და ადმინისტრაციული პროცესების კოორდინაციას და საქმიანობს წინამდებარე დებულების, შინაგანაწესისა და შესაბამისი სამუშაო აღწერილობის საფუძველზე.</w:t>
      </w:r>
    </w:p>
    <w:p w14:paraId="004D853A" w14:textId="77777777" w:rsidR="000160E8" w:rsidRPr="00E020E4" w:rsidRDefault="000160E8" w:rsidP="000160E8">
      <w:pPr>
        <w:spacing w:before="279" w:after="60" w:line="252" w:lineRule="auto"/>
        <w:ind w:left="158"/>
        <w:jc w:val="both"/>
        <w:rPr>
          <w:rFonts w:ascii="Arial MT" w:eastAsia="Arial MT" w:hAnsi="Arial MT" w:cs="Arial MT"/>
          <w:sz w:val="24"/>
          <w:szCs w:val="24"/>
          <w:lang w:val="lt-LT"/>
        </w:rPr>
      </w:pPr>
      <w:r w:rsidRPr="00E020E4">
        <w:rPr>
          <w:sz w:val="24"/>
          <w:szCs w:val="24"/>
          <w:lang w:val="lt-LT"/>
        </w:rPr>
        <w:t>6.1.1. კოორდინაციას უწევს სასწავლო პროცესის დაგეგმვასა და განხორციელებას, მასწავლებელთა საქმიანობას, საგნობრივი კათედრებისა და პედაგოგიური საბჭოს მუშაობასთან თანამშრომლობას;</w:t>
      </w:r>
    </w:p>
    <w:p w14:paraId="38FCAD28" w14:textId="77777777" w:rsidR="000160E8" w:rsidRPr="00E020E4" w:rsidRDefault="000160E8" w:rsidP="000160E8">
      <w:pPr>
        <w:spacing w:before="1"/>
        <w:ind w:left="158" w:right="469"/>
        <w:rPr>
          <w:rFonts w:ascii="Arial MT" w:eastAsia="Arial MT" w:hAnsi="Arial MT" w:cs="Arial MT"/>
          <w:sz w:val="24"/>
          <w:szCs w:val="24"/>
          <w:lang w:val="lt-LT"/>
        </w:rPr>
      </w:pPr>
      <w:r w:rsidRPr="00E020E4">
        <w:rPr>
          <w:sz w:val="24"/>
          <w:szCs w:val="24"/>
          <w:lang w:val="lt-LT"/>
        </w:rPr>
        <w:t>6.1.2</w:t>
      </w:r>
      <w:r w:rsidRPr="00E020E4">
        <w:rPr>
          <w:spacing w:val="-3"/>
          <w:sz w:val="24"/>
          <w:szCs w:val="24"/>
          <w:lang w:val="lt-LT"/>
        </w:rPr>
        <w:t xml:space="preserve"> </w:t>
      </w:r>
      <w:r w:rsidRPr="00E020E4">
        <w:rPr>
          <w:sz w:val="24"/>
          <w:szCs w:val="24"/>
          <w:lang w:val="lt-LT"/>
        </w:rPr>
        <w:t>ესწრება გაკვეთილებს და სასწავლო პროცესის გაუმჯობესების მიზნით</w:t>
      </w:r>
      <w:r w:rsidRPr="00E020E4">
        <w:rPr>
          <w:rFonts w:cs="Arial MT"/>
          <w:sz w:val="24"/>
          <w:szCs w:val="24"/>
          <w:lang w:val="lt-LT"/>
        </w:rPr>
        <w:t>,</w:t>
      </w:r>
      <w:r w:rsidRPr="00E020E4">
        <w:rPr>
          <w:rFonts w:cs="Arial MT"/>
          <w:spacing w:val="-7"/>
          <w:sz w:val="24"/>
          <w:szCs w:val="24"/>
          <w:lang w:val="lt-LT"/>
        </w:rPr>
        <w:t xml:space="preserve"> </w:t>
      </w:r>
      <w:r w:rsidRPr="00E020E4">
        <w:rPr>
          <w:sz w:val="24"/>
          <w:szCs w:val="24"/>
          <w:lang w:val="lt-LT"/>
        </w:rPr>
        <w:t>შესაბამის წანადადებებს წარუდგენს სკოლის დირექტორს</w:t>
      </w:r>
      <w:r w:rsidRPr="00E020E4">
        <w:rPr>
          <w:rFonts w:cs="Arial MT"/>
          <w:sz w:val="24"/>
          <w:szCs w:val="24"/>
          <w:lang w:val="lt-LT"/>
        </w:rPr>
        <w:t>;</w:t>
      </w:r>
    </w:p>
    <w:p w14:paraId="508B9C04" w14:textId="77777777" w:rsidR="000160E8" w:rsidRPr="00E020E4" w:rsidRDefault="000160E8" w:rsidP="000160E8">
      <w:pPr>
        <w:spacing w:line="242" w:lineRule="auto"/>
        <w:ind w:left="158" w:right="740"/>
        <w:rPr>
          <w:rFonts w:ascii="Arial MT" w:eastAsia="Arial MT" w:hAnsi="Arial MT" w:cs="Arial MT"/>
          <w:sz w:val="24"/>
          <w:szCs w:val="24"/>
          <w:lang w:val="lt-LT"/>
        </w:rPr>
      </w:pPr>
      <w:r w:rsidRPr="00E020E4">
        <w:rPr>
          <w:sz w:val="24"/>
          <w:szCs w:val="24"/>
          <w:lang w:val="lt-LT"/>
        </w:rPr>
        <w:t>6.1.3</w:t>
      </w:r>
      <w:r w:rsidRPr="00E020E4">
        <w:rPr>
          <w:spacing w:val="-3"/>
          <w:sz w:val="24"/>
          <w:szCs w:val="24"/>
          <w:lang w:val="lt-LT"/>
        </w:rPr>
        <w:t xml:space="preserve"> </w:t>
      </w:r>
      <w:r w:rsidRPr="00E020E4">
        <w:rPr>
          <w:sz w:val="24"/>
          <w:szCs w:val="24"/>
          <w:lang w:val="lt-LT"/>
        </w:rPr>
        <w:t>უზრუნველყოფს</w:t>
      </w:r>
      <w:r w:rsidRPr="00E020E4">
        <w:rPr>
          <w:spacing w:val="-1"/>
          <w:sz w:val="24"/>
          <w:szCs w:val="24"/>
          <w:lang w:val="lt-LT"/>
        </w:rPr>
        <w:t xml:space="preserve"> </w:t>
      </w:r>
      <w:r w:rsidRPr="00E020E4">
        <w:rPr>
          <w:sz w:val="24"/>
          <w:szCs w:val="24"/>
          <w:lang w:val="lt-LT"/>
        </w:rPr>
        <w:t>პედაგოგებისათვის პროფესიული</w:t>
      </w:r>
      <w:r w:rsidRPr="00E020E4">
        <w:rPr>
          <w:spacing w:val="-1"/>
          <w:sz w:val="24"/>
          <w:szCs w:val="24"/>
          <w:lang w:val="lt-LT"/>
        </w:rPr>
        <w:t xml:space="preserve"> </w:t>
      </w:r>
      <w:r w:rsidRPr="00E020E4">
        <w:rPr>
          <w:sz w:val="24"/>
          <w:szCs w:val="24"/>
          <w:lang w:val="lt-LT"/>
        </w:rPr>
        <w:t>კუთხით</w:t>
      </w:r>
      <w:r w:rsidRPr="00E020E4">
        <w:rPr>
          <w:spacing w:val="-1"/>
          <w:sz w:val="24"/>
          <w:szCs w:val="24"/>
          <w:lang w:val="lt-LT"/>
        </w:rPr>
        <w:t xml:space="preserve"> </w:t>
      </w:r>
      <w:r w:rsidRPr="00E020E4">
        <w:rPr>
          <w:sz w:val="24"/>
          <w:szCs w:val="24"/>
          <w:lang w:val="lt-LT"/>
        </w:rPr>
        <w:t xml:space="preserve">კონსულტაციების </w:t>
      </w:r>
      <w:r w:rsidRPr="00E020E4">
        <w:rPr>
          <w:spacing w:val="-2"/>
          <w:sz w:val="24"/>
          <w:szCs w:val="24"/>
          <w:lang w:val="lt-LT"/>
        </w:rPr>
        <w:t>გაწევას</w:t>
      </w:r>
      <w:r w:rsidRPr="00E020E4">
        <w:rPr>
          <w:rFonts w:cs="Arial MT"/>
          <w:spacing w:val="-2"/>
          <w:sz w:val="24"/>
          <w:szCs w:val="24"/>
          <w:lang w:val="lt-LT"/>
        </w:rPr>
        <w:t>;</w:t>
      </w:r>
    </w:p>
    <w:p w14:paraId="16ED2E6E" w14:textId="77777777" w:rsidR="000160E8" w:rsidRPr="00E020E4" w:rsidRDefault="000160E8" w:rsidP="000160E8">
      <w:pPr>
        <w:ind w:left="158"/>
        <w:rPr>
          <w:sz w:val="24"/>
          <w:szCs w:val="24"/>
          <w:lang w:val="lt-LT"/>
        </w:rPr>
      </w:pPr>
      <w:r w:rsidRPr="00E020E4">
        <w:rPr>
          <w:sz w:val="24"/>
          <w:szCs w:val="24"/>
          <w:lang w:val="lt-LT"/>
        </w:rPr>
        <w:t>6.1.4.სასწავლო</w:t>
      </w:r>
      <w:r w:rsidRPr="00E020E4">
        <w:rPr>
          <w:spacing w:val="-9"/>
          <w:sz w:val="24"/>
          <w:szCs w:val="24"/>
          <w:lang w:val="lt-LT"/>
        </w:rPr>
        <w:t xml:space="preserve"> </w:t>
      </w:r>
      <w:r w:rsidRPr="00E020E4">
        <w:rPr>
          <w:sz w:val="24"/>
          <w:szCs w:val="24"/>
          <w:lang w:val="lt-LT"/>
        </w:rPr>
        <w:t>წლის</w:t>
      </w:r>
      <w:r w:rsidRPr="00E020E4">
        <w:rPr>
          <w:spacing w:val="-4"/>
          <w:sz w:val="24"/>
          <w:szCs w:val="24"/>
          <w:lang w:val="lt-LT"/>
        </w:rPr>
        <w:t xml:space="preserve"> </w:t>
      </w:r>
      <w:r w:rsidRPr="00E020E4">
        <w:rPr>
          <w:sz w:val="24"/>
          <w:szCs w:val="24"/>
          <w:lang w:val="lt-LT"/>
        </w:rPr>
        <w:t>დასაწყისში</w:t>
      </w:r>
      <w:r w:rsidRPr="00E020E4">
        <w:rPr>
          <w:spacing w:val="-5"/>
          <w:sz w:val="24"/>
          <w:szCs w:val="24"/>
          <w:lang w:val="lt-LT"/>
        </w:rPr>
        <w:t xml:space="preserve"> </w:t>
      </w:r>
      <w:r w:rsidRPr="00E020E4">
        <w:rPr>
          <w:sz w:val="24"/>
          <w:szCs w:val="24"/>
          <w:lang w:val="lt-LT"/>
        </w:rPr>
        <w:t>ადგენს</w:t>
      </w:r>
      <w:r w:rsidRPr="00E020E4">
        <w:rPr>
          <w:spacing w:val="-4"/>
          <w:sz w:val="24"/>
          <w:szCs w:val="24"/>
          <w:lang w:val="lt-LT"/>
        </w:rPr>
        <w:t xml:space="preserve"> </w:t>
      </w:r>
      <w:r w:rsidRPr="00E020E4">
        <w:rPr>
          <w:sz w:val="24"/>
          <w:szCs w:val="24"/>
          <w:lang w:val="lt-LT"/>
        </w:rPr>
        <w:t>წლიურ</w:t>
      </w:r>
      <w:r w:rsidRPr="00E020E4">
        <w:rPr>
          <w:spacing w:val="-4"/>
          <w:sz w:val="24"/>
          <w:szCs w:val="24"/>
          <w:lang w:val="lt-LT"/>
        </w:rPr>
        <w:t xml:space="preserve"> </w:t>
      </w:r>
      <w:r w:rsidRPr="00E020E4">
        <w:rPr>
          <w:sz w:val="24"/>
          <w:szCs w:val="24"/>
          <w:lang w:val="lt-LT"/>
        </w:rPr>
        <w:t>სამუშაო</w:t>
      </w:r>
      <w:r w:rsidRPr="00E020E4">
        <w:rPr>
          <w:spacing w:val="-6"/>
          <w:sz w:val="24"/>
          <w:szCs w:val="24"/>
          <w:lang w:val="lt-LT"/>
        </w:rPr>
        <w:t xml:space="preserve"> </w:t>
      </w:r>
      <w:r w:rsidRPr="00E020E4">
        <w:rPr>
          <w:spacing w:val="-2"/>
          <w:sz w:val="24"/>
          <w:szCs w:val="24"/>
          <w:lang w:val="lt-LT"/>
        </w:rPr>
        <w:t>გეგმას;</w:t>
      </w:r>
    </w:p>
    <w:p w14:paraId="241AF7CC" w14:textId="77777777" w:rsidR="000160E8" w:rsidRPr="00E020E4" w:rsidRDefault="000160E8" w:rsidP="000160E8">
      <w:pPr>
        <w:tabs>
          <w:tab w:val="left" w:pos="2895"/>
          <w:tab w:val="left" w:pos="4720"/>
          <w:tab w:val="left" w:pos="5858"/>
        </w:tabs>
        <w:spacing w:before="44" w:line="273" w:lineRule="auto"/>
        <w:ind w:left="158" w:right="1018"/>
        <w:rPr>
          <w:sz w:val="24"/>
          <w:szCs w:val="24"/>
          <w:lang w:val="lt-LT"/>
        </w:rPr>
      </w:pPr>
      <w:r w:rsidRPr="00E020E4">
        <w:rPr>
          <w:sz w:val="24"/>
          <w:szCs w:val="24"/>
          <w:lang w:val="lt-LT"/>
        </w:rPr>
        <w:t>6.1.5 პასუხისმგებელია</w:t>
      </w:r>
      <w:r w:rsidRPr="00E020E4">
        <w:rPr>
          <w:sz w:val="24"/>
          <w:szCs w:val="24"/>
          <w:lang w:val="lt-LT"/>
        </w:rPr>
        <w:tab/>
      </w:r>
      <w:r w:rsidRPr="00E020E4">
        <w:rPr>
          <w:spacing w:val="-2"/>
          <w:sz w:val="24"/>
          <w:szCs w:val="24"/>
          <w:lang w:val="lt-LT"/>
        </w:rPr>
        <w:t>ყოველდღიურ</w:t>
      </w:r>
      <w:r w:rsidRPr="00E020E4">
        <w:rPr>
          <w:sz w:val="24"/>
          <w:szCs w:val="24"/>
          <w:lang w:val="lt-LT"/>
        </w:rPr>
        <w:tab/>
      </w:r>
      <w:r w:rsidRPr="00E020E4">
        <w:rPr>
          <w:spacing w:val="-2"/>
          <w:sz w:val="24"/>
          <w:szCs w:val="24"/>
          <w:lang w:val="lt-LT"/>
        </w:rPr>
        <w:t>რეჟიმში</w:t>
      </w:r>
      <w:r w:rsidRPr="00E020E4">
        <w:rPr>
          <w:sz w:val="24"/>
          <w:szCs w:val="24"/>
          <w:lang w:val="lt-LT"/>
        </w:rPr>
        <w:tab/>
      </w:r>
      <w:r w:rsidRPr="00E020E4">
        <w:rPr>
          <w:spacing w:val="-2"/>
          <w:sz w:val="24"/>
          <w:szCs w:val="24"/>
          <w:lang w:val="lt-LT"/>
        </w:rPr>
        <w:t xml:space="preserve">სასწავლო-აღმზრდელობითი </w:t>
      </w:r>
      <w:r w:rsidRPr="00E020E4">
        <w:rPr>
          <w:sz w:val="24"/>
          <w:szCs w:val="24"/>
          <w:lang w:val="lt-LT"/>
        </w:rPr>
        <w:t>პროცესის შეუფერხებელ ორგანიზებაზე;</w:t>
      </w:r>
    </w:p>
    <w:p w14:paraId="39A10BAD" w14:textId="77777777" w:rsidR="000160E8" w:rsidRPr="00E020E4" w:rsidRDefault="000160E8" w:rsidP="000160E8">
      <w:pPr>
        <w:tabs>
          <w:tab w:val="left" w:pos="879"/>
        </w:tabs>
        <w:spacing w:before="9" w:after="60" w:line="252" w:lineRule="auto"/>
        <w:ind w:left="158"/>
        <w:jc w:val="both"/>
        <w:rPr>
          <w:sz w:val="24"/>
          <w:szCs w:val="24"/>
          <w:lang w:val="lt-LT"/>
        </w:rPr>
      </w:pPr>
      <w:r w:rsidRPr="00E020E4">
        <w:rPr>
          <w:sz w:val="24"/>
          <w:szCs w:val="24"/>
          <w:lang w:val="lt-LT"/>
        </w:rPr>
        <w:t>6.1.6. მონაწილეობს სასკოლო სასწავლო გეგმის, გაკვეთილების ცხრილის, შეფასების პროცესისა და სასკოლო აქტივობების დაგეგმვასა და განხორციელებაში;</w:t>
      </w:r>
    </w:p>
    <w:p w14:paraId="7249B905" w14:textId="77777777" w:rsidR="000160E8" w:rsidRPr="00E020E4" w:rsidRDefault="000160E8" w:rsidP="000160E8">
      <w:pPr>
        <w:spacing w:before="264"/>
        <w:ind w:left="879" w:right="40" w:hanging="721"/>
        <w:jc w:val="both"/>
        <w:rPr>
          <w:sz w:val="24"/>
          <w:szCs w:val="24"/>
          <w:lang w:val="lt-LT"/>
        </w:rPr>
      </w:pPr>
      <w:r w:rsidRPr="00E020E4">
        <w:rPr>
          <w:sz w:val="24"/>
          <w:szCs w:val="24"/>
          <w:lang w:val="lt-LT"/>
        </w:rPr>
        <w:t>6.1.7</w:t>
      </w:r>
      <w:r w:rsidRPr="00E020E4">
        <w:rPr>
          <w:spacing w:val="40"/>
          <w:sz w:val="24"/>
          <w:szCs w:val="24"/>
          <w:lang w:val="lt-LT"/>
        </w:rPr>
        <w:t xml:space="preserve"> </w:t>
      </w:r>
      <w:r w:rsidRPr="00E020E4">
        <w:rPr>
          <w:sz w:val="24"/>
          <w:szCs w:val="24"/>
          <w:lang w:val="lt-LT"/>
        </w:rPr>
        <w:t>აკონტროლებს</w:t>
      </w:r>
      <w:r w:rsidRPr="00E020E4">
        <w:rPr>
          <w:spacing w:val="40"/>
          <w:sz w:val="24"/>
          <w:szCs w:val="24"/>
          <w:lang w:val="lt-LT"/>
        </w:rPr>
        <w:t xml:space="preserve"> </w:t>
      </w:r>
      <w:r w:rsidRPr="00E020E4">
        <w:rPr>
          <w:sz w:val="24"/>
          <w:szCs w:val="24"/>
          <w:lang w:val="lt-LT"/>
        </w:rPr>
        <w:t>ხარისხის</w:t>
      </w:r>
      <w:r w:rsidRPr="00E020E4">
        <w:rPr>
          <w:spacing w:val="40"/>
          <w:sz w:val="24"/>
          <w:szCs w:val="24"/>
          <w:lang w:val="lt-LT"/>
        </w:rPr>
        <w:t xml:space="preserve"> </w:t>
      </w:r>
      <w:r w:rsidRPr="00E020E4">
        <w:rPr>
          <w:sz w:val="24"/>
          <w:szCs w:val="24"/>
          <w:lang w:val="lt-LT"/>
        </w:rPr>
        <w:t>უზრუნველყოფის</w:t>
      </w:r>
      <w:r w:rsidRPr="00E020E4">
        <w:rPr>
          <w:spacing w:val="40"/>
          <w:sz w:val="24"/>
          <w:szCs w:val="24"/>
          <w:lang w:val="lt-LT"/>
        </w:rPr>
        <w:t xml:space="preserve"> </w:t>
      </w:r>
      <w:r w:rsidRPr="00E020E4">
        <w:rPr>
          <w:sz w:val="24"/>
          <w:szCs w:val="24"/>
          <w:lang w:val="lt-LT"/>
        </w:rPr>
        <w:t>ჯგუფის</w:t>
      </w:r>
      <w:r w:rsidRPr="00E020E4">
        <w:rPr>
          <w:spacing w:val="40"/>
          <w:sz w:val="24"/>
          <w:szCs w:val="24"/>
          <w:lang w:val="lt-LT"/>
        </w:rPr>
        <w:t xml:space="preserve"> </w:t>
      </w:r>
      <w:r w:rsidRPr="00E020E4">
        <w:rPr>
          <w:sz w:val="24"/>
          <w:szCs w:val="24"/>
          <w:lang w:val="lt-LT"/>
        </w:rPr>
        <w:t>მუშაოაბას</w:t>
      </w:r>
      <w:r w:rsidRPr="00E020E4">
        <w:rPr>
          <w:spacing w:val="40"/>
          <w:sz w:val="24"/>
          <w:szCs w:val="24"/>
          <w:lang w:val="lt-LT"/>
        </w:rPr>
        <w:t xml:space="preserve"> </w:t>
      </w:r>
      <w:r w:rsidRPr="00E020E4">
        <w:rPr>
          <w:sz w:val="24"/>
          <w:szCs w:val="24"/>
          <w:lang w:val="lt-LT"/>
        </w:rPr>
        <w:t>და</w:t>
      </w:r>
      <w:r w:rsidRPr="00E020E4">
        <w:rPr>
          <w:spacing w:val="40"/>
          <w:sz w:val="24"/>
          <w:szCs w:val="24"/>
          <w:lang w:val="lt-LT"/>
        </w:rPr>
        <w:t xml:space="preserve"> </w:t>
      </w:r>
      <w:r w:rsidRPr="00E020E4">
        <w:rPr>
          <w:sz w:val="24"/>
          <w:szCs w:val="24"/>
          <w:lang w:val="lt-LT"/>
        </w:rPr>
        <w:t>ერთვება სამუშაო პროცესში;</w:t>
      </w:r>
    </w:p>
    <w:p w14:paraId="114BF878" w14:textId="77777777" w:rsidR="000160E8" w:rsidRPr="00E020E4" w:rsidRDefault="000160E8" w:rsidP="000160E8">
      <w:pPr>
        <w:spacing w:before="49"/>
        <w:ind w:left="158" w:right="51"/>
        <w:jc w:val="both"/>
        <w:rPr>
          <w:sz w:val="24"/>
          <w:szCs w:val="24"/>
          <w:lang w:val="lt-LT"/>
        </w:rPr>
      </w:pPr>
      <w:r w:rsidRPr="00E020E4">
        <w:rPr>
          <w:sz w:val="24"/>
          <w:szCs w:val="24"/>
          <w:lang w:val="lt-LT"/>
        </w:rPr>
        <w:t>6.1.8 ახორციელებს მასწავლებელთა და მოსწავლეთა სკოლაში დროულად და მოწესრიგებულად</w:t>
      </w:r>
      <w:r w:rsidRPr="00E020E4">
        <w:rPr>
          <w:spacing w:val="40"/>
          <w:sz w:val="24"/>
          <w:szCs w:val="24"/>
          <w:lang w:val="lt-LT"/>
        </w:rPr>
        <w:t xml:space="preserve"> </w:t>
      </w:r>
      <w:r w:rsidRPr="00E020E4">
        <w:rPr>
          <w:sz w:val="24"/>
          <w:szCs w:val="24"/>
          <w:lang w:val="lt-LT"/>
        </w:rPr>
        <w:t>გამოცხადებაზე მონიტორინგს;</w:t>
      </w:r>
    </w:p>
    <w:p w14:paraId="2A87CC9E" w14:textId="77777777" w:rsidR="000160E8" w:rsidRPr="00E020E4" w:rsidRDefault="000160E8" w:rsidP="000160E8">
      <w:pPr>
        <w:spacing w:before="50" w:line="276" w:lineRule="auto"/>
        <w:ind w:left="158" w:right="722"/>
        <w:jc w:val="both"/>
        <w:rPr>
          <w:sz w:val="24"/>
          <w:szCs w:val="24"/>
          <w:lang w:val="lt-LT"/>
        </w:rPr>
      </w:pPr>
      <w:r w:rsidRPr="00E020E4">
        <w:rPr>
          <w:sz w:val="24"/>
          <w:szCs w:val="24"/>
          <w:lang w:val="lt-LT"/>
        </w:rPr>
        <w:t>6.1.9</w:t>
      </w:r>
      <w:r w:rsidRPr="00E020E4">
        <w:rPr>
          <w:spacing w:val="-5"/>
          <w:sz w:val="24"/>
          <w:szCs w:val="24"/>
          <w:lang w:val="lt-LT"/>
        </w:rPr>
        <w:t xml:space="preserve"> </w:t>
      </w:r>
      <w:r w:rsidRPr="00E020E4">
        <w:rPr>
          <w:sz w:val="24"/>
          <w:szCs w:val="24"/>
          <w:lang w:val="lt-LT"/>
        </w:rPr>
        <w:t>აწარმოებს</w:t>
      </w:r>
      <w:r w:rsidRPr="00E020E4">
        <w:rPr>
          <w:spacing w:val="-4"/>
          <w:sz w:val="24"/>
          <w:szCs w:val="24"/>
          <w:lang w:val="lt-LT"/>
        </w:rPr>
        <w:t xml:space="preserve"> </w:t>
      </w:r>
      <w:r w:rsidRPr="00E020E4">
        <w:rPr>
          <w:sz w:val="24"/>
          <w:szCs w:val="24"/>
          <w:lang w:val="lt-LT"/>
        </w:rPr>
        <w:t>სკოლაში დასაქმებულთა</w:t>
      </w:r>
      <w:r w:rsidRPr="00E020E4">
        <w:rPr>
          <w:spacing w:val="-2"/>
          <w:sz w:val="24"/>
          <w:szCs w:val="24"/>
          <w:lang w:val="lt-LT"/>
        </w:rPr>
        <w:t xml:space="preserve"> </w:t>
      </w:r>
      <w:r w:rsidRPr="00E020E4">
        <w:rPr>
          <w:sz w:val="24"/>
          <w:szCs w:val="24"/>
          <w:lang w:val="lt-LT"/>
        </w:rPr>
        <w:t>სამუშაო</w:t>
      </w:r>
      <w:r w:rsidRPr="00E020E4">
        <w:rPr>
          <w:spacing w:val="-2"/>
          <w:sz w:val="24"/>
          <w:szCs w:val="24"/>
          <w:lang w:val="lt-LT"/>
        </w:rPr>
        <w:t xml:space="preserve"> </w:t>
      </w:r>
      <w:r w:rsidRPr="00E020E4">
        <w:rPr>
          <w:sz w:val="24"/>
          <w:szCs w:val="24"/>
          <w:lang w:val="lt-LT"/>
        </w:rPr>
        <w:t>დროის აღრიცხვის</w:t>
      </w:r>
      <w:r w:rsidRPr="00E020E4">
        <w:rPr>
          <w:spacing w:val="-3"/>
          <w:sz w:val="24"/>
          <w:szCs w:val="24"/>
          <w:lang w:val="lt-LT"/>
        </w:rPr>
        <w:t xml:space="preserve"> </w:t>
      </w:r>
      <w:r w:rsidRPr="00E020E4">
        <w:rPr>
          <w:sz w:val="24"/>
          <w:szCs w:val="24"/>
          <w:lang w:val="lt-LT"/>
        </w:rPr>
        <w:t>ყოველთვიურ ტაბელს,</w:t>
      </w:r>
      <w:r w:rsidRPr="00E020E4">
        <w:rPr>
          <w:spacing w:val="-4"/>
          <w:sz w:val="24"/>
          <w:szCs w:val="24"/>
          <w:lang w:val="lt-LT"/>
        </w:rPr>
        <w:t xml:space="preserve"> </w:t>
      </w:r>
      <w:r w:rsidRPr="00E020E4">
        <w:rPr>
          <w:sz w:val="24"/>
          <w:szCs w:val="24"/>
          <w:lang w:val="lt-LT"/>
        </w:rPr>
        <w:t>რომელსაც ყოველი თვის ბოლოს აცნობს დასაქმებულებს</w:t>
      </w:r>
      <w:r w:rsidRPr="00E020E4">
        <w:rPr>
          <w:spacing w:val="-5"/>
          <w:sz w:val="24"/>
          <w:szCs w:val="24"/>
          <w:lang w:val="lt-LT"/>
        </w:rPr>
        <w:t xml:space="preserve"> </w:t>
      </w:r>
      <w:r w:rsidRPr="00E020E4">
        <w:rPr>
          <w:sz w:val="24"/>
          <w:szCs w:val="24"/>
          <w:lang w:val="lt-LT"/>
        </w:rPr>
        <w:t xml:space="preserve">და წარუდგენს </w:t>
      </w:r>
      <w:r w:rsidRPr="00E020E4">
        <w:rPr>
          <w:spacing w:val="-2"/>
          <w:sz w:val="24"/>
          <w:szCs w:val="24"/>
          <w:lang w:val="lt-LT"/>
        </w:rPr>
        <w:t>დირექტორს;</w:t>
      </w:r>
    </w:p>
    <w:p w14:paraId="36C185A4" w14:textId="77777777" w:rsidR="000160E8" w:rsidRPr="00E020E4" w:rsidRDefault="000160E8" w:rsidP="000160E8">
      <w:pPr>
        <w:tabs>
          <w:tab w:val="left" w:pos="6285"/>
          <w:tab w:val="left" w:pos="8177"/>
        </w:tabs>
        <w:spacing w:before="5" w:line="276" w:lineRule="auto"/>
        <w:ind w:left="879" w:right="535" w:hanging="721"/>
        <w:jc w:val="both"/>
        <w:rPr>
          <w:sz w:val="24"/>
          <w:szCs w:val="24"/>
          <w:lang w:val="lt-LT"/>
        </w:rPr>
      </w:pPr>
      <w:r w:rsidRPr="00E020E4">
        <w:rPr>
          <w:sz w:val="24"/>
          <w:szCs w:val="24"/>
          <w:lang w:val="lt-LT"/>
        </w:rPr>
        <w:t>6.1.10 საჭიროების შემთხვევაში, მასწავლებლის სკოლაში გამოუცხადებლობისას, ახორციელებს</w:t>
      </w:r>
      <w:r w:rsidRPr="00E020E4">
        <w:rPr>
          <w:spacing w:val="80"/>
          <w:sz w:val="24"/>
          <w:szCs w:val="24"/>
          <w:lang w:val="lt-LT"/>
        </w:rPr>
        <w:t xml:space="preserve">  </w:t>
      </w:r>
      <w:r w:rsidRPr="00E020E4">
        <w:rPr>
          <w:sz w:val="24"/>
          <w:szCs w:val="24"/>
          <w:lang w:val="lt-LT"/>
        </w:rPr>
        <w:t>საგაკვეთილო</w:t>
      </w:r>
      <w:r w:rsidRPr="00E020E4">
        <w:rPr>
          <w:spacing w:val="80"/>
          <w:sz w:val="24"/>
          <w:szCs w:val="24"/>
          <w:lang w:val="lt-LT"/>
        </w:rPr>
        <w:t xml:space="preserve">  </w:t>
      </w:r>
      <w:r w:rsidRPr="00E020E4">
        <w:rPr>
          <w:sz w:val="24"/>
          <w:szCs w:val="24"/>
          <w:lang w:val="lt-LT"/>
        </w:rPr>
        <w:t>ცხრილის</w:t>
      </w:r>
      <w:r w:rsidRPr="00E020E4">
        <w:rPr>
          <w:sz w:val="24"/>
          <w:szCs w:val="24"/>
          <w:lang w:val="lt-LT"/>
        </w:rPr>
        <w:tab/>
      </w:r>
      <w:r w:rsidRPr="00E020E4">
        <w:rPr>
          <w:spacing w:val="-2"/>
          <w:sz w:val="24"/>
          <w:szCs w:val="24"/>
          <w:lang w:val="lt-LT"/>
        </w:rPr>
        <w:t>ერთჯერად</w:t>
      </w:r>
      <w:r w:rsidRPr="00E020E4">
        <w:rPr>
          <w:sz w:val="24"/>
          <w:szCs w:val="24"/>
          <w:lang w:val="lt-LT"/>
        </w:rPr>
        <w:tab/>
      </w:r>
      <w:r w:rsidRPr="00E020E4">
        <w:rPr>
          <w:spacing w:val="-2"/>
          <w:sz w:val="24"/>
          <w:szCs w:val="24"/>
          <w:lang w:val="lt-LT"/>
        </w:rPr>
        <w:t xml:space="preserve">ცვლილებას. </w:t>
      </w:r>
      <w:r w:rsidRPr="00E020E4">
        <w:rPr>
          <w:sz w:val="24"/>
          <w:szCs w:val="24"/>
          <w:lang w:val="lt-LT"/>
        </w:rPr>
        <w:t>შესაბამისად,</w:t>
      </w:r>
      <w:r w:rsidRPr="00E020E4">
        <w:rPr>
          <w:spacing w:val="80"/>
          <w:sz w:val="24"/>
          <w:szCs w:val="24"/>
          <w:lang w:val="lt-LT"/>
        </w:rPr>
        <w:t xml:space="preserve"> </w:t>
      </w:r>
      <w:r w:rsidRPr="00E020E4">
        <w:rPr>
          <w:sz w:val="24"/>
          <w:szCs w:val="24"/>
          <w:lang w:val="lt-LT"/>
        </w:rPr>
        <w:t>აწარმოებს</w:t>
      </w:r>
      <w:r w:rsidRPr="00E020E4">
        <w:rPr>
          <w:spacing w:val="80"/>
          <w:sz w:val="24"/>
          <w:szCs w:val="24"/>
          <w:lang w:val="lt-LT"/>
        </w:rPr>
        <w:t xml:space="preserve"> </w:t>
      </w:r>
      <w:r w:rsidRPr="00E020E4">
        <w:rPr>
          <w:sz w:val="24"/>
          <w:szCs w:val="24"/>
          <w:lang w:val="lt-LT"/>
        </w:rPr>
        <w:t>მასწავლებელთა</w:t>
      </w:r>
      <w:r w:rsidRPr="00E020E4">
        <w:rPr>
          <w:spacing w:val="40"/>
          <w:sz w:val="24"/>
          <w:szCs w:val="24"/>
          <w:lang w:val="lt-LT"/>
        </w:rPr>
        <w:t xml:space="preserve"> </w:t>
      </w:r>
      <w:r w:rsidRPr="00E020E4">
        <w:rPr>
          <w:sz w:val="24"/>
          <w:szCs w:val="24"/>
          <w:lang w:val="lt-LT"/>
        </w:rPr>
        <w:t>ჩანაცვლების ჟურნალს;</w:t>
      </w:r>
    </w:p>
    <w:p w14:paraId="3930BFEB" w14:textId="77777777" w:rsidR="000160E8" w:rsidRPr="00E020E4" w:rsidRDefault="000160E8" w:rsidP="000160E8">
      <w:pPr>
        <w:tabs>
          <w:tab w:val="left" w:pos="2665"/>
          <w:tab w:val="left" w:pos="4470"/>
          <w:tab w:val="left" w:pos="6401"/>
        </w:tabs>
        <w:spacing w:line="273" w:lineRule="auto"/>
        <w:ind w:left="158" w:right="2196"/>
        <w:rPr>
          <w:sz w:val="24"/>
          <w:szCs w:val="24"/>
          <w:lang w:val="lt-LT"/>
        </w:rPr>
      </w:pPr>
      <w:r w:rsidRPr="00E020E4">
        <w:rPr>
          <w:spacing w:val="-2"/>
          <w:sz w:val="24"/>
          <w:szCs w:val="24"/>
          <w:lang w:val="lt-LT"/>
        </w:rPr>
        <w:t>6.1.11 ახორციელებს</w:t>
      </w:r>
      <w:r w:rsidRPr="00E020E4">
        <w:rPr>
          <w:sz w:val="24"/>
          <w:szCs w:val="24"/>
          <w:lang w:val="lt-LT"/>
        </w:rPr>
        <w:tab/>
      </w:r>
      <w:r w:rsidRPr="00E020E4">
        <w:rPr>
          <w:spacing w:val="-2"/>
          <w:sz w:val="24"/>
          <w:szCs w:val="24"/>
          <w:lang w:val="lt-LT"/>
        </w:rPr>
        <w:t>ჩატარებული</w:t>
      </w:r>
      <w:r w:rsidRPr="00E020E4">
        <w:rPr>
          <w:sz w:val="24"/>
          <w:szCs w:val="24"/>
          <w:lang w:val="lt-LT"/>
        </w:rPr>
        <w:tab/>
      </w:r>
      <w:r w:rsidRPr="00E020E4">
        <w:rPr>
          <w:spacing w:val="-2"/>
          <w:sz w:val="24"/>
          <w:szCs w:val="24"/>
          <w:lang w:val="lt-LT"/>
        </w:rPr>
        <w:t>შემაჯამებელი</w:t>
      </w:r>
      <w:r w:rsidRPr="00E020E4">
        <w:rPr>
          <w:sz w:val="24"/>
          <w:szCs w:val="24"/>
          <w:lang w:val="lt-LT"/>
        </w:rPr>
        <w:tab/>
      </w:r>
      <w:r w:rsidRPr="00E020E4">
        <w:rPr>
          <w:spacing w:val="-2"/>
          <w:sz w:val="24"/>
          <w:szCs w:val="24"/>
          <w:lang w:val="lt-LT"/>
        </w:rPr>
        <w:t xml:space="preserve">დავალებების </w:t>
      </w:r>
      <w:r w:rsidRPr="00E020E4">
        <w:rPr>
          <w:sz w:val="24"/>
          <w:szCs w:val="24"/>
          <w:lang w:val="lt-LT"/>
        </w:rPr>
        <w:t>მტკიცებულებების მონიტორინგს;</w:t>
      </w:r>
    </w:p>
    <w:p w14:paraId="1E3F5DF5" w14:textId="77777777" w:rsidR="000160E8" w:rsidRPr="00E020E4" w:rsidRDefault="000160E8" w:rsidP="000160E8">
      <w:pPr>
        <w:spacing w:before="4" w:line="273" w:lineRule="auto"/>
        <w:ind w:left="158"/>
        <w:rPr>
          <w:sz w:val="24"/>
          <w:szCs w:val="24"/>
          <w:lang w:val="lt-LT"/>
        </w:rPr>
      </w:pPr>
      <w:r w:rsidRPr="00E020E4">
        <w:rPr>
          <w:sz w:val="24"/>
          <w:szCs w:val="24"/>
          <w:lang w:val="lt-LT"/>
        </w:rPr>
        <w:t>6.1.12.უზრუნველყოფს</w:t>
      </w:r>
      <w:r w:rsidRPr="00E020E4">
        <w:rPr>
          <w:spacing w:val="40"/>
          <w:sz w:val="24"/>
          <w:szCs w:val="24"/>
          <w:lang w:val="lt-LT"/>
        </w:rPr>
        <w:t xml:space="preserve"> </w:t>
      </w:r>
      <w:r w:rsidRPr="00E020E4">
        <w:rPr>
          <w:sz w:val="24"/>
          <w:szCs w:val="24"/>
          <w:lang w:val="lt-LT"/>
        </w:rPr>
        <w:t>ინფორმაციის</w:t>
      </w:r>
      <w:r w:rsidRPr="00E020E4">
        <w:rPr>
          <w:spacing w:val="40"/>
          <w:sz w:val="24"/>
          <w:szCs w:val="24"/>
          <w:lang w:val="lt-LT"/>
        </w:rPr>
        <w:t xml:space="preserve"> </w:t>
      </w:r>
      <w:r w:rsidRPr="00E020E4">
        <w:rPr>
          <w:sz w:val="24"/>
          <w:szCs w:val="24"/>
          <w:lang w:val="lt-LT"/>
        </w:rPr>
        <w:t>კონფიდენციალურობას,</w:t>
      </w:r>
      <w:r w:rsidRPr="00E020E4">
        <w:rPr>
          <w:spacing w:val="40"/>
          <w:sz w:val="24"/>
          <w:szCs w:val="24"/>
          <w:lang w:val="lt-LT"/>
        </w:rPr>
        <w:t xml:space="preserve"> </w:t>
      </w:r>
      <w:r w:rsidRPr="00E020E4">
        <w:rPr>
          <w:sz w:val="24"/>
          <w:szCs w:val="24"/>
          <w:lang w:val="lt-LT"/>
        </w:rPr>
        <w:t>რომელიც</w:t>
      </w:r>
      <w:r w:rsidRPr="00E020E4">
        <w:rPr>
          <w:spacing w:val="40"/>
          <w:sz w:val="24"/>
          <w:szCs w:val="24"/>
          <w:lang w:val="lt-LT"/>
        </w:rPr>
        <w:t xml:space="preserve"> </w:t>
      </w:r>
      <w:r w:rsidRPr="00E020E4">
        <w:rPr>
          <w:sz w:val="24"/>
          <w:szCs w:val="24"/>
          <w:lang w:val="lt-LT"/>
        </w:rPr>
        <w:t>მისთვის ცნობილი გახდა სკოლაში საქმიანობის დროს;</w:t>
      </w:r>
    </w:p>
    <w:p w14:paraId="000453B4" w14:textId="77777777" w:rsidR="000160E8" w:rsidRPr="00E020E4" w:rsidRDefault="000160E8" w:rsidP="000160E8">
      <w:pPr>
        <w:tabs>
          <w:tab w:val="left" w:pos="758"/>
          <w:tab w:val="left" w:pos="2266"/>
          <w:tab w:val="left" w:pos="3159"/>
          <w:tab w:val="left" w:pos="5330"/>
          <w:tab w:val="left" w:pos="6103"/>
          <w:tab w:val="left" w:pos="7980"/>
        </w:tabs>
        <w:spacing w:before="9" w:line="273" w:lineRule="auto"/>
        <w:ind w:left="758" w:right="1794" w:hanging="600"/>
        <w:rPr>
          <w:sz w:val="24"/>
          <w:szCs w:val="24"/>
          <w:lang w:val="lt-LT"/>
        </w:rPr>
      </w:pPr>
      <w:r w:rsidRPr="00E020E4">
        <w:rPr>
          <w:spacing w:val="-4"/>
          <w:sz w:val="24"/>
          <w:szCs w:val="24"/>
          <w:lang w:val="lt-LT"/>
        </w:rPr>
        <w:t>6.2</w:t>
      </w:r>
      <w:r w:rsidRPr="00E020E4">
        <w:rPr>
          <w:sz w:val="24"/>
          <w:szCs w:val="24"/>
          <w:lang w:val="lt-LT"/>
        </w:rPr>
        <w:tab/>
      </w:r>
      <w:r w:rsidRPr="00E020E4">
        <w:rPr>
          <w:spacing w:val="-2"/>
          <w:sz w:val="24"/>
          <w:szCs w:val="24"/>
          <w:lang w:val="lt-LT"/>
        </w:rPr>
        <w:t>კონტროლს</w:t>
      </w:r>
      <w:r w:rsidRPr="00E020E4">
        <w:rPr>
          <w:sz w:val="24"/>
          <w:szCs w:val="24"/>
          <w:lang w:val="lt-LT"/>
        </w:rPr>
        <w:tab/>
      </w:r>
      <w:r w:rsidRPr="00E020E4">
        <w:rPr>
          <w:spacing w:val="-2"/>
          <w:sz w:val="24"/>
          <w:szCs w:val="24"/>
          <w:lang w:val="lt-LT"/>
        </w:rPr>
        <w:t>უწევს</w:t>
      </w:r>
      <w:r w:rsidRPr="00E020E4">
        <w:rPr>
          <w:sz w:val="24"/>
          <w:szCs w:val="24"/>
          <w:lang w:val="lt-LT"/>
        </w:rPr>
        <w:tab/>
      </w:r>
      <w:r w:rsidRPr="00E020E4">
        <w:rPr>
          <w:spacing w:val="-2"/>
          <w:sz w:val="24"/>
          <w:szCs w:val="24"/>
          <w:lang w:val="lt-LT"/>
        </w:rPr>
        <w:t>თანამშრომლების</w:t>
      </w:r>
      <w:r w:rsidRPr="00E020E4">
        <w:rPr>
          <w:sz w:val="24"/>
          <w:szCs w:val="24"/>
          <w:lang w:val="lt-LT"/>
        </w:rPr>
        <w:tab/>
      </w:r>
      <w:r w:rsidRPr="00E020E4">
        <w:rPr>
          <w:spacing w:val="-4"/>
          <w:sz w:val="24"/>
          <w:szCs w:val="24"/>
          <w:lang w:val="lt-LT"/>
        </w:rPr>
        <w:t>მიერ</w:t>
      </w:r>
      <w:r w:rsidRPr="00E020E4">
        <w:rPr>
          <w:sz w:val="24"/>
          <w:szCs w:val="24"/>
          <w:lang w:val="lt-LT"/>
        </w:rPr>
        <w:tab/>
      </w:r>
      <w:r w:rsidRPr="00E020E4">
        <w:rPr>
          <w:spacing w:val="-2"/>
          <w:sz w:val="24"/>
          <w:szCs w:val="24"/>
          <w:lang w:val="lt-LT"/>
        </w:rPr>
        <w:t>შინაგანაწესისა</w:t>
      </w:r>
      <w:r w:rsidRPr="00E020E4">
        <w:rPr>
          <w:sz w:val="24"/>
          <w:szCs w:val="24"/>
          <w:lang w:val="lt-LT"/>
        </w:rPr>
        <w:tab/>
      </w:r>
      <w:r w:rsidRPr="00E020E4">
        <w:rPr>
          <w:spacing w:val="-6"/>
          <w:sz w:val="24"/>
          <w:szCs w:val="24"/>
          <w:lang w:val="lt-LT"/>
        </w:rPr>
        <w:t xml:space="preserve">და </w:t>
      </w:r>
      <w:r w:rsidRPr="00E020E4">
        <w:rPr>
          <w:sz w:val="24"/>
          <w:szCs w:val="24"/>
          <w:lang w:val="lt-LT"/>
        </w:rPr>
        <w:t>ხელშეკრულების</w:t>
      </w:r>
      <w:r w:rsidRPr="00E020E4">
        <w:rPr>
          <w:spacing w:val="40"/>
          <w:sz w:val="24"/>
          <w:szCs w:val="24"/>
          <w:lang w:val="lt-LT"/>
        </w:rPr>
        <w:t xml:space="preserve"> </w:t>
      </w:r>
      <w:r w:rsidRPr="00E020E4">
        <w:rPr>
          <w:sz w:val="24"/>
          <w:szCs w:val="24"/>
          <w:lang w:val="lt-LT"/>
        </w:rPr>
        <w:t>მოთხოვნათა შესრულებას;</w:t>
      </w:r>
    </w:p>
    <w:p w14:paraId="410BCFBF" w14:textId="77777777" w:rsidR="000160E8" w:rsidRPr="00E020E4" w:rsidRDefault="000160E8" w:rsidP="000160E8">
      <w:pPr>
        <w:tabs>
          <w:tab w:val="left" w:pos="941"/>
        </w:tabs>
        <w:spacing w:before="4"/>
        <w:ind w:left="158"/>
        <w:rPr>
          <w:sz w:val="24"/>
          <w:szCs w:val="24"/>
          <w:lang w:val="lt-LT"/>
        </w:rPr>
      </w:pPr>
      <w:r w:rsidRPr="00E020E4">
        <w:rPr>
          <w:spacing w:val="-2"/>
          <w:sz w:val="24"/>
          <w:szCs w:val="24"/>
          <w:lang w:val="lt-LT"/>
        </w:rPr>
        <w:t>6.2.1</w:t>
      </w:r>
      <w:r w:rsidRPr="00E020E4">
        <w:rPr>
          <w:sz w:val="24"/>
          <w:szCs w:val="24"/>
          <w:lang w:val="lt-LT"/>
        </w:rPr>
        <w:tab/>
        <w:t>სასწავლო</w:t>
      </w:r>
      <w:r w:rsidRPr="00E020E4">
        <w:rPr>
          <w:spacing w:val="-10"/>
          <w:sz w:val="24"/>
          <w:szCs w:val="24"/>
          <w:lang w:val="lt-LT"/>
        </w:rPr>
        <w:t xml:space="preserve"> </w:t>
      </w:r>
      <w:r w:rsidRPr="00E020E4">
        <w:rPr>
          <w:sz w:val="24"/>
          <w:szCs w:val="24"/>
          <w:lang w:val="lt-LT"/>
        </w:rPr>
        <w:t>წლის</w:t>
      </w:r>
      <w:r w:rsidRPr="00E020E4">
        <w:rPr>
          <w:spacing w:val="-9"/>
          <w:sz w:val="24"/>
          <w:szCs w:val="24"/>
          <w:lang w:val="lt-LT"/>
        </w:rPr>
        <w:t xml:space="preserve"> </w:t>
      </w:r>
      <w:r w:rsidRPr="00E020E4">
        <w:rPr>
          <w:sz w:val="24"/>
          <w:szCs w:val="24"/>
          <w:lang w:val="lt-LT"/>
        </w:rPr>
        <w:t>განმავლობაში</w:t>
      </w:r>
      <w:r w:rsidRPr="00E020E4">
        <w:rPr>
          <w:spacing w:val="-6"/>
          <w:sz w:val="24"/>
          <w:szCs w:val="24"/>
          <w:lang w:val="lt-LT"/>
        </w:rPr>
        <w:t xml:space="preserve"> </w:t>
      </w:r>
      <w:r w:rsidRPr="00E020E4">
        <w:rPr>
          <w:sz w:val="24"/>
          <w:szCs w:val="24"/>
          <w:lang w:val="lt-LT"/>
        </w:rPr>
        <w:t>ახორციელებს</w:t>
      </w:r>
      <w:r w:rsidRPr="00E020E4">
        <w:rPr>
          <w:spacing w:val="-5"/>
          <w:sz w:val="24"/>
          <w:szCs w:val="24"/>
          <w:lang w:val="lt-LT"/>
        </w:rPr>
        <w:t xml:space="preserve"> </w:t>
      </w:r>
      <w:r w:rsidRPr="00E020E4">
        <w:rPr>
          <w:sz w:val="24"/>
          <w:szCs w:val="24"/>
          <w:lang w:val="lt-LT"/>
        </w:rPr>
        <w:t>მასწავლებლებზე</w:t>
      </w:r>
      <w:r w:rsidRPr="00E020E4">
        <w:rPr>
          <w:spacing w:val="-8"/>
          <w:sz w:val="24"/>
          <w:szCs w:val="24"/>
          <w:lang w:val="lt-LT"/>
        </w:rPr>
        <w:t xml:space="preserve"> </w:t>
      </w:r>
      <w:r w:rsidRPr="00E020E4">
        <w:rPr>
          <w:spacing w:val="-2"/>
          <w:sz w:val="24"/>
          <w:szCs w:val="24"/>
          <w:lang w:val="lt-LT"/>
        </w:rPr>
        <w:t>დაკვირვებას;</w:t>
      </w:r>
    </w:p>
    <w:p w14:paraId="7D2DA46E" w14:textId="77777777" w:rsidR="000160E8" w:rsidRPr="00E020E4" w:rsidRDefault="000160E8" w:rsidP="000160E8">
      <w:pPr>
        <w:tabs>
          <w:tab w:val="left" w:pos="2895"/>
          <w:tab w:val="left" w:pos="4009"/>
          <w:tab w:val="left" w:pos="5426"/>
          <w:tab w:val="left" w:pos="6924"/>
        </w:tabs>
        <w:spacing w:before="49" w:line="276" w:lineRule="auto"/>
        <w:ind w:left="158" w:right="905"/>
        <w:rPr>
          <w:sz w:val="24"/>
          <w:szCs w:val="24"/>
          <w:lang w:val="lt-LT"/>
        </w:rPr>
      </w:pPr>
      <w:r w:rsidRPr="00E020E4">
        <w:rPr>
          <w:sz w:val="24"/>
          <w:szCs w:val="24"/>
          <w:lang w:val="lt-LT"/>
        </w:rPr>
        <w:t>6.2.2</w:t>
      </w:r>
      <w:r w:rsidRPr="00E020E4">
        <w:rPr>
          <w:spacing w:val="80"/>
          <w:sz w:val="24"/>
          <w:szCs w:val="24"/>
          <w:lang w:val="lt-LT"/>
        </w:rPr>
        <w:t xml:space="preserve"> </w:t>
      </w:r>
      <w:r w:rsidRPr="00E020E4">
        <w:rPr>
          <w:sz w:val="24"/>
          <w:szCs w:val="24"/>
          <w:lang w:val="lt-LT"/>
        </w:rPr>
        <w:t>უზრუნველყოფს</w:t>
      </w:r>
      <w:r w:rsidRPr="00E020E4">
        <w:rPr>
          <w:sz w:val="24"/>
          <w:szCs w:val="24"/>
          <w:lang w:val="lt-LT"/>
        </w:rPr>
        <w:tab/>
      </w:r>
      <w:r w:rsidRPr="00E020E4">
        <w:rPr>
          <w:spacing w:val="-2"/>
          <w:sz w:val="24"/>
          <w:szCs w:val="24"/>
          <w:lang w:val="lt-LT"/>
        </w:rPr>
        <w:t>ყოველი</w:t>
      </w:r>
      <w:r w:rsidRPr="00E020E4">
        <w:rPr>
          <w:sz w:val="24"/>
          <w:szCs w:val="24"/>
          <w:lang w:val="lt-LT"/>
        </w:rPr>
        <w:tab/>
      </w:r>
      <w:r w:rsidRPr="00E020E4">
        <w:rPr>
          <w:spacing w:val="-2"/>
          <w:sz w:val="24"/>
          <w:szCs w:val="24"/>
          <w:lang w:val="lt-LT"/>
        </w:rPr>
        <w:t>სემესტრის</w:t>
      </w:r>
      <w:r w:rsidRPr="00E020E4">
        <w:rPr>
          <w:sz w:val="24"/>
          <w:szCs w:val="24"/>
          <w:lang w:val="lt-LT"/>
        </w:rPr>
        <w:tab/>
      </w:r>
      <w:r w:rsidRPr="00E020E4">
        <w:rPr>
          <w:spacing w:val="-2"/>
          <w:sz w:val="24"/>
          <w:szCs w:val="24"/>
          <w:lang w:val="lt-LT"/>
        </w:rPr>
        <w:t>დასაწყისში</w:t>
      </w:r>
      <w:r w:rsidRPr="00E020E4">
        <w:rPr>
          <w:sz w:val="24"/>
          <w:szCs w:val="24"/>
          <w:lang w:val="lt-LT"/>
        </w:rPr>
        <w:tab/>
      </w:r>
      <w:r w:rsidRPr="00E020E4">
        <w:rPr>
          <w:spacing w:val="-2"/>
          <w:sz w:val="24"/>
          <w:szCs w:val="24"/>
          <w:lang w:val="lt-LT"/>
        </w:rPr>
        <w:t xml:space="preserve">მოსწავლეებისათვის </w:t>
      </w:r>
      <w:r w:rsidRPr="00E020E4">
        <w:rPr>
          <w:sz w:val="24"/>
          <w:szCs w:val="24"/>
          <w:lang w:val="lt-LT"/>
        </w:rPr>
        <w:t>საგნების მიხედვით საკონსულტაციო მომსახურების გრაფიკის</w:t>
      </w:r>
      <w:r w:rsidRPr="00E020E4">
        <w:rPr>
          <w:spacing w:val="40"/>
          <w:sz w:val="24"/>
          <w:szCs w:val="24"/>
          <w:lang w:val="lt-LT"/>
        </w:rPr>
        <w:t xml:space="preserve"> </w:t>
      </w:r>
      <w:r w:rsidRPr="00E020E4">
        <w:rPr>
          <w:sz w:val="24"/>
          <w:szCs w:val="24"/>
          <w:lang w:val="lt-LT"/>
        </w:rPr>
        <w:t>შედგენას და ჩატარების მონიტორინგს;</w:t>
      </w:r>
    </w:p>
    <w:p w14:paraId="5B0A1A0D" w14:textId="77777777" w:rsidR="000160E8" w:rsidRPr="00E020E4" w:rsidRDefault="000160E8" w:rsidP="000160E8">
      <w:pPr>
        <w:tabs>
          <w:tab w:val="left" w:pos="917"/>
          <w:tab w:val="left" w:pos="2588"/>
          <w:tab w:val="left" w:pos="4024"/>
          <w:tab w:val="left" w:pos="5584"/>
          <w:tab w:val="left" w:pos="6583"/>
        </w:tabs>
        <w:spacing w:line="278" w:lineRule="auto"/>
        <w:ind w:left="158" w:right="1246"/>
        <w:rPr>
          <w:sz w:val="24"/>
          <w:szCs w:val="24"/>
          <w:lang w:val="lt-LT"/>
        </w:rPr>
      </w:pPr>
      <w:r w:rsidRPr="00E020E4">
        <w:rPr>
          <w:spacing w:val="-2"/>
          <w:sz w:val="24"/>
          <w:szCs w:val="24"/>
          <w:lang w:val="lt-LT"/>
        </w:rPr>
        <w:t>6.2.3.</w:t>
      </w:r>
      <w:r w:rsidRPr="00E020E4">
        <w:rPr>
          <w:sz w:val="24"/>
          <w:szCs w:val="24"/>
          <w:lang w:val="lt-LT"/>
        </w:rPr>
        <w:tab/>
      </w:r>
      <w:r w:rsidRPr="00E020E4">
        <w:rPr>
          <w:spacing w:val="-2"/>
          <w:sz w:val="24"/>
          <w:szCs w:val="24"/>
          <w:lang w:val="lt-LT"/>
        </w:rPr>
        <w:t>რემედიაციის</w:t>
      </w:r>
      <w:r w:rsidRPr="00E020E4">
        <w:rPr>
          <w:sz w:val="24"/>
          <w:szCs w:val="24"/>
          <w:lang w:val="lt-LT"/>
        </w:rPr>
        <w:tab/>
      </w:r>
      <w:r w:rsidRPr="00E020E4">
        <w:rPr>
          <w:spacing w:val="-2"/>
          <w:sz w:val="24"/>
          <w:szCs w:val="24"/>
          <w:lang w:val="lt-LT"/>
        </w:rPr>
        <w:t>პროგრამის</w:t>
      </w:r>
      <w:r w:rsidRPr="00E020E4">
        <w:rPr>
          <w:sz w:val="24"/>
          <w:szCs w:val="24"/>
          <w:lang w:val="lt-LT"/>
        </w:rPr>
        <w:tab/>
      </w:r>
      <w:r w:rsidRPr="00E020E4">
        <w:rPr>
          <w:spacing w:val="-2"/>
          <w:sz w:val="24"/>
          <w:szCs w:val="24"/>
          <w:lang w:val="lt-LT"/>
        </w:rPr>
        <w:t>ფარგლებში,</w:t>
      </w:r>
      <w:r w:rsidRPr="00E020E4">
        <w:rPr>
          <w:sz w:val="24"/>
          <w:szCs w:val="24"/>
          <w:lang w:val="lt-LT"/>
        </w:rPr>
        <w:tab/>
      </w:r>
      <w:r w:rsidRPr="00E020E4">
        <w:rPr>
          <w:spacing w:val="-2"/>
          <w:sz w:val="24"/>
          <w:szCs w:val="24"/>
          <w:lang w:val="lt-LT"/>
        </w:rPr>
        <w:t>ადგენს</w:t>
      </w:r>
      <w:r w:rsidRPr="00E020E4">
        <w:rPr>
          <w:sz w:val="24"/>
          <w:szCs w:val="24"/>
          <w:lang w:val="lt-LT"/>
        </w:rPr>
        <w:tab/>
      </w:r>
      <w:r w:rsidRPr="00E020E4">
        <w:rPr>
          <w:spacing w:val="-2"/>
          <w:sz w:val="24"/>
          <w:szCs w:val="24"/>
          <w:lang w:val="lt-LT"/>
        </w:rPr>
        <w:t xml:space="preserve">მოსწავლეებისათვის </w:t>
      </w:r>
      <w:r w:rsidRPr="00E020E4">
        <w:rPr>
          <w:sz w:val="24"/>
          <w:szCs w:val="24"/>
          <w:lang w:val="lt-LT"/>
        </w:rPr>
        <w:t>დამატებითი</w:t>
      </w:r>
      <w:r w:rsidRPr="00E020E4">
        <w:rPr>
          <w:spacing w:val="40"/>
          <w:sz w:val="24"/>
          <w:szCs w:val="24"/>
          <w:lang w:val="lt-LT"/>
        </w:rPr>
        <w:t xml:space="preserve"> </w:t>
      </w:r>
      <w:r w:rsidRPr="00E020E4">
        <w:rPr>
          <w:sz w:val="24"/>
          <w:szCs w:val="24"/>
          <w:lang w:val="lt-LT"/>
        </w:rPr>
        <w:t>მეცადინეობების</w:t>
      </w:r>
      <w:r w:rsidRPr="00E020E4">
        <w:rPr>
          <w:spacing w:val="40"/>
          <w:sz w:val="24"/>
          <w:szCs w:val="24"/>
          <w:lang w:val="lt-LT"/>
        </w:rPr>
        <w:t xml:space="preserve"> </w:t>
      </w:r>
      <w:r w:rsidRPr="00E020E4">
        <w:rPr>
          <w:sz w:val="24"/>
          <w:szCs w:val="24"/>
          <w:lang w:val="lt-LT"/>
        </w:rPr>
        <w:t>ჩატარების</w:t>
      </w:r>
      <w:r w:rsidRPr="00E020E4">
        <w:rPr>
          <w:spacing w:val="40"/>
          <w:sz w:val="24"/>
          <w:szCs w:val="24"/>
          <w:lang w:val="lt-LT"/>
        </w:rPr>
        <w:t xml:space="preserve"> </w:t>
      </w:r>
      <w:r w:rsidRPr="00E020E4">
        <w:rPr>
          <w:sz w:val="24"/>
          <w:szCs w:val="24"/>
          <w:lang w:val="lt-LT"/>
        </w:rPr>
        <w:t>გრაფიკს;</w:t>
      </w:r>
    </w:p>
    <w:p w14:paraId="2D965BEF" w14:textId="77777777" w:rsidR="000160E8" w:rsidRPr="00E020E4" w:rsidRDefault="000160E8" w:rsidP="000160E8">
      <w:pPr>
        <w:tabs>
          <w:tab w:val="left" w:pos="2271"/>
          <w:tab w:val="left" w:pos="4206"/>
          <w:tab w:val="left" w:pos="6223"/>
          <w:tab w:val="left" w:pos="7755"/>
        </w:tabs>
        <w:spacing w:line="276" w:lineRule="auto"/>
        <w:ind w:left="158" w:right="531"/>
        <w:jc w:val="both"/>
        <w:rPr>
          <w:sz w:val="24"/>
          <w:szCs w:val="24"/>
          <w:lang w:val="lt-LT"/>
        </w:rPr>
      </w:pPr>
      <w:r w:rsidRPr="00E020E4">
        <w:rPr>
          <w:spacing w:val="-2"/>
          <w:sz w:val="24"/>
          <w:szCs w:val="24"/>
          <w:lang w:val="lt-LT"/>
        </w:rPr>
        <w:t>6.2.4ყოველი</w:t>
      </w:r>
      <w:r w:rsidRPr="00E020E4">
        <w:rPr>
          <w:sz w:val="24"/>
          <w:szCs w:val="24"/>
          <w:lang w:val="lt-LT"/>
        </w:rPr>
        <w:tab/>
      </w:r>
      <w:r w:rsidRPr="00E020E4">
        <w:rPr>
          <w:spacing w:val="-2"/>
          <w:sz w:val="24"/>
          <w:szCs w:val="24"/>
          <w:lang w:val="lt-LT"/>
        </w:rPr>
        <w:t>სემესტრის</w:t>
      </w:r>
      <w:r w:rsidRPr="00E020E4">
        <w:rPr>
          <w:sz w:val="24"/>
          <w:szCs w:val="24"/>
          <w:lang w:val="lt-LT"/>
        </w:rPr>
        <w:tab/>
      </w:r>
      <w:r w:rsidRPr="00E020E4">
        <w:rPr>
          <w:spacing w:val="-2"/>
          <w:sz w:val="24"/>
          <w:szCs w:val="24"/>
          <w:lang w:val="lt-LT"/>
        </w:rPr>
        <w:t>დასაწყისში</w:t>
      </w:r>
      <w:r w:rsidRPr="00E020E4">
        <w:rPr>
          <w:sz w:val="24"/>
          <w:szCs w:val="24"/>
          <w:lang w:val="lt-LT"/>
        </w:rPr>
        <w:tab/>
      </w:r>
      <w:r w:rsidRPr="00E020E4">
        <w:rPr>
          <w:spacing w:val="-2"/>
          <w:sz w:val="24"/>
          <w:szCs w:val="24"/>
          <w:lang w:val="lt-LT"/>
        </w:rPr>
        <w:t>ადგენს</w:t>
      </w:r>
      <w:r w:rsidRPr="00E020E4">
        <w:rPr>
          <w:sz w:val="24"/>
          <w:szCs w:val="24"/>
          <w:lang w:val="lt-LT"/>
        </w:rPr>
        <w:tab/>
      </w:r>
      <w:r w:rsidRPr="00E020E4">
        <w:rPr>
          <w:spacing w:val="-2"/>
          <w:sz w:val="24"/>
          <w:szCs w:val="24"/>
          <w:lang w:val="lt-LT"/>
        </w:rPr>
        <w:t xml:space="preserve">მასწავლებელთა </w:t>
      </w:r>
      <w:r w:rsidRPr="00E020E4">
        <w:rPr>
          <w:sz w:val="24"/>
          <w:szCs w:val="24"/>
          <w:lang w:val="lt-LT"/>
        </w:rPr>
        <w:t>მორიგეობის გრაფიკს/საჭიროების შემთხვევაში ახდენს მის ცვლილებას და</w:t>
      </w:r>
      <w:r w:rsidRPr="00E020E4">
        <w:rPr>
          <w:spacing w:val="40"/>
          <w:sz w:val="24"/>
          <w:szCs w:val="24"/>
          <w:lang w:val="lt-LT"/>
        </w:rPr>
        <w:t xml:space="preserve"> </w:t>
      </w:r>
      <w:r w:rsidRPr="00E020E4">
        <w:rPr>
          <w:sz w:val="24"/>
          <w:szCs w:val="24"/>
          <w:lang w:val="lt-LT"/>
        </w:rPr>
        <w:t>აწარმოებს</w:t>
      </w:r>
      <w:r w:rsidRPr="00E020E4">
        <w:rPr>
          <w:spacing w:val="80"/>
          <w:sz w:val="24"/>
          <w:szCs w:val="24"/>
          <w:lang w:val="lt-LT"/>
        </w:rPr>
        <w:t xml:space="preserve"> </w:t>
      </w:r>
      <w:r w:rsidRPr="00E020E4">
        <w:rPr>
          <w:sz w:val="24"/>
          <w:szCs w:val="24"/>
          <w:lang w:val="lt-LT"/>
        </w:rPr>
        <w:t>შესრულებაზე მონიტორინგს;</w:t>
      </w:r>
    </w:p>
    <w:p w14:paraId="7C51B949" w14:textId="77777777" w:rsidR="000160E8" w:rsidRPr="00E020E4" w:rsidRDefault="000160E8" w:rsidP="000160E8">
      <w:pPr>
        <w:spacing w:line="273" w:lineRule="auto"/>
        <w:ind w:left="158" w:right="2266"/>
        <w:jc w:val="both"/>
        <w:rPr>
          <w:sz w:val="24"/>
          <w:szCs w:val="24"/>
          <w:lang w:val="lt-LT"/>
        </w:rPr>
      </w:pPr>
      <w:r w:rsidRPr="00E020E4">
        <w:rPr>
          <w:sz w:val="24"/>
          <w:szCs w:val="24"/>
          <w:lang w:val="lt-LT"/>
        </w:rPr>
        <w:t>6.2.5 ყოველი სემესტრის დასაწყისში ადგენს დამატებითი (არასავალდებულო) მომსახურების მუშაობის გრაფიკს;</w:t>
      </w:r>
    </w:p>
    <w:p w14:paraId="663E2113" w14:textId="77777777" w:rsidR="000160E8" w:rsidRPr="00E020E4" w:rsidRDefault="000160E8" w:rsidP="000160E8">
      <w:pPr>
        <w:spacing w:before="5" w:line="273" w:lineRule="auto"/>
        <w:ind w:left="158" w:right="740" w:firstLine="139"/>
        <w:rPr>
          <w:sz w:val="24"/>
          <w:szCs w:val="24"/>
          <w:lang w:val="lt-LT"/>
        </w:rPr>
      </w:pPr>
      <w:r w:rsidRPr="00E020E4">
        <w:rPr>
          <w:sz w:val="24"/>
          <w:szCs w:val="24"/>
          <w:lang w:val="lt-LT"/>
        </w:rPr>
        <w:t>საჭიროების</w:t>
      </w:r>
      <w:r w:rsidRPr="00E020E4">
        <w:rPr>
          <w:spacing w:val="40"/>
          <w:sz w:val="24"/>
          <w:szCs w:val="24"/>
          <w:lang w:val="lt-LT"/>
        </w:rPr>
        <w:t xml:space="preserve"> </w:t>
      </w:r>
      <w:r w:rsidRPr="00E020E4">
        <w:rPr>
          <w:sz w:val="24"/>
          <w:szCs w:val="24"/>
          <w:lang w:val="lt-LT"/>
        </w:rPr>
        <w:t>შემთხვევაში</w:t>
      </w:r>
      <w:r w:rsidRPr="00E020E4">
        <w:rPr>
          <w:spacing w:val="40"/>
          <w:sz w:val="24"/>
          <w:szCs w:val="24"/>
          <w:lang w:val="lt-LT"/>
        </w:rPr>
        <w:t xml:space="preserve"> </w:t>
      </w:r>
      <w:r w:rsidRPr="00E020E4">
        <w:rPr>
          <w:sz w:val="24"/>
          <w:szCs w:val="24"/>
          <w:lang w:val="lt-LT"/>
        </w:rPr>
        <w:t>უზრუნველყოფს</w:t>
      </w:r>
      <w:r w:rsidRPr="00E020E4">
        <w:rPr>
          <w:spacing w:val="40"/>
          <w:sz w:val="24"/>
          <w:szCs w:val="24"/>
          <w:lang w:val="lt-LT"/>
        </w:rPr>
        <w:t xml:space="preserve"> </w:t>
      </w:r>
      <w:r w:rsidRPr="00E020E4">
        <w:rPr>
          <w:sz w:val="24"/>
          <w:szCs w:val="24"/>
          <w:lang w:val="lt-LT"/>
        </w:rPr>
        <w:t>საგაკვეთილო</w:t>
      </w:r>
      <w:r w:rsidRPr="00E020E4">
        <w:rPr>
          <w:spacing w:val="40"/>
          <w:sz w:val="24"/>
          <w:szCs w:val="24"/>
          <w:lang w:val="lt-LT"/>
        </w:rPr>
        <w:t xml:space="preserve"> </w:t>
      </w:r>
      <w:r w:rsidRPr="00E020E4">
        <w:rPr>
          <w:sz w:val="24"/>
          <w:szCs w:val="24"/>
          <w:lang w:val="lt-LT"/>
        </w:rPr>
        <w:t>პროცესის დასრულებამდე,</w:t>
      </w:r>
      <w:r w:rsidRPr="00E020E4">
        <w:rPr>
          <w:spacing w:val="40"/>
          <w:sz w:val="24"/>
          <w:szCs w:val="24"/>
          <w:lang w:val="lt-LT"/>
        </w:rPr>
        <w:t xml:space="preserve"> </w:t>
      </w:r>
      <w:r w:rsidRPr="00E020E4">
        <w:rPr>
          <w:sz w:val="24"/>
          <w:szCs w:val="24"/>
          <w:lang w:val="lt-LT"/>
        </w:rPr>
        <w:t>მოსწავლის</w:t>
      </w:r>
      <w:r w:rsidRPr="00E020E4">
        <w:rPr>
          <w:spacing w:val="40"/>
          <w:sz w:val="24"/>
          <w:szCs w:val="24"/>
          <w:lang w:val="lt-LT"/>
        </w:rPr>
        <w:t xml:space="preserve"> </w:t>
      </w:r>
      <w:r w:rsidRPr="00E020E4">
        <w:rPr>
          <w:sz w:val="24"/>
          <w:szCs w:val="24"/>
          <w:lang w:val="lt-LT"/>
        </w:rPr>
        <w:t>სკოლიდან</w:t>
      </w:r>
      <w:r w:rsidRPr="00E020E4">
        <w:rPr>
          <w:spacing w:val="40"/>
          <w:sz w:val="24"/>
          <w:szCs w:val="24"/>
          <w:lang w:val="lt-LT"/>
        </w:rPr>
        <w:t xml:space="preserve"> </w:t>
      </w:r>
      <w:r w:rsidRPr="00E020E4">
        <w:rPr>
          <w:sz w:val="24"/>
          <w:szCs w:val="24"/>
          <w:lang w:val="lt-LT"/>
        </w:rPr>
        <w:t>გაშვებას, მის კანონიერ წარმომადგენელთან შეთანხმებით;</w:t>
      </w:r>
    </w:p>
    <w:p w14:paraId="7887C3F8" w14:textId="77777777" w:rsidR="000160E8" w:rsidRPr="00E020E4" w:rsidRDefault="000160E8" w:rsidP="000160E8">
      <w:pPr>
        <w:spacing w:before="9"/>
        <w:ind w:left="158"/>
        <w:rPr>
          <w:sz w:val="24"/>
          <w:szCs w:val="24"/>
          <w:lang w:val="lt-LT"/>
        </w:rPr>
      </w:pPr>
      <w:r w:rsidRPr="00E020E4">
        <w:rPr>
          <w:sz w:val="24"/>
          <w:szCs w:val="24"/>
          <w:lang w:val="lt-LT"/>
        </w:rPr>
        <w:t>6.2.6.</w:t>
      </w:r>
      <w:r w:rsidRPr="00E020E4">
        <w:rPr>
          <w:spacing w:val="-3"/>
          <w:sz w:val="24"/>
          <w:szCs w:val="24"/>
          <w:lang w:val="lt-LT"/>
        </w:rPr>
        <w:t xml:space="preserve"> </w:t>
      </w:r>
      <w:r w:rsidRPr="00E020E4">
        <w:rPr>
          <w:sz w:val="24"/>
          <w:szCs w:val="24"/>
          <w:lang w:val="lt-LT"/>
        </w:rPr>
        <w:t>უზრუნველყოფს</w:t>
      </w:r>
      <w:r w:rsidRPr="00E020E4">
        <w:rPr>
          <w:spacing w:val="51"/>
          <w:sz w:val="24"/>
          <w:szCs w:val="24"/>
          <w:lang w:val="lt-LT"/>
        </w:rPr>
        <w:t xml:space="preserve"> </w:t>
      </w:r>
      <w:r w:rsidRPr="00E020E4">
        <w:rPr>
          <w:sz w:val="24"/>
          <w:szCs w:val="24"/>
          <w:lang w:val="lt-LT"/>
        </w:rPr>
        <w:t>ელექტრონული</w:t>
      </w:r>
      <w:r w:rsidRPr="00E020E4">
        <w:rPr>
          <w:spacing w:val="52"/>
          <w:sz w:val="24"/>
          <w:szCs w:val="24"/>
          <w:lang w:val="lt-LT"/>
        </w:rPr>
        <w:t xml:space="preserve"> </w:t>
      </w:r>
      <w:r w:rsidRPr="00E020E4">
        <w:rPr>
          <w:sz w:val="24"/>
          <w:szCs w:val="24"/>
          <w:lang w:val="lt-LT"/>
        </w:rPr>
        <w:t>ჟურნალების</w:t>
      </w:r>
      <w:r w:rsidRPr="00E020E4">
        <w:rPr>
          <w:spacing w:val="-5"/>
          <w:sz w:val="24"/>
          <w:szCs w:val="24"/>
          <w:lang w:val="lt-LT"/>
        </w:rPr>
        <w:t xml:space="preserve"> </w:t>
      </w:r>
      <w:r w:rsidRPr="00E020E4">
        <w:rPr>
          <w:sz w:val="24"/>
          <w:szCs w:val="24"/>
          <w:lang w:val="lt-LT"/>
        </w:rPr>
        <w:t>წარმოებაზე</w:t>
      </w:r>
      <w:r w:rsidRPr="00E020E4">
        <w:rPr>
          <w:spacing w:val="-5"/>
          <w:sz w:val="24"/>
          <w:szCs w:val="24"/>
          <w:lang w:val="lt-LT"/>
        </w:rPr>
        <w:t xml:space="preserve"> </w:t>
      </w:r>
      <w:r w:rsidRPr="00E020E4">
        <w:rPr>
          <w:spacing w:val="-2"/>
          <w:sz w:val="24"/>
          <w:szCs w:val="24"/>
          <w:lang w:val="lt-LT"/>
        </w:rPr>
        <w:t>მონიტორინგს;</w:t>
      </w:r>
    </w:p>
    <w:p w14:paraId="0B75FAC8" w14:textId="77777777" w:rsidR="000160E8" w:rsidRPr="00E020E4" w:rsidRDefault="000160E8" w:rsidP="000160E8">
      <w:pPr>
        <w:spacing w:before="44"/>
        <w:ind w:left="158"/>
        <w:rPr>
          <w:sz w:val="24"/>
          <w:szCs w:val="24"/>
          <w:lang w:val="lt-LT"/>
        </w:rPr>
      </w:pPr>
      <w:r w:rsidRPr="00E020E4">
        <w:rPr>
          <w:sz w:val="24"/>
          <w:szCs w:val="24"/>
          <w:lang w:val="lt-LT"/>
        </w:rPr>
        <w:t>6.2.7</w:t>
      </w:r>
      <w:r w:rsidRPr="00E020E4">
        <w:rPr>
          <w:spacing w:val="-9"/>
          <w:sz w:val="24"/>
          <w:szCs w:val="24"/>
          <w:lang w:val="lt-LT"/>
        </w:rPr>
        <w:t xml:space="preserve"> </w:t>
      </w:r>
      <w:r w:rsidRPr="00E020E4">
        <w:rPr>
          <w:sz w:val="24"/>
          <w:szCs w:val="24"/>
          <w:lang w:val="lt-LT"/>
        </w:rPr>
        <w:t>აკონტროლებს</w:t>
      </w:r>
      <w:r w:rsidRPr="00E020E4">
        <w:rPr>
          <w:spacing w:val="-6"/>
          <w:sz w:val="24"/>
          <w:szCs w:val="24"/>
          <w:lang w:val="lt-LT"/>
        </w:rPr>
        <w:t xml:space="preserve"> </w:t>
      </w:r>
      <w:r w:rsidRPr="00E020E4">
        <w:rPr>
          <w:sz w:val="24"/>
          <w:szCs w:val="24"/>
          <w:lang w:val="lt-LT"/>
        </w:rPr>
        <w:t>სასწავლო</w:t>
      </w:r>
      <w:r w:rsidRPr="00E020E4">
        <w:rPr>
          <w:spacing w:val="-3"/>
          <w:sz w:val="24"/>
          <w:szCs w:val="24"/>
          <w:lang w:val="lt-LT"/>
        </w:rPr>
        <w:t xml:space="preserve"> </w:t>
      </w:r>
      <w:r w:rsidRPr="00E020E4">
        <w:rPr>
          <w:sz w:val="24"/>
          <w:szCs w:val="24"/>
          <w:lang w:val="lt-LT"/>
        </w:rPr>
        <w:t>დოკუმენტაციის</w:t>
      </w:r>
      <w:r w:rsidRPr="00E020E4">
        <w:rPr>
          <w:spacing w:val="57"/>
          <w:sz w:val="24"/>
          <w:szCs w:val="24"/>
          <w:lang w:val="lt-LT"/>
        </w:rPr>
        <w:t xml:space="preserve"> </w:t>
      </w:r>
      <w:r w:rsidRPr="00E020E4">
        <w:rPr>
          <w:sz w:val="24"/>
          <w:szCs w:val="24"/>
          <w:lang w:val="lt-LT"/>
        </w:rPr>
        <w:t>გამართულ</w:t>
      </w:r>
      <w:r w:rsidRPr="00E020E4">
        <w:rPr>
          <w:spacing w:val="53"/>
          <w:sz w:val="24"/>
          <w:szCs w:val="24"/>
          <w:lang w:val="lt-LT"/>
        </w:rPr>
        <w:t xml:space="preserve"> </w:t>
      </w:r>
      <w:r w:rsidRPr="00E020E4">
        <w:rPr>
          <w:spacing w:val="-2"/>
          <w:sz w:val="24"/>
          <w:szCs w:val="24"/>
          <w:lang w:val="lt-LT"/>
        </w:rPr>
        <w:t>წარმოებას;</w:t>
      </w:r>
    </w:p>
    <w:p w14:paraId="48227D88" w14:textId="77777777" w:rsidR="000160E8" w:rsidRPr="00E020E4" w:rsidRDefault="000160E8" w:rsidP="000160E8">
      <w:pPr>
        <w:spacing w:before="49" w:after="60" w:line="252" w:lineRule="auto"/>
        <w:ind w:left="158"/>
        <w:jc w:val="both"/>
        <w:rPr>
          <w:sz w:val="24"/>
          <w:szCs w:val="24"/>
          <w:lang w:val="lt-LT"/>
        </w:rPr>
      </w:pPr>
      <w:r w:rsidRPr="00E020E4">
        <w:rPr>
          <w:sz w:val="24"/>
          <w:szCs w:val="24"/>
          <w:lang w:val="lt-LT"/>
        </w:rPr>
        <w:t>6.2.8. სასწავლო პროცესთან დაკავშირებულ საკითხებზე თანამშრომლობს მოსწავლეებთან, მშობლებთან, მასწავლებლებთან და ადმინისტრაციულ რგოლთან;</w:t>
      </w:r>
    </w:p>
    <w:p w14:paraId="6E36B10E" w14:textId="77777777" w:rsidR="000160E8" w:rsidRPr="00E020E4" w:rsidRDefault="000160E8" w:rsidP="000160E8">
      <w:pPr>
        <w:spacing w:before="44"/>
        <w:ind w:left="158"/>
        <w:rPr>
          <w:sz w:val="24"/>
          <w:szCs w:val="24"/>
          <w:lang w:val="lt-LT"/>
        </w:rPr>
      </w:pPr>
      <w:r w:rsidRPr="00E020E4">
        <w:rPr>
          <w:sz w:val="24"/>
          <w:szCs w:val="24"/>
          <w:lang w:val="lt-LT"/>
        </w:rPr>
        <w:t>6.2.9.</w:t>
      </w:r>
      <w:r w:rsidRPr="00E020E4">
        <w:rPr>
          <w:spacing w:val="53"/>
          <w:sz w:val="24"/>
          <w:szCs w:val="24"/>
          <w:lang w:val="lt-LT"/>
        </w:rPr>
        <w:t xml:space="preserve"> </w:t>
      </w:r>
      <w:r w:rsidRPr="00E020E4">
        <w:rPr>
          <w:sz w:val="24"/>
          <w:szCs w:val="24"/>
          <w:lang w:val="lt-LT"/>
        </w:rPr>
        <w:t>სკოლის</w:t>
      </w:r>
      <w:r w:rsidRPr="00E020E4">
        <w:rPr>
          <w:spacing w:val="55"/>
          <w:sz w:val="24"/>
          <w:szCs w:val="24"/>
          <w:lang w:val="lt-LT"/>
        </w:rPr>
        <w:t xml:space="preserve"> </w:t>
      </w:r>
      <w:r w:rsidRPr="00E020E4">
        <w:rPr>
          <w:sz w:val="24"/>
          <w:szCs w:val="24"/>
          <w:lang w:val="lt-LT"/>
        </w:rPr>
        <w:t>განვითარებისათვის</w:t>
      </w:r>
      <w:r w:rsidRPr="00E020E4">
        <w:rPr>
          <w:spacing w:val="55"/>
          <w:sz w:val="24"/>
          <w:szCs w:val="24"/>
          <w:lang w:val="lt-LT"/>
        </w:rPr>
        <w:t xml:space="preserve"> </w:t>
      </w:r>
      <w:r w:rsidRPr="00E020E4">
        <w:rPr>
          <w:sz w:val="24"/>
          <w:szCs w:val="24"/>
          <w:lang w:val="lt-LT"/>
        </w:rPr>
        <w:t>გამოთქვამს</w:t>
      </w:r>
      <w:r w:rsidRPr="00E020E4">
        <w:rPr>
          <w:spacing w:val="54"/>
          <w:sz w:val="24"/>
          <w:szCs w:val="24"/>
          <w:lang w:val="lt-LT"/>
        </w:rPr>
        <w:t xml:space="preserve"> </w:t>
      </w:r>
      <w:r w:rsidRPr="00E020E4">
        <w:rPr>
          <w:sz w:val="24"/>
          <w:szCs w:val="24"/>
          <w:lang w:val="lt-LT"/>
        </w:rPr>
        <w:t>შესაბამის</w:t>
      </w:r>
      <w:r w:rsidRPr="00E020E4">
        <w:rPr>
          <w:spacing w:val="56"/>
          <w:sz w:val="24"/>
          <w:szCs w:val="24"/>
          <w:lang w:val="lt-LT"/>
        </w:rPr>
        <w:t xml:space="preserve"> </w:t>
      </w:r>
      <w:r w:rsidRPr="00E020E4">
        <w:rPr>
          <w:spacing w:val="-2"/>
          <w:sz w:val="24"/>
          <w:szCs w:val="24"/>
          <w:lang w:val="lt-LT"/>
        </w:rPr>
        <w:t>ინიციატივებს;</w:t>
      </w:r>
    </w:p>
    <w:p w14:paraId="43336072" w14:textId="77777777" w:rsidR="000160E8" w:rsidRPr="00E020E4" w:rsidRDefault="000160E8" w:rsidP="000160E8">
      <w:pPr>
        <w:spacing w:before="48"/>
        <w:ind w:left="158"/>
        <w:rPr>
          <w:sz w:val="24"/>
          <w:szCs w:val="24"/>
          <w:lang w:val="lt-LT"/>
        </w:rPr>
      </w:pPr>
      <w:r w:rsidRPr="00E020E4">
        <w:rPr>
          <w:sz w:val="24"/>
          <w:szCs w:val="24"/>
          <w:lang w:val="lt-LT"/>
        </w:rPr>
        <w:t>6.3</w:t>
      </w:r>
      <w:r w:rsidRPr="00E020E4">
        <w:rPr>
          <w:spacing w:val="76"/>
          <w:w w:val="150"/>
          <w:sz w:val="24"/>
          <w:szCs w:val="24"/>
          <w:lang w:val="lt-LT"/>
        </w:rPr>
        <w:t xml:space="preserve"> </w:t>
      </w:r>
      <w:r w:rsidRPr="00E020E4">
        <w:rPr>
          <w:sz w:val="24"/>
          <w:szCs w:val="24"/>
          <w:lang w:val="lt-LT"/>
        </w:rPr>
        <w:t>მონიტორინგს უწევს</w:t>
      </w:r>
      <w:r w:rsidRPr="00E020E4">
        <w:rPr>
          <w:spacing w:val="55"/>
          <w:sz w:val="24"/>
          <w:szCs w:val="24"/>
          <w:lang w:val="lt-LT"/>
        </w:rPr>
        <w:t xml:space="preserve"> </w:t>
      </w:r>
      <w:r w:rsidRPr="00E020E4">
        <w:rPr>
          <w:sz w:val="24"/>
          <w:szCs w:val="24"/>
          <w:lang w:val="lt-LT"/>
        </w:rPr>
        <w:t>მოსწავლეთა</w:t>
      </w:r>
      <w:r w:rsidRPr="00E020E4">
        <w:rPr>
          <w:spacing w:val="-3"/>
          <w:sz w:val="24"/>
          <w:szCs w:val="24"/>
          <w:lang w:val="lt-LT"/>
        </w:rPr>
        <w:t xml:space="preserve"> </w:t>
      </w:r>
      <w:r w:rsidRPr="00E020E4">
        <w:rPr>
          <w:sz w:val="24"/>
          <w:szCs w:val="24"/>
          <w:lang w:val="lt-LT"/>
        </w:rPr>
        <w:t>პორტფოლიოების</w:t>
      </w:r>
      <w:r w:rsidRPr="00E020E4">
        <w:rPr>
          <w:spacing w:val="-3"/>
          <w:sz w:val="24"/>
          <w:szCs w:val="24"/>
          <w:lang w:val="lt-LT"/>
        </w:rPr>
        <w:t xml:space="preserve"> </w:t>
      </w:r>
      <w:r w:rsidRPr="00E020E4">
        <w:rPr>
          <w:spacing w:val="-2"/>
          <w:sz w:val="24"/>
          <w:szCs w:val="24"/>
          <w:lang w:val="lt-LT"/>
        </w:rPr>
        <w:t>წარმოებას;</w:t>
      </w:r>
    </w:p>
    <w:p w14:paraId="2507C0B8" w14:textId="77777777" w:rsidR="000160E8" w:rsidRPr="00E020E4" w:rsidRDefault="000160E8" w:rsidP="000160E8">
      <w:pPr>
        <w:spacing w:before="312" w:line="273" w:lineRule="auto"/>
        <w:ind w:left="158" w:right="534"/>
        <w:jc w:val="both"/>
        <w:rPr>
          <w:sz w:val="24"/>
          <w:szCs w:val="24"/>
          <w:lang w:val="lt-LT"/>
        </w:rPr>
      </w:pPr>
      <w:r w:rsidRPr="00E020E4">
        <w:rPr>
          <w:sz w:val="24"/>
          <w:szCs w:val="24"/>
          <w:lang w:val="lt-LT"/>
        </w:rPr>
        <w:t>6.3.1 ყოველი</w:t>
      </w:r>
      <w:r w:rsidRPr="00E020E4">
        <w:rPr>
          <w:spacing w:val="40"/>
          <w:sz w:val="24"/>
          <w:szCs w:val="24"/>
          <w:lang w:val="lt-LT"/>
        </w:rPr>
        <w:t xml:space="preserve"> </w:t>
      </w:r>
      <w:r w:rsidRPr="00E020E4">
        <w:rPr>
          <w:sz w:val="24"/>
          <w:szCs w:val="24"/>
          <w:lang w:val="lt-LT"/>
        </w:rPr>
        <w:t>თვის</w:t>
      </w:r>
      <w:r w:rsidRPr="00E020E4">
        <w:rPr>
          <w:spacing w:val="40"/>
          <w:sz w:val="24"/>
          <w:szCs w:val="24"/>
          <w:lang w:val="lt-LT"/>
        </w:rPr>
        <w:t xml:space="preserve"> </w:t>
      </w:r>
      <w:r w:rsidRPr="00E020E4">
        <w:rPr>
          <w:sz w:val="24"/>
          <w:szCs w:val="24"/>
          <w:lang w:val="lt-LT"/>
        </w:rPr>
        <w:t>დასაწყისში დირექტორს</w:t>
      </w:r>
      <w:r w:rsidRPr="00E020E4">
        <w:rPr>
          <w:spacing w:val="40"/>
          <w:sz w:val="24"/>
          <w:szCs w:val="24"/>
          <w:lang w:val="lt-LT"/>
        </w:rPr>
        <w:t xml:space="preserve"> </w:t>
      </w:r>
      <w:r w:rsidRPr="00E020E4">
        <w:rPr>
          <w:sz w:val="24"/>
          <w:szCs w:val="24"/>
          <w:lang w:val="lt-LT"/>
        </w:rPr>
        <w:t>წარუდგენს იმ თვეში ჩასატარებელი აქტივობების ნუსხას სასკოლო სასწავლო გეგმის, ხარისხის უზრუნველყოფის</w:t>
      </w:r>
      <w:r w:rsidRPr="00E020E4">
        <w:rPr>
          <w:spacing w:val="40"/>
          <w:sz w:val="24"/>
          <w:szCs w:val="24"/>
          <w:lang w:val="lt-LT"/>
        </w:rPr>
        <w:t xml:space="preserve"> </w:t>
      </w:r>
      <w:r w:rsidRPr="00E020E4">
        <w:rPr>
          <w:sz w:val="24"/>
          <w:szCs w:val="24"/>
          <w:lang w:val="lt-LT"/>
        </w:rPr>
        <w:t>ჯგუფის და მისი წლიური სამუშაო</w:t>
      </w:r>
      <w:r w:rsidRPr="00E020E4">
        <w:rPr>
          <w:spacing w:val="40"/>
          <w:sz w:val="24"/>
          <w:szCs w:val="24"/>
          <w:lang w:val="lt-LT"/>
        </w:rPr>
        <w:t xml:space="preserve"> </w:t>
      </w:r>
      <w:r w:rsidRPr="00E020E4">
        <w:rPr>
          <w:sz w:val="24"/>
          <w:szCs w:val="24"/>
          <w:lang w:val="lt-LT"/>
        </w:rPr>
        <w:t>გეგმის</w:t>
      </w:r>
      <w:r w:rsidRPr="00E020E4">
        <w:rPr>
          <w:spacing w:val="40"/>
          <w:sz w:val="24"/>
          <w:szCs w:val="24"/>
          <w:lang w:val="lt-LT"/>
        </w:rPr>
        <w:t xml:space="preserve"> </w:t>
      </w:r>
      <w:r w:rsidRPr="00E020E4">
        <w:rPr>
          <w:sz w:val="24"/>
          <w:szCs w:val="24"/>
          <w:lang w:val="lt-LT"/>
        </w:rPr>
        <w:t>საფუძველზე;</w:t>
      </w:r>
    </w:p>
    <w:p w14:paraId="35791B60" w14:textId="77777777" w:rsidR="000160E8" w:rsidRPr="00E020E4" w:rsidRDefault="000160E8" w:rsidP="000160E8">
      <w:pPr>
        <w:spacing w:before="9" w:line="276" w:lineRule="auto"/>
        <w:ind w:left="879" w:right="534" w:hanging="721"/>
        <w:jc w:val="both"/>
        <w:rPr>
          <w:sz w:val="24"/>
          <w:szCs w:val="24"/>
          <w:lang w:val="lt-LT"/>
        </w:rPr>
      </w:pPr>
      <w:r w:rsidRPr="00E020E4">
        <w:rPr>
          <w:sz w:val="24"/>
          <w:szCs w:val="24"/>
          <w:lang w:val="lt-LT"/>
        </w:rPr>
        <w:t>6.3.2</w:t>
      </w:r>
      <w:r w:rsidRPr="00E020E4">
        <w:rPr>
          <w:spacing w:val="40"/>
          <w:sz w:val="24"/>
          <w:szCs w:val="24"/>
          <w:lang w:val="lt-LT"/>
        </w:rPr>
        <w:t xml:space="preserve"> </w:t>
      </w:r>
      <w:r w:rsidRPr="00E020E4">
        <w:rPr>
          <w:sz w:val="24"/>
          <w:szCs w:val="24"/>
          <w:lang w:val="lt-LT"/>
        </w:rPr>
        <w:t>ყოველი თვის ბოლოს დირექტორს წარუდგენს იმ თვეში განხორციელებული აქტივობების ანგარიშს.არ/ვერ ჩატარებული დაგეგმილი აქტივობების მიზეზების აღწერ ით;</w:t>
      </w:r>
    </w:p>
    <w:p w14:paraId="021C0520" w14:textId="77777777" w:rsidR="000160E8" w:rsidRPr="00E020E4" w:rsidRDefault="000160E8" w:rsidP="000160E8">
      <w:pPr>
        <w:spacing w:after="60" w:line="252" w:lineRule="auto"/>
        <w:ind w:left="158" w:right="392"/>
        <w:jc w:val="both"/>
        <w:rPr>
          <w:sz w:val="24"/>
          <w:szCs w:val="24"/>
          <w:lang w:val="lt-LT"/>
        </w:rPr>
      </w:pPr>
      <w:r w:rsidRPr="00E020E4">
        <w:rPr>
          <w:sz w:val="24"/>
          <w:szCs w:val="24"/>
          <w:lang w:val="lt-LT"/>
        </w:rPr>
        <w:t>6.3.3. ყოველი სემესტრის ბოლოს დირექტორს წარუდგენს საქმიანობის ანგარიშს, აკადემიური პროგრესისა და სასწავლო პროცესის მონიტორინგის შედეგებს და კომპეტენციის ფარგლებში ასრულებს დირექტორის სხვა დავალებებს;</w:t>
      </w:r>
    </w:p>
    <w:p w14:paraId="07FD4889" w14:textId="77777777" w:rsidR="000160E8" w:rsidRPr="00E020E4" w:rsidRDefault="000160E8" w:rsidP="000160E8">
      <w:pPr>
        <w:spacing w:before="231"/>
        <w:ind w:left="158"/>
        <w:rPr>
          <w:sz w:val="24"/>
          <w:szCs w:val="24"/>
          <w:lang w:val="lt-LT"/>
        </w:rPr>
      </w:pPr>
      <w:r w:rsidRPr="00E020E4">
        <w:rPr>
          <w:spacing w:val="-2"/>
          <w:sz w:val="24"/>
          <w:szCs w:val="24"/>
          <w:lang w:val="lt-LT"/>
        </w:rPr>
        <w:t>შესრულებას;</w:t>
      </w:r>
    </w:p>
    <w:p w14:paraId="1AD4742F" w14:textId="77777777" w:rsidR="000160E8" w:rsidRPr="00E020E4" w:rsidRDefault="000160E8" w:rsidP="000160E8">
      <w:pPr>
        <w:spacing w:before="275" w:line="244" w:lineRule="auto"/>
        <w:ind w:left="158"/>
        <w:rPr>
          <w:rFonts w:ascii="Arial MT" w:eastAsia="Arial MT" w:hAnsi="Arial MT" w:cs="Arial MT"/>
          <w:sz w:val="24"/>
          <w:szCs w:val="24"/>
          <w:lang w:val="lt-LT"/>
        </w:rPr>
      </w:pPr>
      <w:r w:rsidRPr="00E020E4">
        <w:rPr>
          <w:sz w:val="24"/>
          <w:szCs w:val="24"/>
          <w:lang w:val="lt-LT"/>
        </w:rPr>
        <w:t>6.3.4</w:t>
      </w:r>
      <w:r w:rsidRPr="00E020E4">
        <w:rPr>
          <w:spacing w:val="40"/>
          <w:sz w:val="24"/>
          <w:szCs w:val="24"/>
          <w:lang w:val="lt-LT"/>
        </w:rPr>
        <w:t xml:space="preserve"> </w:t>
      </w:r>
      <w:r w:rsidRPr="00E020E4">
        <w:rPr>
          <w:sz w:val="24"/>
          <w:szCs w:val="24"/>
          <w:lang w:val="lt-LT"/>
        </w:rPr>
        <w:t>დირექტორის მოთხოვნის შემთხვევაში</w:t>
      </w:r>
      <w:r w:rsidRPr="00E020E4">
        <w:rPr>
          <w:rFonts w:cs="Arial MT"/>
          <w:sz w:val="24"/>
          <w:szCs w:val="24"/>
          <w:lang w:val="lt-LT"/>
        </w:rPr>
        <w:t>,</w:t>
      </w:r>
      <w:r w:rsidRPr="00E020E4">
        <w:rPr>
          <w:rFonts w:cs="Arial MT"/>
          <w:spacing w:val="-8"/>
          <w:sz w:val="24"/>
          <w:szCs w:val="24"/>
          <w:lang w:val="lt-LT"/>
        </w:rPr>
        <w:t xml:space="preserve"> </w:t>
      </w:r>
      <w:r w:rsidRPr="00E020E4">
        <w:rPr>
          <w:sz w:val="24"/>
          <w:szCs w:val="24"/>
          <w:lang w:val="lt-LT"/>
        </w:rPr>
        <w:t>იგი ესწრება</w:t>
      </w:r>
      <w:r w:rsidRPr="00E020E4">
        <w:rPr>
          <w:spacing w:val="-1"/>
          <w:sz w:val="24"/>
          <w:szCs w:val="24"/>
          <w:lang w:val="lt-LT"/>
        </w:rPr>
        <w:t xml:space="preserve"> </w:t>
      </w:r>
      <w:r w:rsidRPr="00E020E4">
        <w:rPr>
          <w:sz w:val="24"/>
          <w:szCs w:val="24"/>
          <w:lang w:val="lt-LT"/>
        </w:rPr>
        <w:t xml:space="preserve">დირექტორთან გამართულ </w:t>
      </w:r>
      <w:r w:rsidRPr="00E020E4">
        <w:rPr>
          <w:spacing w:val="-2"/>
          <w:sz w:val="24"/>
          <w:szCs w:val="24"/>
          <w:lang w:val="lt-LT"/>
        </w:rPr>
        <w:t>შეხვედრებს</w:t>
      </w:r>
      <w:r w:rsidRPr="00E020E4">
        <w:rPr>
          <w:rFonts w:cs="Arial MT"/>
          <w:spacing w:val="-2"/>
          <w:sz w:val="24"/>
          <w:szCs w:val="24"/>
          <w:lang w:val="lt-LT"/>
        </w:rPr>
        <w:t>;</w:t>
      </w:r>
    </w:p>
    <w:p w14:paraId="6379F353" w14:textId="77777777" w:rsidR="000160E8" w:rsidRPr="00E020E4" w:rsidRDefault="000160E8" w:rsidP="000160E8">
      <w:pPr>
        <w:ind w:left="158" w:right="740"/>
        <w:rPr>
          <w:rFonts w:ascii="Arial MT" w:eastAsia="Arial MT" w:hAnsi="Arial MT" w:cs="Arial MT"/>
          <w:sz w:val="24"/>
          <w:szCs w:val="24"/>
          <w:lang w:val="lt-LT"/>
        </w:rPr>
      </w:pPr>
      <w:r w:rsidRPr="00E020E4">
        <w:rPr>
          <w:sz w:val="24"/>
          <w:szCs w:val="24"/>
          <w:lang w:val="lt-LT"/>
        </w:rPr>
        <w:t>6.3.5</w:t>
      </w:r>
      <w:r w:rsidRPr="00E020E4">
        <w:rPr>
          <w:rFonts w:cs="Arial MT"/>
          <w:sz w:val="24"/>
          <w:szCs w:val="24"/>
          <w:lang w:val="lt-LT"/>
        </w:rPr>
        <w:t>.</w:t>
      </w:r>
      <w:r w:rsidRPr="00E020E4">
        <w:rPr>
          <w:rFonts w:cs="Arial MT"/>
          <w:spacing w:val="-9"/>
          <w:sz w:val="24"/>
          <w:szCs w:val="24"/>
          <w:lang w:val="lt-LT"/>
        </w:rPr>
        <w:t xml:space="preserve"> </w:t>
      </w:r>
      <w:r w:rsidRPr="00E020E4">
        <w:rPr>
          <w:sz w:val="24"/>
          <w:szCs w:val="24"/>
          <w:lang w:val="lt-LT"/>
        </w:rPr>
        <w:t>სკოლაში ინკლუზიური განათლების</w:t>
      </w:r>
      <w:r w:rsidRPr="00E020E4">
        <w:rPr>
          <w:spacing w:val="-3"/>
          <w:sz w:val="24"/>
          <w:szCs w:val="24"/>
          <w:lang w:val="lt-LT"/>
        </w:rPr>
        <w:t xml:space="preserve"> </w:t>
      </w:r>
      <w:r w:rsidRPr="00E020E4">
        <w:rPr>
          <w:sz w:val="24"/>
          <w:szCs w:val="24"/>
          <w:lang w:val="lt-LT"/>
        </w:rPr>
        <w:t>ხელშეწყობისთვის</w:t>
      </w:r>
      <w:r w:rsidRPr="00E020E4">
        <w:rPr>
          <w:rFonts w:cs="Arial MT"/>
          <w:sz w:val="24"/>
          <w:szCs w:val="24"/>
          <w:lang w:val="lt-LT"/>
        </w:rPr>
        <w:t>(</w:t>
      </w:r>
      <w:r w:rsidRPr="00E020E4">
        <w:rPr>
          <w:sz w:val="24"/>
          <w:szCs w:val="24"/>
          <w:lang w:val="lt-LT"/>
        </w:rPr>
        <w:t>ასეთის არსებობის შემთხვევაში</w:t>
      </w:r>
      <w:r w:rsidRPr="00E020E4">
        <w:rPr>
          <w:rFonts w:cs="Arial MT"/>
          <w:sz w:val="24"/>
          <w:szCs w:val="24"/>
          <w:lang w:val="lt-LT"/>
        </w:rPr>
        <w:t xml:space="preserve">) </w:t>
      </w:r>
      <w:r w:rsidRPr="00E020E4">
        <w:rPr>
          <w:sz w:val="24"/>
          <w:szCs w:val="24"/>
          <w:lang w:val="lt-LT"/>
        </w:rPr>
        <w:t>უხელმძღვანელებს ისგ</w:t>
      </w:r>
      <w:r w:rsidRPr="00E020E4">
        <w:rPr>
          <w:rFonts w:cs="Arial MT"/>
          <w:sz w:val="24"/>
          <w:szCs w:val="24"/>
          <w:lang w:val="lt-LT"/>
        </w:rPr>
        <w:t>-</w:t>
      </w:r>
      <w:r w:rsidRPr="00E020E4">
        <w:rPr>
          <w:sz w:val="24"/>
          <w:szCs w:val="24"/>
          <w:lang w:val="lt-LT"/>
        </w:rPr>
        <w:t>ის განხორციელებასა და მონიტორინგს</w:t>
      </w:r>
      <w:r w:rsidRPr="00E020E4">
        <w:rPr>
          <w:rFonts w:cs="Arial MT"/>
          <w:sz w:val="24"/>
          <w:szCs w:val="24"/>
          <w:lang w:val="lt-LT"/>
        </w:rPr>
        <w:t>;</w:t>
      </w:r>
    </w:p>
    <w:p w14:paraId="587893F3" w14:textId="77777777" w:rsidR="000160E8" w:rsidRPr="00E020E4" w:rsidRDefault="000160E8" w:rsidP="000160E8">
      <w:pPr>
        <w:ind w:left="158" w:right="740"/>
        <w:rPr>
          <w:sz w:val="24"/>
          <w:szCs w:val="24"/>
          <w:lang w:val="lt-LT"/>
        </w:rPr>
      </w:pPr>
      <w:r w:rsidRPr="00E020E4">
        <w:rPr>
          <w:sz w:val="24"/>
          <w:szCs w:val="24"/>
          <w:lang w:val="lt-LT"/>
        </w:rPr>
        <w:t>6.3.6</w:t>
      </w:r>
      <w:r w:rsidRPr="00E020E4">
        <w:rPr>
          <w:spacing w:val="-5"/>
          <w:sz w:val="24"/>
          <w:szCs w:val="24"/>
          <w:lang w:val="lt-LT"/>
        </w:rPr>
        <w:t xml:space="preserve"> </w:t>
      </w:r>
      <w:r w:rsidRPr="00E020E4">
        <w:rPr>
          <w:sz w:val="24"/>
          <w:szCs w:val="24"/>
          <w:lang w:val="lt-LT"/>
        </w:rPr>
        <w:t xml:space="preserve">აწესებს კონტროლს სწავლაში პრობლემების მქონე მოსწავლეების დახმარებაზე </w:t>
      </w:r>
      <w:r w:rsidRPr="00E020E4">
        <w:rPr>
          <w:rFonts w:cs="Arial"/>
          <w:b/>
          <w:bCs/>
          <w:sz w:val="24"/>
          <w:szCs w:val="24"/>
          <w:lang w:val="lt-LT"/>
        </w:rPr>
        <w:t>(</w:t>
      </w:r>
      <w:r w:rsidRPr="00E020E4">
        <w:rPr>
          <w:sz w:val="24"/>
          <w:szCs w:val="24"/>
          <w:lang w:val="lt-LT"/>
        </w:rPr>
        <w:t>მათთვის ინდივიდუალური და რემედიაციის პროგრამების შედგენა</w:t>
      </w:r>
      <w:r w:rsidRPr="00E020E4">
        <w:rPr>
          <w:rFonts w:cs="Arial"/>
          <w:b/>
          <w:bCs/>
          <w:sz w:val="24"/>
          <w:szCs w:val="24"/>
          <w:lang w:val="lt-LT"/>
        </w:rPr>
        <w:t>,</w:t>
      </w:r>
      <w:r w:rsidRPr="00E020E4">
        <w:rPr>
          <w:rFonts w:cs="Arial"/>
          <w:b/>
          <w:bCs/>
          <w:spacing w:val="-6"/>
          <w:sz w:val="24"/>
          <w:szCs w:val="24"/>
          <w:lang w:val="lt-LT"/>
        </w:rPr>
        <w:t xml:space="preserve"> </w:t>
      </w:r>
      <w:r w:rsidRPr="00E020E4">
        <w:rPr>
          <w:sz w:val="24"/>
          <w:szCs w:val="24"/>
          <w:lang w:val="lt-LT"/>
        </w:rPr>
        <w:t>დამატებითი მეცადინეობების</w:t>
      </w:r>
      <w:r w:rsidRPr="00E020E4">
        <w:rPr>
          <w:spacing w:val="-1"/>
          <w:sz w:val="24"/>
          <w:szCs w:val="24"/>
          <w:lang w:val="lt-LT"/>
        </w:rPr>
        <w:t xml:space="preserve"> </w:t>
      </w:r>
      <w:r w:rsidRPr="00E020E4">
        <w:rPr>
          <w:sz w:val="24"/>
          <w:szCs w:val="24"/>
          <w:lang w:val="lt-LT"/>
        </w:rPr>
        <w:t>დაგეგმვა);</w:t>
      </w:r>
    </w:p>
    <w:p w14:paraId="24D0BCE0" w14:textId="77777777" w:rsidR="000160E8" w:rsidRPr="00E020E4" w:rsidRDefault="000160E8" w:rsidP="000160E8">
      <w:pPr>
        <w:spacing w:before="277"/>
        <w:ind w:left="158"/>
        <w:rPr>
          <w:rFonts w:ascii="Arial MT" w:eastAsia="Arial MT" w:hAnsi="Arial MT" w:cs="Arial MT"/>
          <w:sz w:val="24"/>
          <w:szCs w:val="24"/>
          <w:lang w:val="lt-LT"/>
        </w:rPr>
      </w:pPr>
      <w:r w:rsidRPr="00E020E4">
        <w:rPr>
          <w:sz w:val="24"/>
          <w:szCs w:val="24"/>
          <w:lang w:val="lt-LT"/>
        </w:rPr>
        <w:t>6.3.7 ხელს უწყობს მოსწავლეთა</w:t>
      </w:r>
      <w:r w:rsidRPr="00E020E4">
        <w:rPr>
          <w:rFonts w:cs="Arial MT"/>
          <w:sz w:val="24"/>
          <w:szCs w:val="24"/>
          <w:lang w:val="lt-LT"/>
        </w:rPr>
        <w:t>,</w:t>
      </w:r>
      <w:r w:rsidRPr="00E020E4">
        <w:rPr>
          <w:rFonts w:cs="Arial MT"/>
          <w:spacing w:val="-7"/>
          <w:sz w:val="24"/>
          <w:szCs w:val="24"/>
          <w:lang w:val="lt-LT"/>
        </w:rPr>
        <w:t xml:space="preserve"> </w:t>
      </w:r>
      <w:r w:rsidRPr="00E020E4">
        <w:rPr>
          <w:sz w:val="24"/>
          <w:szCs w:val="24"/>
          <w:lang w:val="lt-LT"/>
        </w:rPr>
        <w:t>და</w:t>
      </w:r>
      <w:r w:rsidRPr="00E020E4">
        <w:rPr>
          <w:spacing w:val="40"/>
          <w:sz w:val="24"/>
          <w:szCs w:val="24"/>
          <w:lang w:val="lt-LT"/>
        </w:rPr>
        <w:t xml:space="preserve"> </w:t>
      </w:r>
      <w:r w:rsidRPr="00E020E4">
        <w:rPr>
          <w:sz w:val="24"/>
          <w:szCs w:val="24"/>
          <w:lang w:val="lt-LT"/>
        </w:rPr>
        <w:t>განსაკუთრებით მობილობით გადმოსულთა სასკოლო გარემოსთან ადაპტაციას</w:t>
      </w:r>
      <w:r w:rsidRPr="00E020E4">
        <w:rPr>
          <w:rFonts w:cs="Arial MT"/>
          <w:sz w:val="24"/>
          <w:szCs w:val="24"/>
          <w:lang w:val="lt-LT"/>
        </w:rPr>
        <w:t>;</w:t>
      </w:r>
    </w:p>
    <w:p w14:paraId="76EAB0EB" w14:textId="77777777" w:rsidR="000160E8" w:rsidRPr="00E020E4" w:rsidRDefault="000160E8" w:rsidP="000160E8">
      <w:pPr>
        <w:spacing w:before="1"/>
        <w:ind w:left="158"/>
        <w:rPr>
          <w:rFonts w:ascii="Arial MT" w:eastAsia="Arial MT" w:hAnsi="Arial MT" w:cs="Arial MT"/>
          <w:sz w:val="24"/>
          <w:szCs w:val="24"/>
          <w:lang w:val="lt-LT"/>
        </w:rPr>
      </w:pPr>
      <w:r w:rsidRPr="00E020E4">
        <w:rPr>
          <w:sz w:val="24"/>
          <w:szCs w:val="24"/>
          <w:lang w:val="lt-LT"/>
        </w:rPr>
        <w:t>6.</w:t>
      </w:r>
      <w:r w:rsidRPr="00E020E4">
        <w:rPr>
          <w:rFonts w:cs="Arial MT"/>
          <w:sz w:val="24"/>
          <w:szCs w:val="24"/>
          <w:lang w:val="lt-LT"/>
        </w:rPr>
        <w:t>.</w:t>
      </w:r>
      <w:r w:rsidRPr="00E020E4">
        <w:rPr>
          <w:sz w:val="24"/>
          <w:szCs w:val="24"/>
          <w:lang w:val="lt-LT"/>
        </w:rPr>
        <w:t>3.8 ხელს</w:t>
      </w:r>
      <w:r w:rsidRPr="00E020E4">
        <w:rPr>
          <w:spacing w:val="-3"/>
          <w:sz w:val="24"/>
          <w:szCs w:val="24"/>
          <w:lang w:val="lt-LT"/>
        </w:rPr>
        <w:t xml:space="preserve"> </w:t>
      </w:r>
      <w:r w:rsidRPr="00E020E4">
        <w:rPr>
          <w:sz w:val="24"/>
          <w:szCs w:val="24"/>
          <w:lang w:val="lt-LT"/>
        </w:rPr>
        <w:t>უწყობს მოსწავლეებსა და</w:t>
      </w:r>
      <w:r w:rsidRPr="00E020E4">
        <w:rPr>
          <w:spacing w:val="-1"/>
          <w:sz w:val="24"/>
          <w:szCs w:val="24"/>
          <w:lang w:val="lt-LT"/>
        </w:rPr>
        <w:t xml:space="preserve"> </w:t>
      </w:r>
      <w:r w:rsidRPr="00E020E4">
        <w:rPr>
          <w:sz w:val="24"/>
          <w:szCs w:val="24"/>
          <w:lang w:val="lt-LT"/>
        </w:rPr>
        <w:t>მასწავლებლებს შორის ჯანსაღი ეთიკური ურთიერთობების დამყარებას</w:t>
      </w:r>
      <w:r w:rsidRPr="00E020E4">
        <w:rPr>
          <w:rFonts w:cs="Arial MT"/>
          <w:sz w:val="24"/>
          <w:szCs w:val="24"/>
          <w:lang w:val="lt-LT"/>
        </w:rPr>
        <w:t>;</w:t>
      </w:r>
    </w:p>
    <w:p w14:paraId="24921585" w14:textId="77777777" w:rsidR="000160E8" w:rsidRPr="00E020E4" w:rsidRDefault="000160E8" w:rsidP="000160E8">
      <w:pPr>
        <w:spacing w:before="1"/>
        <w:ind w:left="158"/>
        <w:rPr>
          <w:rFonts w:ascii="Arial MT" w:eastAsia="Arial MT" w:hAnsi="Arial MT" w:cs="Arial MT"/>
          <w:sz w:val="24"/>
          <w:szCs w:val="24"/>
          <w:lang w:val="lt-LT"/>
        </w:rPr>
      </w:pPr>
      <w:r w:rsidRPr="00E020E4">
        <w:rPr>
          <w:sz w:val="24"/>
          <w:szCs w:val="24"/>
          <w:lang w:val="lt-LT"/>
        </w:rPr>
        <w:t>6.3.9</w:t>
      </w:r>
      <w:r w:rsidRPr="00E020E4">
        <w:rPr>
          <w:spacing w:val="-2"/>
          <w:sz w:val="24"/>
          <w:szCs w:val="24"/>
          <w:lang w:val="lt-LT"/>
        </w:rPr>
        <w:t xml:space="preserve"> </w:t>
      </w:r>
      <w:r w:rsidRPr="00E020E4">
        <w:rPr>
          <w:sz w:val="24"/>
          <w:szCs w:val="24"/>
          <w:lang w:val="lt-LT"/>
        </w:rPr>
        <w:t>ადგენს გაკვეთილების ცხრილს</w:t>
      </w:r>
      <w:r w:rsidRPr="00E020E4">
        <w:rPr>
          <w:rFonts w:cs="Arial MT"/>
          <w:sz w:val="24"/>
          <w:szCs w:val="24"/>
          <w:lang w:val="lt-LT"/>
        </w:rPr>
        <w:t>;</w:t>
      </w:r>
      <w:r w:rsidRPr="00E020E4">
        <w:rPr>
          <w:sz w:val="24"/>
          <w:szCs w:val="24"/>
          <w:lang w:val="lt-LT"/>
        </w:rPr>
        <w:t>პასუხისმგებელია</w:t>
      </w:r>
      <w:r w:rsidRPr="00E020E4">
        <w:rPr>
          <w:spacing w:val="-2"/>
          <w:sz w:val="24"/>
          <w:szCs w:val="24"/>
          <w:lang w:val="lt-LT"/>
        </w:rPr>
        <w:t xml:space="preserve"> </w:t>
      </w:r>
      <w:r w:rsidRPr="00E020E4">
        <w:rPr>
          <w:sz w:val="24"/>
          <w:szCs w:val="24"/>
          <w:lang w:val="lt-LT"/>
        </w:rPr>
        <w:t xml:space="preserve">საგაკვეთილო პროცესის </w:t>
      </w:r>
      <w:r w:rsidRPr="00E020E4">
        <w:rPr>
          <w:spacing w:val="-2"/>
          <w:sz w:val="24"/>
          <w:szCs w:val="24"/>
          <w:lang w:val="lt-LT"/>
        </w:rPr>
        <w:t>კოორდინაციაზე</w:t>
      </w:r>
      <w:r w:rsidRPr="00E020E4">
        <w:rPr>
          <w:rFonts w:cs="Arial MT"/>
          <w:spacing w:val="-2"/>
          <w:sz w:val="24"/>
          <w:szCs w:val="24"/>
          <w:lang w:val="lt-LT"/>
        </w:rPr>
        <w:t>;</w:t>
      </w:r>
    </w:p>
    <w:p w14:paraId="13504365" w14:textId="77777777" w:rsidR="000160E8" w:rsidRPr="00E020E4" w:rsidRDefault="000160E8" w:rsidP="000160E8">
      <w:pPr>
        <w:ind w:left="158"/>
        <w:rPr>
          <w:rFonts w:ascii="Arial MT" w:eastAsia="Arial MT" w:hAnsi="Arial MT" w:cs="Arial MT"/>
          <w:sz w:val="24"/>
          <w:szCs w:val="24"/>
          <w:lang w:val="lt-LT"/>
        </w:rPr>
      </w:pPr>
      <w:r w:rsidRPr="00E020E4">
        <w:rPr>
          <w:sz w:val="24"/>
          <w:szCs w:val="24"/>
          <w:lang w:val="lt-LT"/>
        </w:rPr>
        <w:t>6.3.10</w:t>
      </w:r>
      <w:r w:rsidRPr="00E020E4">
        <w:rPr>
          <w:rFonts w:cs="Arial MT"/>
          <w:sz w:val="24"/>
          <w:szCs w:val="24"/>
          <w:lang w:val="lt-LT"/>
        </w:rPr>
        <w:t>.</w:t>
      </w:r>
      <w:r w:rsidRPr="00E020E4">
        <w:rPr>
          <w:sz w:val="24"/>
          <w:szCs w:val="24"/>
          <w:lang w:val="lt-LT"/>
        </w:rPr>
        <w:t>პასუხისმგებელია</w:t>
      </w:r>
      <w:r w:rsidRPr="00E020E4">
        <w:rPr>
          <w:spacing w:val="-4"/>
          <w:sz w:val="24"/>
          <w:szCs w:val="24"/>
          <w:lang w:val="lt-LT"/>
        </w:rPr>
        <w:t xml:space="preserve"> </w:t>
      </w:r>
      <w:r w:rsidRPr="00E020E4">
        <w:rPr>
          <w:sz w:val="24"/>
          <w:szCs w:val="24"/>
          <w:lang w:val="lt-LT"/>
        </w:rPr>
        <w:t>მასწავლებელთა</w:t>
      </w:r>
      <w:r w:rsidRPr="00E020E4">
        <w:rPr>
          <w:spacing w:val="-3"/>
          <w:sz w:val="24"/>
          <w:szCs w:val="24"/>
          <w:lang w:val="lt-LT"/>
        </w:rPr>
        <w:t xml:space="preserve"> </w:t>
      </w:r>
      <w:r w:rsidRPr="00E020E4">
        <w:rPr>
          <w:sz w:val="24"/>
          <w:szCs w:val="24"/>
          <w:lang w:val="lt-LT"/>
        </w:rPr>
        <w:t xml:space="preserve">შეცვლის </w:t>
      </w:r>
      <w:r w:rsidRPr="00E020E4">
        <w:rPr>
          <w:spacing w:val="-2"/>
          <w:sz w:val="24"/>
          <w:szCs w:val="24"/>
          <w:lang w:val="lt-LT"/>
        </w:rPr>
        <w:t>აღრიცხვაზე</w:t>
      </w:r>
      <w:r w:rsidRPr="00E020E4">
        <w:rPr>
          <w:rFonts w:cs="Arial MT"/>
          <w:spacing w:val="-2"/>
          <w:sz w:val="24"/>
          <w:szCs w:val="24"/>
          <w:lang w:val="lt-LT"/>
        </w:rPr>
        <w:t>;</w:t>
      </w:r>
    </w:p>
    <w:p w14:paraId="09363663" w14:textId="77777777" w:rsidR="000160E8" w:rsidRPr="00E020E4" w:rsidRDefault="000160E8">
      <w:pPr>
        <w:numPr>
          <w:ilvl w:val="1"/>
          <w:numId w:val="6"/>
        </w:numPr>
        <w:tabs>
          <w:tab w:val="left" w:pos="637"/>
          <w:tab w:val="left" w:pos="2439"/>
        </w:tabs>
        <w:ind w:left="637" w:hanging="479"/>
        <w:rPr>
          <w:b/>
          <w:bCs/>
          <w:sz w:val="24"/>
          <w:szCs w:val="24"/>
          <w:lang w:val="lt-LT"/>
        </w:rPr>
      </w:pPr>
      <w:r w:rsidRPr="00E020E4">
        <w:rPr>
          <w:b/>
          <w:bCs/>
          <w:spacing w:val="-2"/>
          <w:sz w:val="24"/>
          <w:szCs w:val="24"/>
          <w:lang w:val="lt-LT"/>
        </w:rPr>
        <w:t>დირექტორის</w:t>
      </w:r>
      <w:r w:rsidRPr="00E020E4">
        <w:rPr>
          <w:b/>
          <w:bCs/>
          <w:sz w:val="24"/>
          <w:szCs w:val="24"/>
          <w:lang w:val="lt-LT"/>
        </w:rPr>
        <w:tab/>
        <w:t>მოადგილის</w:t>
      </w:r>
      <w:r w:rsidRPr="00E020E4">
        <w:rPr>
          <w:b/>
          <w:bCs/>
          <w:spacing w:val="-13"/>
          <w:sz w:val="24"/>
          <w:szCs w:val="24"/>
          <w:lang w:val="lt-LT"/>
        </w:rPr>
        <w:t xml:space="preserve"> </w:t>
      </w:r>
      <w:r w:rsidRPr="00E020E4">
        <w:rPr>
          <w:b/>
          <w:bCs/>
          <w:sz w:val="24"/>
          <w:szCs w:val="24"/>
          <w:lang w:val="lt-LT"/>
        </w:rPr>
        <w:t>საკვალიფიკაციო</w:t>
      </w:r>
      <w:r w:rsidRPr="00E020E4">
        <w:rPr>
          <w:b/>
          <w:bCs/>
          <w:spacing w:val="-9"/>
          <w:sz w:val="24"/>
          <w:szCs w:val="24"/>
          <w:lang w:val="lt-LT"/>
        </w:rPr>
        <w:t xml:space="preserve"> </w:t>
      </w:r>
      <w:r w:rsidRPr="00E020E4">
        <w:rPr>
          <w:b/>
          <w:bCs/>
          <w:spacing w:val="-2"/>
          <w:sz w:val="24"/>
          <w:szCs w:val="24"/>
          <w:lang w:val="lt-LT"/>
        </w:rPr>
        <w:t>მოთხოვნებია:</w:t>
      </w:r>
    </w:p>
    <w:p w14:paraId="7FD12C62" w14:textId="77777777" w:rsidR="000160E8" w:rsidRPr="00E020E4" w:rsidRDefault="000160E8" w:rsidP="000160E8">
      <w:pPr>
        <w:spacing w:before="1"/>
        <w:ind w:left="158"/>
        <w:rPr>
          <w:sz w:val="24"/>
          <w:szCs w:val="24"/>
          <w:lang w:val="lt-LT"/>
        </w:rPr>
      </w:pPr>
      <w:r w:rsidRPr="00E020E4">
        <w:rPr>
          <w:sz w:val="24"/>
          <w:szCs w:val="24"/>
          <w:lang w:val="lt-LT"/>
        </w:rPr>
        <w:t>6.4.1</w:t>
      </w:r>
      <w:r w:rsidRPr="00E020E4">
        <w:rPr>
          <w:spacing w:val="-10"/>
          <w:sz w:val="24"/>
          <w:szCs w:val="24"/>
          <w:lang w:val="lt-LT"/>
        </w:rPr>
        <w:t xml:space="preserve"> </w:t>
      </w:r>
      <w:r w:rsidRPr="00E020E4">
        <w:rPr>
          <w:sz w:val="24"/>
          <w:szCs w:val="24"/>
          <w:lang w:val="lt-LT"/>
        </w:rPr>
        <w:t>უმაღლესი</w:t>
      </w:r>
      <w:r w:rsidRPr="00E020E4">
        <w:rPr>
          <w:spacing w:val="-2"/>
          <w:sz w:val="24"/>
          <w:szCs w:val="24"/>
          <w:lang w:val="lt-LT"/>
        </w:rPr>
        <w:t xml:space="preserve"> </w:t>
      </w:r>
      <w:r w:rsidRPr="00E020E4">
        <w:rPr>
          <w:sz w:val="24"/>
          <w:szCs w:val="24"/>
          <w:lang w:val="lt-LT"/>
        </w:rPr>
        <w:t>განათლება,</w:t>
      </w:r>
      <w:r w:rsidRPr="00E020E4">
        <w:rPr>
          <w:spacing w:val="52"/>
          <w:sz w:val="24"/>
          <w:szCs w:val="24"/>
          <w:lang w:val="lt-LT"/>
        </w:rPr>
        <w:t xml:space="preserve"> </w:t>
      </w:r>
      <w:r w:rsidRPr="00E020E4">
        <w:rPr>
          <w:sz w:val="24"/>
          <w:szCs w:val="24"/>
          <w:lang w:val="lt-LT"/>
        </w:rPr>
        <w:t>(პედაგოგიური</w:t>
      </w:r>
      <w:r w:rsidRPr="00E020E4">
        <w:rPr>
          <w:spacing w:val="-2"/>
          <w:sz w:val="24"/>
          <w:szCs w:val="24"/>
          <w:lang w:val="lt-LT"/>
        </w:rPr>
        <w:t xml:space="preserve"> მიმართულებით);</w:t>
      </w:r>
    </w:p>
    <w:p w14:paraId="16A0A331" w14:textId="77777777" w:rsidR="000160E8" w:rsidRPr="00E020E4" w:rsidRDefault="000160E8" w:rsidP="000160E8">
      <w:pPr>
        <w:tabs>
          <w:tab w:val="left" w:pos="879"/>
        </w:tabs>
        <w:ind w:left="158"/>
        <w:rPr>
          <w:sz w:val="24"/>
          <w:szCs w:val="24"/>
          <w:lang w:val="lt-LT"/>
        </w:rPr>
      </w:pPr>
      <w:r w:rsidRPr="00E020E4">
        <w:rPr>
          <w:spacing w:val="-2"/>
          <w:sz w:val="24"/>
          <w:szCs w:val="24"/>
          <w:lang w:val="lt-LT"/>
        </w:rPr>
        <w:t>6.4.2</w:t>
      </w:r>
      <w:r w:rsidRPr="00E020E4">
        <w:rPr>
          <w:sz w:val="24"/>
          <w:szCs w:val="24"/>
          <w:lang w:val="lt-LT"/>
        </w:rPr>
        <w:tab/>
        <w:t>მსგავს</w:t>
      </w:r>
      <w:r w:rsidRPr="00E020E4">
        <w:rPr>
          <w:spacing w:val="-5"/>
          <w:sz w:val="24"/>
          <w:szCs w:val="24"/>
          <w:lang w:val="lt-LT"/>
        </w:rPr>
        <w:t xml:space="preserve"> </w:t>
      </w:r>
      <w:r w:rsidRPr="00E020E4">
        <w:rPr>
          <w:sz w:val="24"/>
          <w:szCs w:val="24"/>
          <w:lang w:val="lt-LT"/>
        </w:rPr>
        <w:t>პოზიციაზე</w:t>
      </w:r>
      <w:r w:rsidRPr="00E020E4">
        <w:rPr>
          <w:spacing w:val="-7"/>
          <w:sz w:val="24"/>
          <w:szCs w:val="24"/>
          <w:lang w:val="lt-LT"/>
        </w:rPr>
        <w:t xml:space="preserve"> </w:t>
      </w:r>
      <w:r w:rsidRPr="00E020E4">
        <w:rPr>
          <w:sz w:val="24"/>
          <w:szCs w:val="24"/>
          <w:lang w:val="lt-LT"/>
        </w:rPr>
        <w:t>მუშაობის</w:t>
      </w:r>
      <w:r w:rsidRPr="00E020E4">
        <w:rPr>
          <w:spacing w:val="-3"/>
          <w:sz w:val="24"/>
          <w:szCs w:val="24"/>
          <w:lang w:val="lt-LT"/>
        </w:rPr>
        <w:t xml:space="preserve"> </w:t>
      </w:r>
      <w:r w:rsidRPr="00E020E4">
        <w:rPr>
          <w:sz w:val="24"/>
          <w:szCs w:val="24"/>
          <w:lang w:val="lt-LT"/>
        </w:rPr>
        <w:t>არანაკლებ</w:t>
      </w:r>
      <w:r w:rsidRPr="00E020E4">
        <w:rPr>
          <w:spacing w:val="-8"/>
          <w:sz w:val="24"/>
          <w:szCs w:val="24"/>
          <w:lang w:val="lt-LT"/>
        </w:rPr>
        <w:t xml:space="preserve"> </w:t>
      </w:r>
      <w:r w:rsidRPr="00E020E4">
        <w:rPr>
          <w:sz w:val="24"/>
          <w:szCs w:val="24"/>
          <w:lang w:val="lt-LT"/>
        </w:rPr>
        <w:t>სამწლიანი</w:t>
      </w:r>
      <w:r w:rsidRPr="00E020E4">
        <w:rPr>
          <w:spacing w:val="-3"/>
          <w:sz w:val="24"/>
          <w:szCs w:val="24"/>
          <w:lang w:val="lt-LT"/>
        </w:rPr>
        <w:t xml:space="preserve"> </w:t>
      </w:r>
      <w:r w:rsidRPr="00E020E4">
        <w:rPr>
          <w:spacing w:val="-2"/>
          <w:sz w:val="24"/>
          <w:szCs w:val="24"/>
          <w:lang w:val="lt-LT"/>
        </w:rPr>
        <w:t>გამოცდილება.</w:t>
      </w:r>
    </w:p>
    <w:p w14:paraId="2BA13E62" w14:textId="77777777" w:rsidR="000160E8" w:rsidRPr="00E020E4" w:rsidRDefault="000160E8">
      <w:pPr>
        <w:numPr>
          <w:ilvl w:val="2"/>
          <w:numId w:val="6"/>
        </w:numPr>
        <w:tabs>
          <w:tab w:val="left" w:pos="699"/>
        </w:tabs>
        <w:spacing w:before="1"/>
        <w:ind w:right="2177" w:firstLine="0"/>
        <w:rPr>
          <w:sz w:val="24"/>
          <w:szCs w:val="24"/>
          <w:lang w:val="lt-LT"/>
        </w:rPr>
      </w:pPr>
      <w:r w:rsidRPr="00E020E4">
        <w:rPr>
          <w:sz w:val="24"/>
          <w:szCs w:val="24"/>
          <w:lang w:val="lt-LT"/>
        </w:rPr>
        <w:t>კომპიუტერული</w:t>
      </w:r>
      <w:r w:rsidRPr="00E020E4">
        <w:rPr>
          <w:spacing w:val="40"/>
          <w:sz w:val="24"/>
          <w:szCs w:val="24"/>
          <w:lang w:val="lt-LT"/>
        </w:rPr>
        <w:t xml:space="preserve"> </w:t>
      </w:r>
      <w:r w:rsidRPr="00E020E4">
        <w:rPr>
          <w:sz w:val="24"/>
          <w:szCs w:val="24"/>
          <w:lang w:val="lt-LT"/>
        </w:rPr>
        <w:t>პროგრამების</w:t>
      </w:r>
      <w:r w:rsidRPr="00E020E4">
        <w:rPr>
          <w:spacing w:val="40"/>
          <w:sz w:val="24"/>
          <w:szCs w:val="24"/>
          <w:lang w:val="lt-LT"/>
        </w:rPr>
        <w:t xml:space="preserve"> </w:t>
      </w:r>
      <w:r w:rsidRPr="00E020E4">
        <w:rPr>
          <w:sz w:val="24"/>
          <w:szCs w:val="24"/>
          <w:lang w:val="lt-LT"/>
        </w:rPr>
        <w:t>(Microsoft</w:t>
      </w:r>
      <w:r w:rsidRPr="00E020E4">
        <w:rPr>
          <w:spacing w:val="40"/>
          <w:sz w:val="24"/>
          <w:szCs w:val="24"/>
          <w:lang w:val="lt-LT"/>
        </w:rPr>
        <w:t xml:space="preserve"> </w:t>
      </w:r>
      <w:r w:rsidRPr="00E020E4">
        <w:rPr>
          <w:sz w:val="24"/>
          <w:szCs w:val="24"/>
          <w:lang w:val="lt-LT"/>
        </w:rPr>
        <w:t>Office</w:t>
      </w:r>
      <w:r w:rsidRPr="00E020E4">
        <w:rPr>
          <w:spacing w:val="40"/>
          <w:sz w:val="24"/>
          <w:szCs w:val="24"/>
          <w:lang w:val="lt-LT"/>
        </w:rPr>
        <w:t xml:space="preserve"> </w:t>
      </w:r>
      <w:r w:rsidRPr="00E020E4">
        <w:rPr>
          <w:sz w:val="24"/>
          <w:szCs w:val="24"/>
          <w:lang w:val="lt-LT"/>
        </w:rPr>
        <w:t>Word;</w:t>
      </w:r>
      <w:r w:rsidRPr="00E020E4">
        <w:rPr>
          <w:spacing w:val="40"/>
          <w:sz w:val="24"/>
          <w:szCs w:val="24"/>
          <w:lang w:val="lt-LT"/>
        </w:rPr>
        <w:t xml:space="preserve"> </w:t>
      </w:r>
      <w:r w:rsidRPr="00E020E4">
        <w:rPr>
          <w:sz w:val="24"/>
          <w:szCs w:val="24"/>
          <w:lang w:val="lt-LT"/>
        </w:rPr>
        <w:t>Microsoft Office</w:t>
      </w:r>
      <w:r w:rsidRPr="00E020E4">
        <w:rPr>
          <w:spacing w:val="40"/>
          <w:sz w:val="24"/>
          <w:szCs w:val="24"/>
          <w:lang w:val="lt-LT"/>
        </w:rPr>
        <w:t xml:space="preserve"> </w:t>
      </w:r>
      <w:r w:rsidRPr="00E020E4">
        <w:rPr>
          <w:sz w:val="24"/>
          <w:szCs w:val="24"/>
          <w:lang w:val="lt-LT"/>
        </w:rPr>
        <w:t>Excel;</w:t>
      </w:r>
      <w:r w:rsidRPr="00E020E4">
        <w:rPr>
          <w:spacing w:val="40"/>
          <w:sz w:val="24"/>
          <w:szCs w:val="24"/>
          <w:lang w:val="lt-LT"/>
        </w:rPr>
        <w:t xml:space="preserve"> </w:t>
      </w:r>
      <w:r w:rsidRPr="00E020E4">
        <w:rPr>
          <w:sz w:val="24"/>
          <w:szCs w:val="24"/>
          <w:lang w:val="lt-LT"/>
        </w:rPr>
        <w:t>Microsoft Office PowerPoint) ცოდნა;</w:t>
      </w:r>
    </w:p>
    <w:p w14:paraId="63E2F630" w14:textId="77777777" w:rsidR="000160E8" w:rsidRPr="00E020E4" w:rsidRDefault="000160E8">
      <w:pPr>
        <w:numPr>
          <w:ilvl w:val="2"/>
          <w:numId w:val="6"/>
        </w:numPr>
        <w:tabs>
          <w:tab w:val="left" w:pos="761"/>
        </w:tabs>
        <w:spacing w:before="2"/>
        <w:ind w:left="761" w:hanging="603"/>
        <w:rPr>
          <w:sz w:val="24"/>
          <w:szCs w:val="24"/>
          <w:lang w:val="lt-LT"/>
        </w:rPr>
      </w:pPr>
      <w:r w:rsidRPr="00E020E4">
        <w:rPr>
          <w:sz w:val="24"/>
          <w:szCs w:val="24"/>
          <w:lang w:val="lt-LT"/>
        </w:rPr>
        <w:t>კომუნიკაციისა</w:t>
      </w:r>
      <w:r w:rsidRPr="00E020E4">
        <w:rPr>
          <w:spacing w:val="-8"/>
          <w:sz w:val="24"/>
          <w:szCs w:val="24"/>
          <w:lang w:val="lt-LT"/>
        </w:rPr>
        <w:t xml:space="preserve"> </w:t>
      </w:r>
      <w:r w:rsidRPr="00E020E4">
        <w:rPr>
          <w:sz w:val="24"/>
          <w:szCs w:val="24"/>
          <w:lang w:val="lt-LT"/>
        </w:rPr>
        <w:t>და</w:t>
      </w:r>
      <w:r w:rsidRPr="00E020E4">
        <w:rPr>
          <w:spacing w:val="-7"/>
          <w:sz w:val="24"/>
          <w:szCs w:val="24"/>
          <w:lang w:val="lt-LT"/>
        </w:rPr>
        <w:t xml:space="preserve"> </w:t>
      </w:r>
      <w:r w:rsidRPr="00E020E4">
        <w:rPr>
          <w:sz w:val="24"/>
          <w:szCs w:val="24"/>
          <w:lang w:val="lt-LT"/>
        </w:rPr>
        <w:t>თანამშრომლობის</w:t>
      </w:r>
      <w:r w:rsidRPr="00E020E4">
        <w:rPr>
          <w:spacing w:val="-9"/>
          <w:sz w:val="24"/>
          <w:szCs w:val="24"/>
          <w:lang w:val="lt-LT"/>
        </w:rPr>
        <w:t xml:space="preserve"> </w:t>
      </w:r>
      <w:r w:rsidRPr="00E020E4">
        <w:rPr>
          <w:spacing w:val="-2"/>
          <w:sz w:val="24"/>
          <w:szCs w:val="24"/>
          <w:lang w:val="lt-LT"/>
        </w:rPr>
        <w:t>უნარები;</w:t>
      </w:r>
    </w:p>
    <w:p w14:paraId="150B7F4F" w14:textId="77777777" w:rsidR="000160E8" w:rsidRPr="00E020E4" w:rsidRDefault="000160E8" w:rsidP="000160E8">
      <w:pPr>
        <w:spacing w:after="60" w:line="252" w:lineRule="auto"/>
        <w:ind w:left="158"/>
        <w:jc w:val="both"/>
        <w:rPr>
          <w:sz w:val="24"/>
          <w:szCs w:val="24"/>
          <w:lang w:val="lt-LT"/>
        </w:rPr>
      </w:pPr>
      <w:r w:rsidRPr="00E020E4">
        <w:rPr>
          <w:sz w:val="24"/>
          <w:szCs w:val="24"/>
          <w:lang w:val="lt-LT"/>
        </w:rPr>
        <w:t>6.5. დირექტორის არყოფნის შემთხვევაში, დირექტორის ბრძანებით მინიჭებული უფლებამოსილების ფარგლებში, მონაწილეობს სკოლის მიმდინარე პროცესების მართვაში და უზრუნველყოფს საქმიანობის უწყვეტობას.</w:t>
      </w:r>
    </w:p>
    <w:p w14:paraId="751FB471" w14:textId="77777777" w:rsidR="000160E8" w:rsidRPr="00E020E4" w:rsidRDefault="000160E8" w:rsidP="000160E8">
      <w:pPr>
        <w:keepNext/>
        <w:shd w:val="clear" w:color="auto" w:fill="8DB3E2" w:themeFill="text2" w:themeFillTint="66"/>
        <w:spacing w:before="140" w:after="80"/>
        <w:rPr>
          <w:sz w:val="24"/>
          <w:szCs w:val="24"/>
          <w:lang w:val="lt-LT"/>
        </w:rPr>
      </w:pPr>
      <w:r w:rsidRPr="00E020E4">
        <w:rPr>
          <w:b/>
          <w:sz w:val="24"/>
          <w:szCs w:val="24"/>
          <w:lang w:val="lt-LT"/>
        </w:rPr>
        <w:t>მუხლი 7. ბუღალტერი</w:t>
      </w:r>
    </w:p>
    <w:p w14:paraId="5C5A3C79" w14:textId="77777777" w:rsidR="000160E8" w:rsidRPr="00E020E4" w:rsidRDefault="000160E8" w:rsidP="000160E8">
      <w:pPr>
        <w:spacing w:after="60" w:line="252" w:lineRule="auto"/>
        <w:ind w:left="269"/>
        <w:jc w:val="both"/>
        <w:rPr>
          <w:sz w:val="24"/>
          <w:szCs w:val="24"/>
          <w:lang w:val="lt-LT"/>
        </w:rPr>
      </w:pPr>
      <w:r w:rsidRPr="00E020E4">
        <w:rPr>
          <w:sz w:val="24"/>
          <w:szCs w:val="24"/>
          <w:lang w:val="lt-LT"/>
        </w:rPr>
        <w:t>7.1. ბუღალტერი უზრუნველყოფს სკოლის ფინანსური აღრიცხვის, ანგარიშგებისა და ფინანსური დოკუმენტაციის კანონმდებლობის შესაბამისად წარმოებას და საკუთარი უფლებამოსილების ფარგლებში ფინანსურ გამჭვირვალობასა და ანგარიშვალდებულებას.</w:t>
      </w:r>
    </w:p>
    <w:p w14:paraId="0CCEDDAE" w14:textId="77777777" w:rsidR="000160E8" w:rsidRPr="00E020E4" w:rsidRDefault="000160E8" w:rsidP="000160E8">
      <w:pPr>
        <w:spacing w:before="55"/>
        <w:ind w:left="158"/>
        <w:rPr>
          <w:sz w:val="24"/>
          <w:szCs w:val="24"/>
          <w:lang w:val="lt-LT"/>
        </w:rPr>
      </w:pPr>
      <w:r w:rsidRPr="00E020E4">
        <w:rPr>
          <w:color w:val="333333"/>
          <w:sz w:val="24"/>
          <w:szCs w:val="24"/>
          <w:lang w:val="lt-LT"/>
        </w:rPr>
        <w:t>7.1.1.სკოლის</w:t>
      </w:r>
      <w:r w:rsidRPr="00E020E4">
        <w:rPr>
          <w:color w:val="333333"/>
          <w:spacing w:val="-10"/>
          <w:sz w:val="24"/>
          <w:szCs w:val="24"/>
          <w:lang w:val="lt-LT"/>
        </w:rPr>
        <w:t xml:space="preserve"> </w:t>
      </w:r>
      <w:r w:rsidRPr="00E020E4">
        <w:rPr>
          <w:color w:val="333333"/>
          <w:sz w:val="24"/>
          <w:szCs w:val="24"/>
          <w:lang w:val="lt-LT"/>
        </w:rPr>
        <w:t>ბუღალტრული</w:t>
      </w:r>
      <w:r w:rsidRPr="00E020E4">
        <w:rPr>
          <w:color w:val="333333"/>
          <w:spacing w:val="-5"/>
          <w:sz w:val="24"/>
          <w:szCs w:val="24"/>
          <w:lang w:val="lt-LT"/>
        </w:rPr>
        <w:t xml:space="preserve"> </w:t>
      </w:r>
      <w:r w:rsidRPr="00E020E4">
        <w:rPr>
          <w:color w:val="333333"/>
          <w:sz w:val="24"/>
          <w:szCs w:val="24"/>
          <w:lang w:val="lt-LT"/>
        </w:rPr>
        <w:t>აღრიცხვა-ანგარიშგების</w:t>
      </w:r>
      <w:r w:rsidRPr="00E020E4">
        <w:rPr>
          <w:color w:val="333333"/>
          <w:spacing w:val="-4"/>
          <w:sz w:val="24"/>
          <w:szCs w:val="24"/>
          <w:lang w:val="lt-LT"/>
        </w:rPr>
        <w:t xml:space="preserve"> </w:t>
      </w:r>
      <w:r w:rsidRPr="00E020E4">
        <w:rPr>
          <w:color w:val="333333"/>
          <w:spacing w:val="-2"/>
          <w:sz w:val="24"/>
          <w:szCs w:val="24"/>
          <w:lang w:val="lt-LT"/>
        </w:rPr>
        <w:t>წარმოება;</w:t>
      </w:r>
    </w:p>
    <w:p w14:paraId="771B0904" w14:textId="77777777" w:rsidR="000160E8" w:rsidRPr="00E020E4" w:rsidRDefault="000160E8" w:rsidP="000160E8">
      <w:pPr>
        <w:spacing w:before="49" w:line="273" w:lineRule="auto"/>
        <w:ind w:left="158"/>
        <w:rPr>
          <w:sz w:val="24"/>
          <w:szCs w:val="24"/>
          <w:lang w:val="lt-LT"/>
        </w:rPr>
      </w:pPr>
      <w:r w:rsidRPr="00E020E4">
        <w:rPr>
          <w:color w:val="333333"/>
          <w:sz w:val="24"/>
          <w:szCs w:val="24"/>
          <w:lang w:val="lt-LT"/>
        </w:rPr>
        <w:t>7.1.2.ყოველთვიური</w:t>
      </w:r>
      <w:r w:rsidRPr="00E020E4">
        <w:rPr>
          <w:color w:val="333333"/>
          <w:spacing w:val="40"/>
          <w:sz w:val="24"/>
          <w:szCs w:val="24"/>
          <w:lang w:val="lt-LT"/>
        </w:rPr>
        <w:t xml:space="preserve"> </w:t>
      </w:r>
      <w:r w:rsidRPr="00E020E4">
        <w:rPr>
          <w:color w:val="333333"/>
          <w:sz w:val="24"/>
          <w:szCs w:val="24"/>
          <w:lang w:val="lt-LT"/>
        </w:rPr>
        <w:t>და</w:t>
      </w:r>
      <w:r w:rsidRPr="00E020E4">
        <w:rPr>
          <w:color w:val="333333"/>
          <w:spacing w:val="40"/>
          <w:sz w:val="24"/>
          <w:szCs w:val="24"/>
          <w:lang w:val="lt-LT"/>
        </w:rPr>
        <w:t xml:space="preserve"> </w:t>
      </w:r>
      <w:r w:rsidRPr="00E020E4">
        <w:rPr>
          <w:color w:val="333333"/>
          <w:sz w:val="24"/>
          <w:szCs w:val="24"/>
          <w:lang w:val="lt-LT"/>
        </w:rPr>
        <w:t>წლიური</w:t>
      </w:r>
      <w:r w:rsidRPr="00E020E4">
        <w:rPr>
          <w:color w:val="333333"/>
          <w:spacing w:val="40"/>
          <w:sz w:val="24"/>
          <w:szCs w:val="24"/>
          <w:lang w:val="lt-LT"/>
        </w:rPr>
        <w:t xml:space="preserve"> </w:t>
      </w:r>
      <w:r w:rsidRPr="00E020E4">
        <w:rPr>
          <w:color w:val="333333"/>
          <w:sz w:val="24"/>
          <w:szCs w:val="24"/>
          <w:lang w:val="lt-LT"/>
        </w:rPr>
        <w:t>საგადასახადო</w:t>
      </w:r>
      <w:r w:rsidRPr="00E020E4">
        <w:rPr>
          <w:color w:val="333333"/>
          <w:spacing w:val="40"/>
          <w:sz w:val="24"/>
          <w:szCs w:val="24"/>
          <w:lang w:val="lt-LT"/>
        </w:rPr>
        <w:t xml:space="preserve"> </w:t>
      </w:r>
      <w:r w:rsidRPr="00E020E4">
        <w:rPr>
          <w:color w:val="333333"/>
          <w:sz w:val="24"/>
          <w:szCs w:val="24"/>
          <w:lang w:val="lt-LT"/>
        </w:rPr>
        <w:t>დეკლარაციების</w:t>
      </w:r>
      <w:r w:rsidRPr="00E020E4">
        <w:rPr>
          <w:color w:val="333333"/>
          <w:spacing w:val="40"/>
          <w:sz w:val="24"/>
          <w:szCs w:val="24"/>
          <w:lang w:val="lt-LT"/>
        </w:rPr>
        <w:t xml:space="preserve"> </w:t>
      </w:r>
      <w:r w:rsidRPr="00E020E4">
        <w:rPr>
          <w:color w:val="333333"/>
          <w:sz w:val="24"/>
          <w:szCs w:val="24"/>
          <w:lang w:val="lt-LT"/>
        </w:rPr>
        <w:t>მომზადება</w:t>
      </w:r>
      <w:r w:rsidRPr="00E020E4">
        <w:rPr>
          <w:color w:val="333333"/>
          <w:spacing w:val="40"/>
          <w:sz w:val="24"/>
          <w:szCs w:val="24"/>
          <w:lang w:val="lt-LT"/>
        </w:rPr>
        <w:t xml:space="preserve"> </w:t>
      </w:r>
      <w:r w:rsidRPr="00E020E4">
        <w:rPr>
          <w:color w:val="333333"/>
          <w:sz w:val="24"/>
          <w:szCs w:val="24"/>
          <w:lang w:val="lt-LT"/>
        </w:rPr>
        <w:t>და წარდგენა შესაბამის ორგანოში;</w:t>
      </w:r>
    </w:p>
    <w:p w14:paraId="6335D01E" w14:textId="77777777" w:rsidR="000160E8" w:rsidRPr="00E020E4" w:rsidRDefault="000160E8">
      <w:pPr>
        <w:numPr>
          <w:ilvl w:val="2"/>
          <w:numId w:val="7"/>
        </w:numPr>
        <w:tabs>
          <w:tab w:val="left" w:pos="699"/>
        </w:tabs>
        <w:spacing w:before="4"/>
        <w:ind w:left="699" w:hanging="541"/>
        <w:rPr>
          <w:sz w:val="24"/>
          <w:szCs w:val="24"/>
          <w:lang w:val="lt-LT"/>
        </w:rPr>
      </w:pPr>
      <w:r w:rsidRPr="00E020E4">
        <w:rPr>
          <w:color w:val="333333"/>
          <w:sz w:val="24"/>
          <w:szCs w:val="24"/>
          <w:lang w:val="lt-LT"/>
        </w:rPr>
        <w:t>ძირითადი</w:t>
      </w:r>
      <w:r w:rsidRPr="00E020E4">
        <w:rPr>
          <w:color w:val="333333"/>
          <w:spacing w:val="-6"/>
          <w:sz w:val="24"/>
          <w:szCs w:val="24"/>
          <w:lang w:val="lt-LT"/>
        </w:rPr>
        <w:t xml:space="preserve"> </w:t>
      </w:r>
      <w:r w:rsidRPr="00E020E4">
        <w:rPr>
          <w:color w:val="333333"/>
          <w:sz w:val="24"/>
          <w:szCs w:val="24"/>
          <w:lang w:val="lt-LT"/>
        </w:rPr>
        <w:t>საშუალებების</w:t>
      </w:r>
      <w:r w:rsidRPr="00E020E4">
        <w:rPr>
          <w:color w:val="333333"/>
          <w:spacing w:val="-5"/>
          <w:sz w:val="24"/>
          <w:szCs w:val="24"/>
          <w:lang w:val="lt-LT"/>
        </w:rPr>
        <w:t xml:space="preserve"> </w:t>
      </w:r>
      <w:r w:rsidRPr="00E020E4">
        <w:rPr>
          <w:color w:val="333333"/>
          <w:sz w:val="24"/>
          <w:szCs w:val="24"/>
          <w:lang w:val="lt-LT"/>
        </w:rPr>
        <w:t>აღრიცხვა</w:t>
      </w:r>
      <w:r w:rsidRPr="00E020E4">
        <w:rPr>
          <w:color w:val="333333"/>
          <w:spacing w:val="1"/>
          <w:sz w:val="24"/>
          <w:szCs w:val="24"/>
          <w:lang w:val="lt-LT"/>
        </w:rPr>
        <w:t xml:space="preserve"> </w:t>
      </w:r>
      <w:r w:rsidRPr="00E020E4">
        <w:rPr>
          <w:color w:val="333333"/>
          <w:sz w:val="24"/>
          <w:szCs w:val="24"/>
          <w:lang w:val="lt-LT"/>
        </w:rPr>
        <w:t>და</w:t>
      </w:r>
      <w:r w:rsidRPr="00E020E4">
        <w:rPr>
          <w:color w:val="333333"/>
          <w:spacing w:val="-7"/>
          <w:sz w:val="24"/>
          <w:szCs w:val="24"/>
          <w:lang w:val="lt-LT"/>
        </w:rPr>
        <w:t xml:space="preserve"> </w:t>
      </w:r>
      <w:r w:rsidRPr="00E020E4">
        <w:rPr>
          <w:color w:val="333333"/>
          <w:spacing w:val="-2"/>
          <w:sz w:val="24"/>
          <w:szCs w:val="24"/>
          <w:lang w:val="lt-LT"/>
        </w:rPr>
        <w:t>კონტროლი;</w:t>
      </w:r>
    </w:p>
    <w:p w14:paraId="227DFDDF" w14:textId="77777777" w:rsidR="000160E8" w:rsidRPr="00E020E4" w:rsidRDefault="000160E8">
      <w:pPr>
        <w:numPr>
          <w:ilvl w:val="2"/>
          <w:numId w:val="7"/>
        </w:numPr>
        <w:tabs>
          <w:tab w:val="left" w:pos="699"/>
        </w:tabs>
        <w:spacing w:before="49"/>
        <w:ind w:left="699" w:hanging="541"/>
        <w:rPr>
          <w:sz w:val="24"/>
          <w:szCs w:val="24"/>
          <w:lang w:val="lt-LT"/>
        </w:rPr>
      </w:pPr>
      <w:r w:rsidRPr="00E020E4">
        <w:rPr>
          <w:color w:val="333333"/>
          <w:sz w:val="24"/>
          <w:szCs w:val="24"/>
          <w:lang w:val="lt-LT"/>
        </w:rPr>
        <w:t>საბანკო</w:t>
      </w:r>
      <w:r w:rsidRPr="00E020E4">
        <w:rPr>
          <w:color w:val="333333"/>
          <w:spacing w:val="-9"/>
          <w:sz w:val="24"/>
          <w:szCs w:val="24"/>
          <w:lang w:val="lt-LT"/>
        </w:rPr>
        <w:t xml:space="preserve"> </w:t>
      </w:r>
      <w:r w:rsidRPr="00E020E4">
        <w:rPr>
          <w:color w:val="333333"/>
          <w:sz w:val="24"/>
          <w:szCs w:val="24"/>
          <w:lang w:val="lt-LT"/>
        </w:rPr>
        <w:t>ოპერაციების</w:t>
      </w:r>
      <w:r w:rsidRPr="00E020E4">
        <w:rPr>
          <w:color w:val="333333"/>
          <w:spacing w:val="-5"/>
          <w:sz w:val="24"/>
          <w:szCs w:val="24"/>
          <w:lang w:val="lt-LT"/>
        </w:rPr>
        <w:t xml:space="preserve"> </w:t>
      </w:r>
      <w:r w:rsidRPr="00E020E4">
        <w:rPr>
          <w:color w:val="333333"/>
          <w:sz w:val="24"/>
          <w:szCs w:val="24"/>
          <w:lang w:val="lt-LT"/>
        </w:rPr>
        <w:t>ასახვა</w:t>
      </w:r>
      <w:r w:rsidRPr="00E020E4">
        <w:rPr>
          <w:color w:val="333333"/>
          <w:spacing w:val="-6"/>
          <w:sz w:val="24"/>
          <w:szCs w:val="24"/>
          <w:lang w:val="lt-LT"/>
        </w:rPr>
        <w:t xml:space="preserve"> </w:t>
      </w:r>
      <w:r w:rsidRPr="00E020E4">
        <w:rPr>
          <w:color w:val="333333"/>
          <w:sz w:val="24"/>
          <w:szCs w:val="24"/>
          <w:lang w:val="lt-LT"/>
        </w:rPr>
        <w:t>პროგრამაში</w:t>
      </w:r>
      <w:r w:rsidRPr="00E020E4">
        <w:rPr>
          <w:color w:val="333333"/>
          <w:spacing w:val="-5"/>
          <w:sz w:val="24"/>
          <w:szCs w:val="24"/>
          <w:lang w:val="lt-LT"/>
        </w:rPr>
        <w:t xml:space="preserve"> </w:t>
      </w:r>
      <w:r w:rsidRPr="00E020E4">
        <w:rPr>
          <w:color w:val="333333"/>
          <w:sz w:val="24"/>
          <w:szCs w:val="24"/>
          <w:lang w:val="lt-LT"/>
        </w:rPr>
        <w:t>და</w:t>
      </w:r>
      <w:r w:rsidRPr="00E020E4">
        <w:rPr>
          <w:color w:val="333333"/>
          <w:spacing w:val="-7"/>
          <w:sz w:val="24"/>
          <w:szCs w:val="24"/>
          <w:lang w:val="lt-LT"/>
        </w:rPr>
        <w:t xml:space="preserve"> </w:t>
      </w:r>
      <w:r w:rsidRPr="00E020E4">
        <w:rPr>
          <w:color w:val="333333"/>
          <w:sz w:val="24"/>
          <w:szCs w:val="24"/>
          <w:lang w:val="lt-LT"/>
        </w:rPr>
        <w:t>გადარიცხვების</w:t>
      </w:r>
      <w:r w:rsidRPr="00E020E4">
        <w:rPr>
          <w:color w:val="333333"/>
          <w:spacing w:val="-4"/>
          <w:sz w:val="24"/>
          <w:szCs w:val="24"/>
          <w:lang w:val="lt-LT"/>
        </w:rPr>
        <w:t xml:space="preserve"> </w:t>
      </w:r>
      <w:r w:rsidRPr="00E020E4">
        <w:rPr>
          <w:color w:val="333333"/>
          <w:spacing w:val="-2"/>
          <w:sz w:val="24"/>
          <w:szCs w:val="24"/>
          <w:lang w:val="lt-LT"/>
        </w:rPr>
        <w:t>განხორციელება;</w:t>
      </w:r>
    </w:p>
    <w:p w14:paraId="568107DC" w14:textId="77777777" w:rsidR="000160E8" w:rsidRPr="00E020E4" w:rsidRDefault="000160E8">
      <w:pPr>
        <w:numPr>
          <w:ilvl w:val="2"/>
          <w:numId w:val="7"/>
        </w:numPr>
        <w:tabs>
          <w:tab w:val="left" w:pos="699"/>
        </w:tabs>
        <w:spacing w:before="49"/>
        <w:ind w:left="699" w:hanging="541"/>
        <w:rPr>
          <w:sz w:val="24"/>
          <w:szCs w:val="24"/>
          <w:lang w:val="lt-LT"/>
        </w:rPr>
      </w:pPr>
      <w:r w:rsidRPr="00E020E4">
        <w:rPr>
          <w:color w:val="333333"/>
          <w:sz w:val="24"/>
          <w:szCs w:val="24"/>
          <w:lang w:val="lt-LT"/>
        </w:rPr>
        <w:t>ხელშეკრულებების</w:t>
      </w:r>
      <w:r w:rsidRPr="00E020E4">
        <w:rPr>
          <w:color w:val="333333"/>
          <w:spacing w:val="-9"/>
          <w:sz w:val="24"/>
          <w:szCs w:val="24"/>
          <w:lang w:val="lt-LT"/>
        </w:rPr>
        <w:t xml:space="preserve"> </w:t>
      </w:r>
      <w:r w:rsidRPr="00E020E4">
        <w:rPr>
          <w:color w:val="333333"/>
          <w:sz w:val="24"/>
          <w:szCs w:val="24"/>
          <w:lang w:val="lt-LT"/>
        </w:rPr>
        <w:t>და</w:t>
      </w:r>
      <w:r w:rsidRPr="00E020E4">
        <w:rPr>
          <w:color w:val="333333"/>
          <w:spacing w:val="-5"/>
          <w:sz w:val="24"/>
          <w:szCs w:val="24"/>
          <w:lang w:val="lt-LT"/>
        </w:rPr>
        <w:t xml:space="preserve"> </w:t>
      </w:r>
      <w:r w:rsidRPr="00E020E4">
        <w:rPr>
          <w:color w:val="333333"/>
          <w:sz w:val="24"/>
          <w:szCs w:val="24"/>
          <w:lang w:val="lt-LT"/>
        </w:rPr>
        <w:t>საბუღალტრო</w:t>
      </w:r>
      <w:r w:rsidRPr="00E020E4">
        <w:rPr>
          <w:color w:val="333333"/>
          <w:spacing w:val="-5"/>
          <w:sz w:val="24"/>
          <w:szCs w:val="24"/>
          <w:lang w:val="lt-LT"/>
        </w:rPr>
        <w:t xml:space="preserve"> </w:t>
      </w:r>
      <w:r w:rsidRPr="00E020E4">
        <w:rPr>
          <w:color w:val="333333"/>
          <w:sz w:val="24"/>
          <w:szCs w:val="24"/>
          <w:lang w:val="lt-LT"/>
        </w:rPr>
        <w:t>დოკუმენტაციის</w:t>
      </w:r>
      <w:r w:rsidRPr="00E020E4">
        <w:rPr>
          <w:color w:val="333333"/>
          <w:spacing w:val="-3"/>
          <w:sz w:val="24"/>
          <w:szCs w:val="24"/>
          <w:lang w:val="lt-LT"/>
        </w:rPr>
        <w:t xml:space="preserve"> </w:t>
      </w:r>
      <w:r w:rsidRPr="00E020E4">
        <w:rPr>
          <w:color w:val="333333"/>
          <w:sz w:val="24"/>
          <w:szCs w:val="24"/>
          <w:lang w:val="lt-LT"/>
        </w:rPr>
        <w:t>წარმოება</w:t>
      </w:r>
      <w:r w:rsidRPr="00E020E4">
        <w:rPr>
          <w:color w:val="333333"/>
          <w:spacing w:val="-5"/>
          <w:sz w:val="24"/>
          <w:szCs w:val="24"/>
          <w:lang w:val="lt-LT"/>
        </w:rPr>
        <w:t xml:space="preserve"> </w:t>
      </w:r>
      <w:r w:rsidRPr="00E020E4">
        <w:rPr>
          <w:color w:val="333333"/>
          <w:sz w:val="24"/>
          <w:szCs w:val="24"/>
          <w:lang w:val="lt-LT"/>
        </w:rPr>
        <w:t>და</w:t>
      </w:r>
      <w:r w:rsidRPr="00E020E4">
        <w:rPr>
          <w:color w:val="333333"/>
          <w:spacing w:val="-5"/>
          <w:sz w:val="24"/>
          <w:szCs w:val="24"/>
          <w:lang w:val="lt-LT"/>
        </w:rPr>
        <w:t xml:space="preserve"> </w:t>
      </w:r>
      <w:r w:rsidRPr="00E020E4">
        <w:rPr>
          <w:color w:val="333333"/>
          <w:spacing w:val="-2"/>
          <w:sz w:val="24"/>
          <w:szCs w:val="24"/>
          <w:lang w:val="lt-LT"/>
        </w:rPr>
        <w:t>კონტროლი;</w:t>
      </w:r>
    </w:p>
    <w:p w14:paraId="2F177770" w14:textId="77777777" w:rsidR="000160E8" w:rsidRPr="00E020E4" w:rsidRDefault="000160E8" w:rsidP="000160E8">
      <w:pPr>
        <w:spacing w:before="49" w:line="271" w:lineRule="auto"/>
        <w:ind w:left="158"/>
        <w:rPr>
          <w:sz w:val="24"/>
          <w:szCs w:val="24"/>
          <w:lang w:val="lt-LT"/>
        </w:rPr>
      </w:pPr>
      <w:r w:rsidRPr="00E020E4">
        <w:rPr>
          <w:color w:val="333333"/>
          <w:sz w:val="24"/>
          <w:szCs w:val="24"/>
          <w:lang w:val="lt-LT"/>
        </w:rPr>
        <w:t>7.2.</w:t>
      </w:r>
      <w:r w:rsidRPr="00E020E4">
        <w:rPr>
          <w:sz w:val="24"/>
          <w:szCs w:val="24"/>
          <w:lang w:val="lt-LT"/>
        </w:rPr>
        <w:t>სკოლის</w:t>
      </w:r>
      <w:r w:rsidRPr="00E020E4">
        <w:rPr>
          <w:spacing w:val="75"/>
          <w:sz w:val="24"/>
          <w:szCs w:val="24"/>
          <w:lang w:val="lt-LT"/>
        </w:rPr>
        <w:t xml:space="preserve"> </w:t>
      </w:r>
      <w:r w:rsidRPr="00E020E4">
        <w:rPr>
          <w:sz w:val="24"/>
          <w:szCs w:val="24"/>
          <w:lang w:val="lt-LT"/>
        </w:rPr>
        <w:t>ფინანსური</w:t>
      </w:r>
      <w:r w:rsidRPr="00E020E4">
        <w:rPr>
          <w:spacing w:val="76"/>
          <w:sz w:val="24"/>
          <w:szCs w:val="24"/>
          <w:lang w:val="lt-LT"/>
        </w:rPr>
        <w:t xml:space="preserve"> </w:t>
      </w:r>
      <w:r w:rsidRPr="00E020E4">
        <w:rPr>
          <w:sz w:val="24"/>
          <w:szCs w:val="24"/>
          <w:lang w:val="lt-LT"/>
        </w:rPr>
        <w:t>რესურსების</w:t>
      </w:r>
      <w:r w:rsidRPr="00E020E4">
        <w:rPr>
          <w:spacing w:val="76"/>
          <w:sz w:val="24"/>
          <w:szCs w:val="24"/>
          <w:lang w:val="lt-LT"/>
        </w:rPr>
        <w:t xml:space="preserve"> </w:t>
      </w:r>
      <w:r w:rsidRPr="00E020E4">
        <w:rPr>
          <w:sz w:val="24"/>
          <w:szCs w:val="24"/>
          <w:lang w:val="lt-LT"/>
        </w:rPr>
        <w:t>ეფექტური</w:t>
      </w:r>
      <w:r w:rsidRPr="00E020E4">
        <w:rPr>
          <w:spacing w:val="75"/>
          <w:sz w:val="24"/>
          <w:szCs w:val="24"/>
          <w:lang w:val="lt-LT"/>
        </w:rPr>
        <w:t xml:space="preserve"> </w:t>
      </w:r>
      <w:r w:rsidRPr="00E020E4">
        <w:rPr>
          <w:sz w:val="24"/>
          <w:szCs w:val="24"/>
          <w:lang w:val="lt-LT"/>
        </w:rPr>
        <w:t>მართვის</w:t>
      </w:r>
      <w:r w:rsidRPr="00E020E4">
        <w:rPr>
          <w:spacing w:val="76"/>
          <w:sz w:val="24"/>
          <w:szCs w:val="24"/>
          <w:lang w:val="lt-LT"/>
        </w:rPr>
        <w:t xml:space="preserve"> </w:t>
      </w:r>
      <w:r w:rsidRPr="00E020E4">
        <w:rPr>
          <w:sz w:val="24"/>
          <w:szCs w:val="24"/>
          <w:lang w:val="lt-LT"/>
        </w:rPr>
        <w:t>უზრუნველყოფა</w:t>
      </w:r>
      <w:r w:rsidRPr="00E020E4">
        <w:rPr>
          <w:spacing w:val="77"/>
          <w:sz w:val="24"/>
          <w:szCs w:val="24"/>
          <w:lang w:val="lt-LT"/>
        </w:rPr>
        <w:t xml:space="preserve"> </w:t>
      </w:r>
      <w:r w:rsidRPr="00E020E4">
        <w:rPr>
          <w:sz w:val="24"/>
          <w:szCs w:val="24"/>
          <w:lang w:val="lt-LT"/>
        </w:rPr>
        <w:t>და</w:t>
      </w:r>
      <w:r w:rsidRPr="00E020E4">
        <w:rPr>
          <w:spacing w:val="70"/>
          <w:sz w:val="24"/>
          <w:szCs w:val="24"/>
          <w:lang w:val="lt-LT"/>
        </w:rPr>
        <w:t xml:space="preserve"> </w:t>
      </w:r>
      <w:r w:rsidRPr="00E020E4">
        <w:rPr>
          <w:sz w:val="24"/>
          <w:szCs w:val="24"/>
          <w:lang w:val="lt-LT"/>
        </w:rPr>
        <w:t>საფინანსო-ეკონომიკური საქმიანობის აღრიცხვა-ანგარიშგება;</w:t>
      </w:r>
    </w:p>
    <w:p w14:paraId="324DC879" w14:textId="77777777" w:rsidR="000160E8" w:rsidRPr="00E020E4" w:rsidRDefault="000160E8" w:rsidP="000160E8">
      <w:pPr>
        <w:spacing w:before="7" w:line="273" w:lineRule="auto"/>
        <w:ind w:left="158"/>
        <w:rPr>
          <w:sz w:val="24"/>
          <w:szCs w:val="24"/>
          <w:lang w:val="lt-LT"/>
        </w:rPr>
      </w:pPr>
      <w:r w:rsidRPr="00E020E4">
        <w:rPr>
          <w:spacing w:val="-2"/>
          <w:sz w:val="24"/>
          <w:szCs w:val="24"/>
          <w:lang w:val="lt-LT"/>
        </w:rPr>
        <w:t>7.2.1.ფინანსური</w:t>
      </w:r>
      <w:r w:rsidRPr="00E020E4">
        <w:rPr>
          <w:spacing w:val="-7"/>
          <w:sz w:val="24"/>
          <w:szCs w:val="24"/>
          <w:lang w:val="lt-LT"/>
        </w:rPr>
        <w:t xml:space="preserve"> </w:t>
      </w:r>
      <w:r w:rsidRPr="00E020E4">
        <w:rPr>
          <w:spacing w:val="-2"/>
          <w:sz w:val="24"/>
          <w:szCs w:val="24"/>
          <w:lang w:val="lt-LT"/>
        </w:rPr>
        <w:t>საქმიანობის</w:t>
      </w:r>
      <w:r w:rsidRPr="00E020E4">
        <w:rPr>
          <w:spacing w:val="40"/>
          <w:sz w:val="24"/>
          <w:szCs w:val="24"/>
          <w:lang w:val="lt-LT"/>
        </w:rPr>
        <w:t xml:space="preserve"> </w:t>
      </w:r>
      <w:r w:rsidRPr="00E020E4">
        <w:rPr>
          <w:spacing w:val="-2"/>
          <w:sz w:val="24"/>
          <w:szCs w:val="24"/>
          <w:lang w:val="lt-LT"/>
        </w:rPr>
        <w:t>წარმართვა</w:t>
      </w:r>
      <w:r w:rsidRPr="00E020E4">
        <w:rPr>
          <w:spacing w:val="40"/>
          <w:sz w:val="24"/>
          <w:szCs w:val="24"/>
          <w:lang w:val="lt-LT"/>
        </w:rPr>
        <w:t xml:space="preserve"> </w:t>
      </w:r>
      <w:r w:rsidRPr="00E020E4">
        <w:rPr>
          <w:spacing w:val="-2"/>
          <w:sz w:val="24"/>
          <w:szCs w:val="24"/>
          <w:lang w:val="lt-LT"/>
        </w:rPr>
        <w:t>მოქმედი</w:t>
      </w:r>
      <w:r w:rsidRPr="00E020E4">
        <w:rPr>
          <w:spacing w:val="-8"/>
          <w:sz w:val="24"/>
          <w:szCs w:val="24"/>
          <w:lang w:val="lt-LT"/>
        </w:rPr>
        <w:t xml:space="preserve"> </w:t>
      </w:r>
      <w:r w:rsidRPr="00E020E4">
        <w:rPr>
          <w:spacing w:val="-2"/>
          <w:sz w:val="24"/>
          <w:szCs w:val="24"/>
          <w:lang w:val="lt-LT"/>
        </w:rPr>
        <w:t>კანონმდებლობის</w:t>
      </w:r>
      <w:r w:rsidRPr="00E020E4">
        <w:rPr>
          <w:spacing w:val="-12"/>
          <w:sz w:val="24"/>
          <w:szCs w:val="24"/>
          <w:lang w:val="lt-LT"/>
        </w:rPr>
        <w:t xml:space="preserve"> </w:t>
      </w:r>
      <w:r w:rsidRPr="00E020E4">
        <w:rPr>
          <w:spacing w:val="-2"/>
          <w:sz w:val="24"/>
          <w:szCs w:val="24"/>
          <w:lang w:val="lt-LT"/>
        </w:rPr>
        <w:t>,სკოლის</w:t>
      </w:r>
      <w:r w:rsidRPr="00E020E4">
        <w:rPr>
          <w:spacing w:val="40"/>
          <w:sz w:val="24"/>
          <w:szCs w:val="24"/>
          <w:lang w:val="lt-LT"/>
        </w:rPr>
        <w:t xml:space="preserve"> </w:t>
      </w:r>
      <w:r w:rsidRPr="00E020E4">
        <w:rPr>
          <w:spacing w:val="-2"/>
          <w:sz w:val="24"/>
          <w:szCs w:val="24"/>
          <w:lang w:val="lt-LT"/>
        </w:rPr>
        <w:t xml:space="preserve">შიდა </w:t>
      </w:r>
      <w:r w:rsidRPr="00E020E4">
        <w:rPr>
          <w:sz w:val="24"/>
          <w:szCs w:val="24"/>
          <w:lang w:val="lt-LT"/>
        </w:rPr>
        <w:t>დოკუმენტაციის</w:t>
      </w:r>
      <w:r w:rsidRPr="00E020E4">
        <w:rPr>
          <w:spacing w:val="40"/>
          <w:sz w:val="24"/>
          <w:szCs w:val="24"/>
          <w:lang w:val="lt-LT"/>
        </w:rPr>
        <w:t xml:space="preserve"> </w:t>
      </w:r>
      <w:r w:rsidRPr="00E020E4">
        <w:rPr>
          <w:sz w:val="24"/>
          <w:szCs w:val="24"/>
          <w:lang w:val="lt-LT"/>
        </w:rPr>
        <w:t>და სხვა სამართლებრივი აქტების შესაბამისად;</w:t>
      </w:r>
    </w:p>
    <w:p w14:paraId="6D109A0E" w14:textId="77777777" w:rsidR="000160E8" w:rsidRPr="00E020E4" w:rsidRDefault="000160E8" w:rsidP="000160E8">
      <w:pPr>
        <w:spacing w:before="3" w:line="271" w:lineRule="auto"/>
        <w:ind w:left="158" w:right="740"/>
        <w:rPr>
          <w:sz w:val="24"/>
          <w:szCs w:val="24"/>
          <w:lang w:val="lt-LT"/>
        </w:rPr>
      </w:pPr>
      <w:r w:rsidRPr="00E020E4">
        <w:rPr>
          <w:sz w:val="24"/>
          <w:szCs w:val="24"/>
          <w:lang w:val="lt-LT"/>
        </w:rPr>
        <w:t>7.2.2.</w:t>
      </w:r>
      <w:r w:rsidRPr="00E020E4">
        <w:rPr>
          <w:spacing w:val="-7"/>
          <w:sz w:val="24"/>
          <w:szCs w:val="24"/>
          <w:lang w:val="lt-LT"/>
        </w:rPr>
        <w:t xml:space="preserve"> </w:t>
      </w:r>
      <w:r w:rsidRPr="00E020E4">
        <w:rPr>
          <w:sz w:val="24"/>
          <w:szCs w:val="24"/>
          <w:lang w:val="lt-LT"/>
        </w:rPr>
        <w:t>ფინანსური</w:t>
      </w:r>
      <w:r w:rsidRPr="00E020E4">
        <w:rPr>
          <w:spacing w:val="-3"/>
          <w:sz w:val="24"/>
          <w:szCs w:val="24"/>
          <w:lang w:val="lt-LT"/>
        </w:rPr>
        <w:t xml:space="preserve"> </w:t>
      </w:r>
      <w:r w:rsidRPr="00E020E4">
        <w:rPr>
          <w:sz w:val="24"/>
          <w:szCs w:val="24"/>
          <w:lang w:val="lt-LT"/>
        </w:rPr>
        <w:t>ოპერაციების</w:t>
      </w:r>
      <w:r w:rsidRPr="00E020E4">
        <w:rPr>
          <w:spacing w:val="-8"/>
          <w:sz w:val="24"/>
          <w:szCs w:val="24"/>
          <w:lang w:val="lt-LT"/>
        </w:rPr>
        <w:t xml:space="preserve"> </w:t>
      </w:r>
      <w:r w:rsidRPr="00E020E4">
        <w:rPr>
          <w:sz w:val="24"/>
          <w:szCs w:val="24"/>
          <w:lang w:val="lt-LT"/>
        </w:rPr>
        <w:t>კანონიერებაზე</w:t>
      </w:r>
      <w:r w:rsidRPr="00E020E4">
        <w:rPr>
          <w:spacing w:val="-7"/>
          <w:sz w:val="24"/>
          <w:szCs w:val="24"/>
          <w:lang w:val="lt-LT"/>
        </w:rPr>
        <w:t xml:space="preserve"> </w:t>
      </w:r>
      <w:r w:rsidRPr="00E020E4">
        <w:rPr>
          <w:sz w:val="24"/>
          <w:szCs w:val="24"/>
          <w:lang w:val="lt-LT"/>
        </w:rPr>
        <w:t>კონტროლი</w:t>
      </w:r>
      <w:r w:rsidRPr="00E020E4">
        <w:rPr>
          <w:spacing w:val="-4"/>
          <w:sz w:val="24"/>
          <w:szCs w:val="24"/>
          <w:lang w:val="lt-LT"/>
        </w:rPr>
        <w:t xml:space="preserve"> </w:t>
      </w:r>
      <w:r w:rsidRPr="00E020E4">
        <w:rPr>
          <w:sz w:val="24"/>
          <w:szCs w:val="24"/>
          <w:lang w:val="lt-LT"/>
        </w:rPr>
        <w:t>და</w:t>
      </w:r>
      <w:r w:rsidRPr="00E020E4">
        <w:rPr>
          <w:spacing w:val="-7"/>
          <w:sz w:val="24"/>
          <w:szCs w:val="24"/>
          <w:lang w:val="lt-LT"/>
        </w:rPr>
        <w:t xml:space="preserve"> </w:t>
      </w:r>
      <w:r w:rsidRPr="00E020E4">
        <w:rPr>
          <w:sz w:val="24"/>
          <w:szCs w:val="24"/>
          <w:lang w:val="lt-LT"/>
        </w:rPr>
        <w:t>საბუთების</w:t>
      </w:r>
      <w:r w:rsidRPr="00E020E4">
        <w:rPr>
          <w:spacing w:val="-8"/>
          <w:sz w:val="24"/>
          <w:szCs w:val="24"/>
          <w:lang w:val="lt-LT"/>
        </w:rPr>
        <w:t xml:space="preserve"> </w:t>
      </w:r>
      <w:r w:rsidRPr="00E020E4">
        <w:rPr>
          <w:sz w:val="24"/>
          <w:szCs w:val="24"/>
          <w:lang w:val="lt-LT"/>
        </w:rPr>
        <w:t xml:space="preserve">დროული </w:t>
      </w:r>
      <w:r w:rsidRPr="00E020E4">
        <w:rPr>
          <w:spacing w:val="-2"/>
          <w:sz w:val="24"/>
          <w:szCs w:val="24"/>
          <w:lang w:val="lt-LT"/>
        </w:rPr>
        <w:t>გაფორმება;</w:t>
      </w:r>
    </w:p>
    <w:p w14:paraId="30F2EB98" w14:textId="77777777" w:rsidR="000160E8" w:rsidRPr="00E020E4" w:rsidRDefault="000160E8" w:rsidP="000160E8">
      <w:pPr>
        <w:spacing w:before="12" w:line="273" w:lineRule="auto"/>
        <w:ind w:left="158" w:right="740"/>
        <w:rPr>
          <w:sz w:val="24"/>
          <w:szCs w:val="24"/>
          <w:lang w:val="lt-LT"/>
        </w:rPr>
      </w:pPr>
      <w:r w:rsidRPr="00E020E4">
        <w:rPr>
          <w:sz w:val="24"/>
          <w:szCs w:val="24"/>
          <w:lang w:val="lt-LT"/>
        </w:rPr>
        <w:t>7.2.3.</w:t>
      </w:r>
      <w:r w:rsidRPr="00E020E4">
        <w:rPr>
          <w:spacing w:val="-6"/>
          <w:sz w:val="24"/>
          <w:szCs w:val="24"/>
          <w:lang w:val="lt-LT"/>
        </w:rPr>
        <w:t xml:space="preserve"> </w:t>
      </w:r>
      <w:r w:rsidRPr="00E020E4">
        <w:rPr>
          <w:sz w:val="24"/>
          <w:szCs w:val="24"/>
          <w:lang w:val="lt-LT"/>
        </w:rPr>
        <w:t>თანამშრომელთა,</w:t>
      </w:r>
      <w:r w:rsidRPr="00E020E4">
        <w:rPr>
          <w:spacing w:val="-6"/>
          <w:sz w:val="24"/>
          <w:szCs w:val="24"/>
          <w:lang w:val="lt-LT"/>
        </w:rPr>
        <w:t xml:space="preserve"> </w:t>
      </w:r>
      <w:r w:rsidRPr="00E020E4">
        <w:rPr>
          <w:sz w:val="24"/>
          <w:szCs w:val="24"/>
          <w:lang w:val="lt-LT"/>
        </w:rPr>
        <w:t>მოწვეული</w:t>
      </w:r>
      <w:r w:rsidRPr="00E020E4">
        <w:rPr>
          <w:spacing w:val="-2"/>
          <w:sz w:val="24"/>
          <w:szCs w:val="24"/>
          <w:lang w:val="lt-LT"/>
        </w:rPr>
        <w:t xml:space="preserve"> </w:t>
      </w:r>
      <w:r w:rsidRPr="00E020E4">
        <w:rPr>
          <w:sz w:val="24"/>
          <w:szCs w:val="24"/>
          <w:lang w:val="lt-LT"/>
        </w:rPr>
        <w:t>პედაგოგების</w:t>
      </w:r>
      <w:r w:rsidRPr="00E020E4">
        <w:rPr>
          <w:spacing w:val="40"/>
          <w:sz w:val="24"/>
          <w:szCs w:val="24"/>
          <w:lang w:val="lt-LT"/>
        </w:rPr>
        <w:t xml:space="preserve"> </w:t>
      </w:r>
      <w:r w:rsidRPr="00E020E4">
        <w:rPr>
          <w:sz w:val="24"/>
          <w:szCs w:val="24"/>
          <w:lang w:val="lt-LT"/>
        </w:rPr>
        <w:t>ხელფასების</w:t>
      </w:r>
      <w:r w:rsidRPr="00E020E4">
        <w:rPr>
          <w:spacing w:val="40"/>
          <w:sz w:val="24"/>
          <w:szCs w:val="24"/>
          <w:lang w:val="lt-LT"/>
        </w:rPr>
        <w:t xml:space="preserve"> </w:t>
      </w:r>
      <w:r w:rsidRPr="00E020E4">
        <w:rPr>
          <w:sz w:val="24"/>
          <w:szCs w:val="24"/>
          <w:lang w:val="lt-LT"/>
        </w:rPr>
        <w:t>დარიცხვისა</w:t>
      </w:r>
      <w:r w:rsidRPr="00E020E4">
        <w:rPr>
          <w:spacing w:val="-6"/>
          <w:sz w:val="24"/>
          <w:szCs w:val="24"/>
          <w:lang w:val="lt-LT"/>
        </w:rPr>
        <w:t xml:space="preserve"> </w:t>
      </w:r>
      <w:r w:rsidRPr="00E020E4">
        <w:rPr>
          <w:sz w:val="24"/>
          <w:szCs w:val="24"/>
          <w:lang w:val="lt-LT"/>
        </w:rPr>
        <w:t>და</w:t>
      </w:r>
      <w:r w:rsidRPr="00E020E4">
        <w:rPr>
          <w:spacing w:val="-1"/>
          <w:sz w:val="24"/>
          <w:szCs w:val="24"/>
          <w:lang w:val="lt-LT"/>
        </w:rPr>
        <w:t xml:space="preserve"> </w:t>
      </w:r>
      <w:r w:rsidRPr="00E020E4">
        <w:rPr>
          <w:sz w:val="24"/>
          <w:szCs w:val="24"/>
          <w:lang w:val="lt-LT"/>
        </w:rPr>
        <w:t>დროული გაცემის უზრუნველყოფა;</w:t>
      </w:r>
    </w:p>
    <w:p w14:paraId="7244FE42" w14:textId="77777777" w:rsidR="000160E8" w:rsidRPr="00E020E4" w:rsidRDefault="000160E8" w:rsidP="000160E8">
      <w:pPr>
        <w:spacing w:before="7" w:line="278" w:lineRule="auto"/>
        <w:ind w:left="158" w:right="740"/>
        <w:rPr>
          <w:sz w:val="24"/>
          <w:szCs w:val="24"/>
          <w:lang w:val="lt-LT"/>
        </w:rPr>
      </w:pPr>
      <w:r w:rsidRPr="00E020E4">
        <w:rPr>
          <w:sz w:val="24"/>
          <w:szCs w:val="24"/>
          <w:lang w:val="lt-LT"/>
        </w:rPr>
        <w:t>7.2.4. საგადასახადო ინსპექციაში</w:t>
      </w:r>
      <w:r w:rsidRPr="00E020E4">
        <w:rPr>
          <w:spacing w:val="23"/>
          <w:sz w:val="24"/>
          <w:szCs w:val="24"/>
          <w:lang w:val="lt-LT"/>
        </w:rPr>
        <w:t xml:space="preserve"> </w:t>
      </w:r>
      <w:r w:rsidRPr="00E020E4">
        <w:rPr>
          <w:sz w:val="24"/>
          <w:szCs w:val="24"/>
          <w:lang w:val="lt-LT"/>
        </w:rPr>
        <w:t>ყოელთვიური დეკლარაციებისა</w:t>
      </w:r>
      <w:r w:rsidRPr="00E020E4">
        <w:rPr>
          <w:spacing w:val="23"/>
          <w:sz w:val="24"/>
          <w:szCs w:val="24"/>
          <w:lang w:val="lt-LT"/>
        </w:rPr>
        <w:t xml:space="preserve"> </w:t>
      </w:r>
      <w:r w:rsidRPr="00E020E4">
        <w:rPr>
          <w:sz w:val="24"/>
          <w:szCs w:val="24"/>
          <w:lang w:val="lt-LT"/>
        </w:rPr>
        <w:t>და სტატისტიკური ფორმების წარდგენა;</w:t>
      </w:r>
    </w:p>
    <w:p w14:paraId="5BDB1439" w14:textId="77777777" w:rsidR="000160E8" w:rsidRPr="00E020E4" w:rsidRDefault="000160E8" w:rsidP="000160E8">
      <w:pPr>
        <w:spacing w:line="273" w:lineRule="auto"/>
        <w:ind w:left="158" w:right="740"/>
        <w:rPr>
          <w:sz w:val="24"/>
          <w:szCs w:val="24"/>
          <w:lang w:val="lt-LT"/>
        </w:rPr>
      </w:pPr>
      <w:r w:rsidRPr="00E020E4">
        <w:rPr>
          <w:sz w:val="24"/>
          <w:szCs w:val="24"/>
          <w:lang w:val="lt-LT"/>
        </w:rPr>
        <w:t>7.2.5</w:t>
      </w:r>
      <w:r w:rsidRPr="00E020E4">
        <w:rPr>
          <w:spacing w:val="32"/>
          <w:sz w:val="24"/>
          <w:szCs w:val="24"/>
          <w:lang w:val="lt-LT"/>
        </w:rPr>
        <w:t xml:space="preserve"> </w:t>
      </w:r>
      <w:r w:rsidRPr="00E020E4">
        <w:rPr>
          <w:sz w:val="24"/>
          <w:szCs w:val="24"/>
          <w:lang w:val="lt-LT"/>
        </w:rPr>
        <w:t>ყოველთვიური</w:t>
      </w:r>
      <w:r w:rsidRPr="00E020E4">
        <w:rPr>
          <w:spacing w:val="36"/>
          <w:sz w:val="24"/>
          <w:szCs w:val="24"/>
          <w:lang w:val="lt-LT"/>
        </w:rPr>
        <w:t xml:space="preserve"> </w:t>
      </w:r>
      <w:r w:rsidRPr="00E020E4">
        <w:rPr>
          <w:sz w:val="24"/>
          <w:szCs w:val="24"/>
          <w:lang w:val="lt-LT"/>
        </w:rPr>
        <w:t>და</w:t>
      </w:r>
      <w:r w:rsidRPr="00E020E4">
        <w:rPr>
          <w:spacing w:val="38"/>
          <w:sz w:val="24"/>
          <w:szCs w:val="24"/>
          <w:lang w:val="lt-LT"/>
        </w:rPr>
        <w:t xml:space="preserve"> </w:t>
      </w:r>
      <w:r w:rsidRPr="00E020E4">
        <w:rPr>
          <w:sz w:val="24"/>
          <w:szCs w:val="24"/>
          <w:lang w:val="lt-LT"/>
        </w:rPr>
        <w:t>წლიური</w:t>
      </w:r>
      <w:r w:rsidRPr="00E020E4">
        <w:rPr>
          <w:spacing w:val="35"/>
          <w:sz w:val="24"/>
          <w:szCs w:val="24"/>
          <w:lang w:val="lt-LT"/>
        </w:rPr>
        <w:t xml:space="preserve"> </w:t>
      </w:r>
      <w:r w:rsidRPr="00E020E4">
        <w:rPr>
          <w:sz w:val="24"/>
          <w:szCs w:val="24"/>
          <w:lang w:val="lt-LT"/>
        </w:rPr>
        <w:t>ბალანსის</w:t>
      </w:r>
      <w:r w:rsidRPr="00E020E4">
        <w:rPr>
          <w:spacing w:val="38"/>
          <w:sz w:val="24"/>
          <w:szCs w:val="24"/>
          <w:lang w:val="lt-LT"/>
        </w:rPr>
        <w:t xml:space="preserve"> </w:t>
      </w:r>
      <w:r w:rsidRPr="00E020E4">
        <w:rPr>
          <w:sz w:val="24"/>
          <w:szCs w:val="24"/>
          <w:lang w:val="lt-LT"/>
        </w:rPr>
        <w:t>შედგენა</w:t>
      </w:r>
      <w:r w:rsidRPr="00E020E4">
        <w:rPr>
          <w:spacing w:val="34"/>
          <w:sz w:val="24"/>
          <w:szCs w:val="24"/>
          <w:lang w:val="lt-LT"/>
        </w:rPr>
        <w:t xml:space="preserve"> </w:t>
      </w:r>
      <w:r w:rsidRPr="00E020E4">
        <w:rPr>
          <w:sz w:val="24"/>
          <w:szCs w:val="24"/>
          <w:lang w:val="lt-LT"/>
        </w:rPr>
        <w:t>და</w:t>
      </w:r>
      <w:r w:rsidRPr="00E020E4">
        <w:rPr>
          <w:spacing w:val="34"/>
          <w:sz w:val="24"/>
          <w:szCs w:val="24"/>
          <w:lang w:val="lt-LT"/>
        </w:rPr>
        <w:t xml:space="preserve"> </w:t>
      </w:r>
      <w:r w:rsidRPr="00E020E4">
        <w:rPr>
          <w:sz w:val="24"/>
          <w:szCs w:val="24"/>
          <w:lang w:val="lt-LT"/>
        </w:rPr>
        <w:t>წარდგენა</w:t>
      </w:r>
      <w:r w:rsidRPr="00E020E4">
        <w:rPr>
          <w:spacing w:val="38"/>
          <w:sz w:val="24"/>
          <w:szCs w:val="24"/>
          <w:lang w:val="lt-LT"/>
        </w:rPr>
        <w:t xml:space="preserve"> </w:t>
      </w:r>
      <w:r w:rsidRPr="00E020E4">
        <w:rPr>
          <w:sz w:val="24"/>
          <w:szCs w:val="24"/>
          <w:lang w:val="lt-LT"/>
        </w:rPr>
        <w:t>საგადასახადო ორგანოსთან საჭიროების მიხედვით;</w:t>
      </w:r>
    </w:p>
    <w:p w14:paraId="7EA3BE6C" w14:textId="77777777" w:rsidR="000160E8" w:rsidRPr="00E020E4" w:rsidRDefault="000160E8" w:rsidP="000160E8">
      <w:pPr>
        <w:spacing w:before="7"/>
        <w:ind w:left="158"/>
        <w:rPr>
          <w:sz w:val="24"/>
          <w:szCs w:val="24"/>
          <w:lang w:val="lt-LT"/>
        </w:rPr>
      </w:pPr>
      <w:r w:rsidRPr="00E020E4">
        <w:rPr>
          <w:sz w:val="24"/>
          <w:szCs w:val="24"/>
          <w:lang w:val="lt-LT"/>
        </w:rPr>
        <w:t>7.2.6..</w:t>
      </w:r>
      <w:r w:rsidRPr="00E020E4">
        <w:rPr>
          <w:spacing w:val="-16"/>
          <w:sz w:val="24"/>
          <w:szCs w:val="24"/>
          <w:lang w:val="lt-LT"/>
        </w:rPr>
        <w:t xml:space="preserve"> </w:t>
      </w:r>
      <w:r w:rsidRPr="00E020E4">
        <w:rPr>
          <w:sz w:val="24"/>
          <w:szCs w:val="24"/>
          <w:lang w:val="lt-LT"/>
        </w:rPr>
        <w:t>სკოლის</w:t>
      </w:r>
      <w:r w:rsidRPr="00E020E4">
        <w:rPr>
          <w:spacing w:val="-14"/>
          <w:sz w:val="24"/>
          <w:szCs w:val="24"/>
          <w:lang w:val="lt-LT"/>
        </w:rPr>
        <w:t xml:space="preserve"> </w:t>
      </w:r>
      <w:r w:rsidRPr="00E020E4">
        <w:rPr>
          <w:sz w:val="24"/>
          <w:szCs w:val="24"/>
          <w:lang w:val="lt-LT"/>
        </w:rPr>
        <w:t>ბიუჯეტის</w:t>
      </w:r>
      <w:r w:rsidRPr="00E020E4">
        <w:rPr>
          <w:spacing w:val="34"/>
          <w:sz w:val="24"/>
          <w:szCs w:val="24"/>
          <w:lang w:val="lt-LT"/>
        </w:rPr>
        <w:t xml:space="preserve"> </w:t>
      </w:r>
      <w:r w:rsidRPr="00E020E4">
        <w:rPr>
          <w:sz w:val="24"/>
          <w:szCs w:val="24"/>
          <w:lang w:val="lt-LT"/>
        </w:rPr>
        <w:t>დაგეგმვაში</w:t>
      </w:r>
      <w:r w:rsidRPr="00E020E4">
        <w:rPr>
          <w:spacing w:val="-10"/>
          <w:sz w:val="24"/>
          <w:szCs w:val="24"/>
          <w:lang w:val="lt-LT"/>
        </w:rPr>
        <w:t xml:space="preserve"> </w:t>
      </w:r>
      <w:r w:rsidRPr="00E020E4">
        <w:rPr>
          <w:sz w:val="24"/>
          <w:szCs w:val="24"/>
          <w:lang w:val="lt-LT"/>
        </w:rPr>
        <w:t>მონაწილეობის</w:t>
      </w:r>
      <w:r w:rsidRPr="00E020E4">
        <w:rPr>
          <w:spacing w:val="36"/>
          <w:sz w:val="24"/>
          <w:szCs w:val="24"/>
          <w:lang w:val="lt-LT"/>
        </w:rPr>
        <w:t xml:space="preserve"> </w:t>
      </w:r>
      <w:r w:rsidRPr="00E020E4">
        <w:rPr>
          <w:spacing w:val="-2"/>
          <w:sz w:val="24"/>
          <w:szCs w:val="24"/>
          <w:lang w:val="lt-LT"/>
        </w:rPr>
        <w:t>მიღება;</w:t>
      </w:r>
    </w:p>
    <w:p w14:paraId="6ACD2EC4" w14:textId="77777777" w:rsidR="000160E8" w:rsidRPr="00E020E4" w:rsidRDefault="000160E8" w:rsidP="000160E8">
      <w:pPr>
        <w:tabs>
          <w:tab w:val="left" w:pos="863"/>
          <w:tab w:val="left" w:pos="2302"/>
          <w:tab w:val="left" w:pos="3568"/>
          <w:tab w:val="left" w:pos="4978"/>
          <w:tab w:val="left" w:pos="5813"/>
          <w:tab w:val="left" w:pos="7171"/>
          <w:tab w:val="left" w:pos="7655"/>
          <w:tab w:val="left" w:pos="8672"/>
        </w:tabs>
        <w:spacing w:before="37" w:line="273" w:lineRule="auto"/>
        <w:ind w:left="158" w:right="356"/>
        <w:rPr>
          <w:sz w:val="24"/>
          <w:szCs w:val="24"/>
          <w:lang w:val="lt-LT"/>
        </w:rPr>
      </w:pPr>
      <w:r w:rsidRPr="00E020E4">
        <w:rPr>
          <w:spacing w:val="-2"/>
          <w:sz w:val="24"/>
          <w:szCs w:val="24"/>
          <w:lang w:val="lt-LT"/>
        </w:rPr>
        <w:t>7.2.7.</w:t>
      </w:r>
      <w:r w:rsidRPr="00E020E4">
        <w:rPr>
          <w:sz w:val="24"/>
          <w:szCs w:val="24"/>
          <w:lang w:val="lt-LT"/>
        </w:rPr>
        <w:tab/>
      </w:r>
      <w:r w:rsidRPr="00E020E4">
        <w:rPr>
          <w:spacing w:val="-2"/>
          <w:sz w:val="24"/>
          <w:szCs w:val="24"/>
          <w:lang w:val="lt-LT"/>
        </w:rPr>
        <w:t>სააღრიცხვო</w:t>
      </w:r>
      <w:r w:rsidRPr="00E020E4">
        <w:rPr>
          <w:sz w:val="24"/>
          <w:szCs w:val="24"/>
          <w:lang w:val="lt-LT"/>
        </w:rPr>
        <w:tab/>
      </w:r>
      <w:r w:rsidRPr="00E020E4">
        <w:rPr>
          <w:spacing w:val="-2"/>
          <w:sz w:val="24"/>
          <w:szCs w:val="24"/>
          <w:lang w:val="lt-LT"/>
        </w:rPr>
        <w:t>პერიოდის</w:t>
      </w:r>
      <w:r w:rsidRPr="00E020E4">
        <w:rPr>
          <w:sz w:val="24"/>
          <w:szCs w:val="24"/>
          <w:lang w:val="lt-LT"/>
        </w:rPr>
        <w:tab/>
      </w:r>
      <w:r w:rsidRPr="00E020E4">
        <w:rPr>
          <w:spacing w:val="-2"/>
          <w:sz w:val="24"/>
          <w:szCs w:val="24"/>
          <w:lang w:val="lt-LT"/>
        </w:rPr>
        <w:t>(ფინანსური</w:t>
      </w:r>
      <w:r w:rsidRPr="00E020E4">
        <w:rPr>
          <w:sz w:val="24"/>
          <w:szCs w:val="24"/>
          <w:lang w:val="lt-LT"/>
        </w:rPr>
        <w:tab/>
      </w:r>
      <w:r w:rsidRPr="00E020E4">
        <w:rPr>
          <w:spacing w:val="-2"/>
          <w:sz w:val="24"/>
          <w:szCs w:val="24"/>
          <w:lang w:val="lt-LT"/>
        </w:rPr>
        <w:t>წლის)</w:t>
      </w:r>
      <w:r w:rsidRPr="00E020E4">
        <w:rPr>
          <w:sz w:val="24"/>
          <w:szCs w:val="24"/>
          <w:lang w:val="lt-LT"/>
        </w:rPr>
        <w:tab/>
      </w:r>
      <w:r w:rsidRPr="00E020E4">
        <w:rPr>
          <w:spacing w:val="-2"/>
          <w:sz w:val="24"/>
          <w:szCs w:val="24"/>
          <w:lang w:val="lt-LT"/>
        </w:rPr>
        <w:t>დროულად</w:t>
      </w:r>
      <w:r w:rsidRPr="00E020E4">
        <w:rPr>
          <w:sz w:val="24"/>
          <w:szCs w:val="24"/>
          <w:lang w:val="lt-LT"/>
        </w:rPr>
        <w:tab/>
      </w:r>
      <w:r w:rsidRPr="00E020E4">
        <w:rPr>
          <w:spacing w:val="-6"/>
          <w:sz w:val="24"/>
          <w:szCs w:val="24"/>
          <w:lang w:val="lt-LT"/>
        </w:rPr>
        <w:t>და</w:t>
      </w:r>
      <w:r w:rsidRPr="00E020E4">
        <w:rPr>
          <w:sz w:val="24"/>
          <w:szCs w:val="24"/>
          <w:lang w:val="lt-LT"/>
        </w:rPr>
        <w:tab/>
      </w:r>
      <w:r w:rsidRPr="00E020E4">
        <w:rPr>
          <w:spacing w:val="-2"/>
          <w:sz w:val="24"/>
          <w:szCs w:val="24"/>
          <w:lang w:val="lt-LT"/>
        </w:rPr>
        <w:t>სწორად</w:t>
      </w:r>
      <w:r w:rsidRPr="00E020E4">
        <w:rPr>
          <w:sz w:val="24"/>
          <w:szCs w:val="24"/>
          <w:lang w:val="lt-LT"/>
        </w:rPr>
        <w:tab/>
      </w:r>
      <w:r w:rsidRPr="00E020E4">
        <w:rPr>
          <w:spacing w:val="-2"/>
          <w:sz w:val="24"/>
          <w:szCs w:val="24"/>
          <w:lang w:val="lt-LT"/>
        </w:rPr>
        <w:t xml:space="preserve">დახურვის </w:t>
      </w:r>
      <w:r w:rsidRPr="00E020E4">
        <w:rPr>
          <w:sz w:val="24"/>
          <w:szCs w:val="24"/>
          <w:lang w:val="lt-LT"/>
        </w:rPr>
        <w:t>უზრუნველყოფა ვადებში გაწერილი გეგმის საფუძველზე.</w:t>
      </w:r>
    </w:p>
    <w:p w14:paraId="5C880705" w14:textId="77777777" w:rsidR="000160E8" w:rsidRPr="00E020E4" w:rsidRDefault="000160E8" w:rsidP="000160E8">
      <w:pPr>
        <w:spacing w:before="1"/>
        <w:ind w:left="269"/>
        <w:rPr>
          <w:b/>
          <w:bCs/>
          <w:sz w:val="24"/>
          <w:szCs w:val="24"/>
          <w:lang w:val="lt-LT"/>
        </w:rPr>
      </w:pPr>
      <w:r w:rsidRPr="00E020E4">
        <w:rPr>
          <w:b/>
          <w:bCs/>
          <w:spacing w:val="-4"/>
          <w:sz w:val="24"/>
          <w:szCs w:val="24"/>
          <w:lang w:val="lt-LT"/>
        </w:rPr>
        <w:t>7.3.სკოლის</w:t>
      </w:r>
      <w:r w:rsidRPr="00E020E4">
        <w:rPr>
          <w:b/>
          <w:bCs/>
          <w:spacing w:val="12"/>
          <w:sz w:val="24"/>
          <w:szCs w:val="24"/>
          <w:lang w:val="lt-LT"/>
        </w:rPr>
        <w:t xml:space="preserve"> </w:t>
      </w:r>
      <w:r w:rsidRPr="00E020E4">
        <w:rPr>
          <w:b/>
          <w:bCs/>
          <w:spacing w:val="-4"/>
          <w:sz w:val="24"/>
          <w:szCs w:val="24"/>
          <w:lang w:val="lt-LT"/>
        </w:rPr>
        <w:t>ბუღალტრის</w:t>
      </w:r>
      <w:r w:rsidRPr="00E020E4">
        <w:rPr>
          <w:b/>
          <w:bCs/>
          <w:spacing w:val="6"/>
          <w:sz w:val="24"/>
          <w:szCs w:val="24"/>
          <w:lang w:val="lt-LT"/>
        </w:rPr>
        <w:t xml:space="preserve"> </w:t>
      </w:r>
      <w:r w:rsidRPr="00E020E4">
        <w:rPr>
          <w:b/>
          <w:bCs/>
          <w:spacing w:val="-4"/>
          <w:sz w:val="24"/>
          <w:szCs w:val="24"/>
          <w:lang w:val="lt-LT"/>
        </w:rPr>
        <w:t>საკვალიფიკაციო</w:t>
      </w:r>
      <w:r w:rsidRPr="00E020E4">
        <w:rPr>
          <w:b/>
          <w:bCs/>
          <w:spacing w:val="4"/>
          <w:sz w:val="24"/>
          <w:szCs w:val="24"/>
          <w:lang w:val="lt-LT"/>
        </w:rPr>
        <w:t xml:space="preserve"> </w:t>
      </w:r>
      <w:r w:rsidRPr="00E020E4">
        <w:rPr>
          <w:b/>
          <w:bCs/>
          <w:spacing w:val="-4"/>
          <w:sz w:val="24"/>
          <w:szCs w:val="24"/>
          <w:lang w:val="lt-LT"/>
        </w:rPr>
        <w:t>მოთხოვნებია:</w:t>
      </w:r>
    </w:p>
    <w:p w14:paraId="6982215B" w14:textId="77777777" w:rsidR="000160E8" w:rsidRPr="00E020E4" w:rsidRDefault="000160E8" w:rsidP="000160E8">
      <w:pPr>
        <w:spacing w:before="1"/>
        <w:ind w:left="269" w:right="2500"/>
        <w:rPr>
          <w:sz w:val="24"/>
          <w:szCs w:val="24"/>
          <w:lang w:val="lt-LT"/>
        </w:rPr>
      </w:pPr>
      <w:r w:rsidRPr="00E020E4">
        <w:rPr>
          <w:sz w:val="24"/>
          <w:szCs w:val="24"/>
          <w:lang w:val="lt-LT"/>
        </w:rPr>
        <w:t>7.3.1</w:t>
      </w:r>
      <w:r w:rsidRPr="00E020E4">
        <w:rPr>
          <w:spacing w:val="40"/>
          <w:sz w:val="24"/>
          <w:szCs w:val="24"/>
          <w:lang w:val="lt-LT"/>
        </w:rPr>
        <w:t xml:space="preserve"> </w:t>
      </w:r>
      <w:r w:rsidRPr="00E020E4">
        <w:rPr>
          <w:sz w:val="24"/>
          <w:szCs w:val="24"/>
          <w:lang w:val="lt-LT"/>
        </w:rPr>
        <w:t>პროფესიული ან დ</w:t>
      </w:r>
      <w:r w:rsidRPr="00E020E4">
        <w:rPr>
          <w:spacing w:val="40"/>
          <w:sz w:val="24"/>
          <w:szCs w:val="24"/>
          <w:lang w:val="lt-LT"/>
        </w:rPr>
        <w:t xml:space="preserve"> </w:t>
      </w:r>
      <w:r w:rsidRPr="00E020E4">
        <w:rPr>
          <w:sz w:val="24"/>
          <w:szCs w:val="24"/>
          <w:lang w:val="lt-LT"/>
        </w:rPr>
        <w:t xml:space="preserve">უმაღლესი განათლება </w:t>
      </w:r>
      <w:r w:rsidRPr="00E020E4">
        <w:rPr>
          <w:spacing w:val="-2"/>
          <w:sz w:val="24"/>
          <w:szCs w:val="24"/>
          <w:lang w:val="lt-LT"/>
        </w:rPr>
        <w:t>ფინანსური/საბუღალტრო საქმიანობის მიმართულებით:</w:t>
      </w:r>
    </w:p>
    <w:p w14:paraId="40469865" w14:textId="77777777" w:rsidR="000160E8" w:rsidRPr="00E020E4" w:rsidRDefault="000160E8" w:rsidP="000160E8">
      <w:pPr>
        <w:spacing w:before="1"/>
        <w:ind w:left="269"/>
        <w:rPr>
          <w:sz w:val="24"/>
          <w:szCs w:val="24"/>
          <w:lang w:val="lt-LT"/>
        </w:rPr>
      </w:pPr>
      <w:r w:rsidRPr="00E020E4">
        <w:rPr>
          <w:sz w:val="24"/>
          <w:szCs w:val="24"/>
          <w:lang w:val="lt-LT"/>
        </w:rPr>
        <w:t>7.3.2.</w:t>
      </w:r>
      <w:r w:rsidRPr="00E020E4">
        <w:rPr>
          <w:spacing w:val="76"/>
          <w:w w:val="150"/>
          <w:sz w:val="24"/>
          <w:szCs w:val="24"/>
          <w:lang w:val="lt-LT"/>
        </w:rPr>
        <w:t xml:space="preserve"> </w:t>
      </w:r>
      <w:r w:rsidRPr="00E020E4">
        <w:rPr>
          <w:sz w:val="24"/>
          <w:szCs w:val="24"/>
          <w:lang w:val="lt-LT"/>
        </w:rPr>
        <w:t>ბუღალტრად</w:t>
      </w:r>
      <w:r w:rsidRPr="00E020E4">
        <w:rPr>
          <w:spacing w:val="-2"/>
          <w:sz w:val="24"/>
          <w:szCs w:val="24"/>
          <w:lang w:val="lt-LT"/>
        </w:rPr>
        <w:t xml:space="preserve"> </w:t>
      </w:r>
      <w:r w:rsidRPr="00E020E4">
        <w:rPr>
          <w:sz w:val="24"/>
          <w:szCs w:val="24"/>
          <w:lang w:val="lt-LT"/>
        </w:rPr>
        <w:t>მინიმუმ</w:t>
      </w:r>
      <w:r w:rsidRPr="00E020E4">
        <w:rPr>
          <w:spacing w:val="-2"/>
          <w:sz w:val="24"/>
          <w:szCs w:val="24"/>
          <w:lang w:val="lt-LT"/>
        </w:rPr>
        <w:t xml:space="preserve"> </w:t>
      </w:r>
      <w:r w:rsidRPr="00E020E4">
        <w:rPr>
          <w:sz w:val="24"/>
          <w:szCs w:val="24"/>
          <w:lang w:val="lt-LT"/>
        </w:rPr>
        <w:t>ერწლიანი</w:t>
      </w:r>
      <w:r w:rsidRPr="00E020E4">
        <w:rPr>
          <w:spacing w:val="1"/>
          <w:sz w:val="24"/>
          <w:szCs w:val="24"/>
          <w:lang w:val="lt-LT"/>
        </w:rPr>
        <w:t xml:space="preserve"> </w:t>
      </w:r>
      <w:r w:rsidRPr="00E020E4">
        <w:rPr>
          <w:spacing w:val="-2"/>
          <w:sz w:val="24"/>
          <w:szCs w:val="24"/>
          <w:lang w:val="lt-LT"/>
        </w:rPr>
        <w:t>გამოცდილება;</w:t>
      </w:r>
    </w:p>
    <w:p w14:paraId="6F512997" w14:textId="77777777" w:rsidR="000160E8" w:rsidRPr="00E020E4" w:rsidRDefault="000160E8" w:rsidP="000160E8">
      <w:pPr>
        <w:spacing w:before="1"/>
        <w:ind w:left="269"/>
        <w:rPr>
          <w:sz w:val="24"/>
          <w:szCs w:val="24"/>
          <w:lang w:val="lt-LT"/>
        </w:rPr>
      </w:pPr>
      <w:r w:rsidRPr="00E020E4">
        <w:rPr>
          <w:sz w:val="24"/>
          <w:szCs w:val="24"/>
          <w:lang w:val="lt-LT"/>
        </w:rPr>
        <w:t>7.3.3.</w:t>
      </w:r>
      <w:r w:rsidRPr="00E020E4">
        <w:rPr>
          <w:spacing w:val="48"/>
          <w:w w:val="150"/>
          <w:sz w:val="24"/>
          <w:szCs w:val="24"/>
          <w:lang w:val="lt-LT"/>
        </w:rPr>
        <w:t xml:space="preserve"> </w:t>
      </w:r>
      <w:r w:rsidRPr="00E020E4">
        <w:rPr>
          <w:sz w:val="24"/>
          <w:szCs w:val="24"/>
          <w:lang w:val="lt-LT"/>
        </w:rPr>
        <w:t>კომპიუტერული</w:t>
      </w:r>
      <w:r w:rsidRPr="00E020E4">
        <w:rPr>
          <w:spacing w:val="33"/>
          <w:sz w:val="24"/>
          <w:szCs w:val="24"/>
          <w:lang w:val="lt-LT"/>
        </w:rPr>
        <w:t xml:space="preserve"> </w:t>
      </w:r>
      <w:r w:rsidRPr="00E020E4">
        <w:rPr>
          <w:sz w:val="24"/>
          <w:szCs w:val="24"/>
          <w:lang w:val="lt-LT"/>
        </w:rPr>
        <w:t>საბუღალტრო</w:t>
      </w:r>
      <w:r w:rsidRPr="00E020E4">
        <w:rPr>
          <w:spacing w:val="-6"/>
          <w:sz w:val="24"/>
          <w:szCs w:val="24"/>
          <w:lang w:val="lt-LT"/>
        </w:rPr>
        <w:t xml:space="preserve"> </w:t>
      </w:r>
      <w:r w:rsidRPr="00E020E4">
        <w:rPr>
          <w:sz w:val="24"/>
          <w:szCs w:val="24"/>
          <w:lang w:val="lt-LT"/>
        </w:rPr>
        <w:t>პროგრამების</w:t>
      </w:r>
      <w:r w:rsidRPr="00E020E4">
        <w:rPr>
          <w:spacing w:val="-6"/>
          <w:sz w:val="24"/>
          <w:szCs w:val="24"/>
          <w:lang w:val="lt-LT"/>
        </w:rPr>
        <w:t xml:space="preserve"> </w:t>
      </w:r>
      <w:r w:rsidRPr="00E020E4">
        <w:rPr>
          <w:spacing w:val="-2"/>
          <w:sz w:val="24"/>
          <w:szCs w:val="24"/>
          <w:lang w:val="lt-LT"/>
        </w:rPr>
        <w:t>ფლობა;</w:t>
      </w:r>
    </w:p>
    <w:p w14:paraId="17B569F6" w14:textId="77777777" w:rsidR="000160E8" w:rsidRPr="00E020E4" w:rsidRDefault="000160E8" w:rsidP="000160E8">
      <w:pPr>
        <w:spacing w:before="1"/>
        <w:ind w:left="269"/>
        <w:rPr>
          <w:sz w:val="24"/>
          <w:szCs w:val="24"/>
          <w:lang w:val="lt-LT"/>
        </w:rPr>
      </w:pPr>
      <w:r w:rsidRPr="00E020E4">
        <w:rPr>
          <w:sz w:val="24"/>
          <w:szCs w:val="24"/>
          <w:lang w:val="lt-LT"/>
        </w:rPr>
        <w:t>7.3.4.</w:t>
      </w:r>
      <w:r w:rsidRPr="00E020E4">
        <w:rPr>
          <w:spacing w:val="-3"/>
          <w:sz w:val="24"/>
          <w:szCs w:val="24"/>
          <w:lang w:val="lt-LT"/>
        </w:rPr>
        <w:t xml:space="preserve"> </w:t>
      </w:r>
      <w:r w:rsidRPr="00E020E4">
        <w:rPr>
          <w:sz w:val="24"/>
          <w:szCs w:val="24"/>
          <w:lang w:val="lt-LT"/>
        </w:rPr>
        <w:t>კომუნიკაციისა</w:t>
      </w:r>
      <w:r w:rsidRPr="00E020E4">
        <w:rPr>
          <w:spacing w:val="-6"/>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z w:val="24"/>
          <w:szCs w:val="24"/>
          <w:lang w:val="lt-LT"/>
        </w:rPr>
        <w:t>თანამშრომლობის</w:t>
      </w:r>
      <w:r w:rsidRPr="00E020E4">
        <w:rPr>
          <w:spacing w:val="-8"/>
          <w:sz w:val="24"/>
          <w:szCs w:val="24"/>
          <w:lang w:val="lt-LT"/>
        </w:rPr>
        <w:t xml:space="preserve"> </w:t>
      </w:r>
      <w:r w:rsidRPr="00E020E4">
        <w:rPr>
          <w:spacing w:val="-2"/>
          <w:sz w:val="24"/>
          <w:szCs w:val="24"/>
          <w:lang w:val="lt-LT"/>
        </w:rPr>
        <w:t>უნარი;</w:t>
      </w:r>
    </w:p>
    <w:p w14:paraId="25AECF9F" w14:textId="77777777" w:rsidR="000160E8" w:rsidRPr="00E020E4" w:rsidRDefault="000160E8" w:rsidP="000160E8">
      <w:pPr>
        <w:spacing w:before="314" w:line="276" w:lineRule="auto"/>
        <w:ind w:left="269" w:right="344"/>
        <w:jc w:val="both"/>
        <w:rPr>
          <w:sz w:val="24"/>
          <w:szCs w:val="24"/>
          <w:lang w:val="lt-LT"/>
        </w:rPr>
      </w:pPr>
      <w:r w:rsidRPr="00E020E4">
        <w:rPr>
          <w:sz w:val="24"/>
          <w:szCs w:val="24"/>
          <w:lang w:val="lt-LT"/>
        </w:rPr>
        <w:t xml:space="preserve">3.4.დირექტორს უფლება აქვს ბუღალტრის საქმიანობა განახორციელოს დამოუკიდებელ საბუღალტრო/აუდიტორულ კომპანიასთან შესაბამისი ხელშეკრულების გაფორმების საფუძველზე,ხელშეკრულების საგანი განსაზღვრული იქნება ბუღალტრის ფუნქციების </w:t>
      </w:r>
      <w:r w:rsidRPr="00E020E4">
        <w:rPr>
          <w:spacing w:val="-2"/>
          <w:sz w:val="24"/>
          <w:szCs w:val="24"/>
          <w:lang w:val="lt-LT"/>
        </w:rPr>
        <w:t>შესაბამისად.</w:t>
      </w:r>
    </w:p>
    <w:p w14:paraId="3E5FC4A7" w14:textId="77777777" w:rsidR="000160E8" w:rsidRPr="00E020E4" w:rsidRDefault="000160E8" w:rsidP="000160E8">
      <w:pPr>
        <w:keepNext/>
        <w:shd w:val="clear" w:color="auto" w:fill="17365D" w:themeFill="text2" w:themeFillShade="BF"/>
        <w:spacing w:before="200" w:after="120"/>
        <w:outlineLvl w:val="0"/>
        <w:rPr>
          <w:sz w:val="24"/>
          <w:szCs w:val="24"/>
          <w:lang w:val="lt-LT"/>
        </w:rPr>
      </w:pPr>
      <w:r w:rsidRPr="00E020E4">
        <w:rPr>
          <w:b/>
          <w:sz w:val="24"/>
          <w:szCs w:val="24"/>
          <w:lang w:val="lt-LT"/>
        </w:rPr>
        <w:t>თავი IV. ადმინისტრაციული რგოლი</w:t>
      </w:r>
    </w:p>
    <w:p w14:paraId="7B0815DA"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sz w:val="24"/>
          <w:szCs w:val="24"/>
          <w:lang w:val="lt-LT"/>
        </w:rPr>
        <w:t>მუხლი 8. სკოლის ორგანიზატორი</w:t>
      </w:r>
    </w:p>
    <w:p w14:paraId="003B4E93" w14:textId="77777777" w:rsidR="000160E8" w:rsidRPr="00E020E4" w:rsidRDefault="000160E8" w:rsidP="000160E8">
      <w:pPr>
        <w:spacing w:line="311" w:lineRule="exact"/>
        <w:ind w:left="158"/>
        <w:rPr>
          <w:sz w:val="24"/>
          <w:szCs w:val="24"/>
          <w:lang w:val="lt-LT"/>
        </w:rPr>
      </w:pPr>
      <w:r w:rsidRPr="00E020E4">
        <w:rPr>
          <w:sz w:val="24"/>
          <w:szCs w:val="24"/>
          <w:lang w:val="lt-LT"/>
        </w:rPr>
        <w:t>8.1</w:t>
      </w:r>
      <w:r w:rsidRPr="00E020E4">
        <w:rPr>
          <w:spacing w:val="-10"/>
          <w:sz w:val="24"/>
          <w:szCs w:val="24"/>
          <w:lang w:val="lt-LT"/>
        </w:rPr>
        <w:t xml:space="preserve"> </w:t>
      </w:r>
      <w:r w:rsidRPr="00E020E4">
        <w:rPr>
          <w:sz w:val="24"/>
          <w:szCs w:val="24"/>
          <w:lang w:val="lt-LT"/>
        </w:rPr>
        <w:t>სკოლის</w:t>
      </w:r>
      <w:r w:rsidRPr="00E020E4">
        <w:rPr>
          <w:spacing w:val="-9"/>
          <w:sz w:val="24"/>
          <w:szCs w:val="24"/>
          <w:lang w:val="lt-LT"/>
        </w:rPr>
        <w:t xml:space="preserve"> </w:t>
      </w:r>
      <w:r w:rsidRPr="00E020E4">
        <w:rPr>
          <w:spacing w:val="-2"/>
          <w:sz w:val="24"/>
          <w:szCs w:val="24"/>
          <w:lang w:val="lt-LT"/>
        </w:rPr>
        <w:t>ორგანიზატორი:</w:t>
      </w:r>
    </w:p>
    <w:p w14:paraId="7E4212F9" w14:textId="77777777" w:rsidR="000160E8" w:rsidRPr="00E020E4" w:rsidRDefault="000160E8" w:rsidP="000160E8">
      <w:pPr>
        <w:spacing w:before="49"/>
        <w:ind w:left="158"/>
        <w:rPr>
          <w:sz w:val="24"/>
          <w:szCs w:val="24"/>
          <w:lang w:val="lt-LT"/>
        </w:rPr>
      </w:pPr>
      <w:r w:rsidRPr="00E020E4">
        <w:rPr>
          <w:sz w:val="24"/>
          <w:szCs w:val="24"/>
          <w:lang w:val="lt-LT"/>
        </w:rPr>
        <w:t>8.1.1ზედამხედველობას</w:t>
      </w:r>
      <w:r w:rsidRPr="00E020E4">
        <w:rPr>
          <w:spacing w:val="-6"/>
          <w:sz w:val="24"/>
          <w:szCs w:val="24"/>
          <w:lang w:val="lt-LT"/>
        </w:rPr>
        <w:t xml:space="preserve"> </w:t>
      </w:r>
      <w:r w:rsidRPr="00E020E4">
        <w:rPr>
          <w:sz w:val="24"/>
          <w:szCs w:val="24"/>
          <w:lang w:val="lt-LT"/>
        </w:rPr>
        <w:t>უწევს</w:t>
      </w:r>
      <w:r w:rsidRPr="00E020E4">
        <w:rPr>
          <w:spacing w:val="-6"/>
          <w:sz w:val="24"/>
          <w:szCs w:val="24"/>
          <w:lang w:val="lt-LT"/>
        </w:rPr>
        <w:t xml:space="preserve"> </w:t>
      </w:r>
      <w:r w:rsidRPr="00E020E4">
        <w:rPr>
          <w:sz w:val="24"/>
          <w:szCs w:val="24"/>
          <w:lang w:val="lt-LT"/>
        </w:rPr>
        <w:t>აღმზრდელობით</w:t>
      </w:r>
      <w:r w:rsidRPr="00E020E4">
        <w:rPr>
          <w:spacing w:val="-7"/>
          <w:sz w:val="24"/>
          <w:szCs w:val="24"/>
          <w:lang w:val="lt-LT"/>
        </w:rPr>
        <w:t xml:space="preserve"> </w:t>
      </w:r>
      <w:r w:rsidRPr="00E020E4">
        <w:rPr>
          <w:spacing w:val="-2"/>
          <w:sz w:val="24"/>
          <w:szCs w:val="24"/>
          <w:lang w:val="lt-LT"/>
        </w:rPr>
        <w:t>პროცესს;</w:t>
      </w:r>
    </w:p>
    <w:p w14:paraId="47DED5CA" w14:textId="77777777" w:rsidR="000160E8" w:rsidRPr="00E020E4" w:rsidRDefault="000160E8" w:rsidP="000160E8">
      <w:pPr>
        <w:spacing w:before="44"/>
        <w:ind w:left="158"/>
        <w:rPr>
          <w:sz w:val="24"/>
          <w:szCs w:val="24"/>
          <w:lang w:val="lt-LT"/>
        </w:rPr>
      </w:pPr>
      <w:r w:rsidRPr="00E020E4">
        <w:rPr>
          <w:sz w:val="24"/>
          <w:szCs w:val="24"/>
          <w:lang w:val="lt-LT"/>
        </w:rPr>
        <w:t>8.1.2სასწავლო</w:t>
      </w:r>
      <w:r w:rsidRPr="00E020E4">
        <w:rPr>
          <w:spacing w:val="-12"/>
          <w:sz w:val="24"/>
          <w:szCs w:val="24"/>
          <w:lang w:val="lt-LT"/>
        </w:rPr>
        <w:t xml:space="preserve"> </w:t>
      </w:r>
      <w:r w:rsidRPr="00E020E4">
        <w:rPr>
          <w:sz w:val="24"/>
          <w:szCs w:val="24"/>
          <w:lang w:val="lt-LT"/>
        </w:rPr>
        <w:t>წლის</w:t>
      </w:r>
      <w:r w:rsidRPr="00E020E4">
        <w:rPr>
          <w:spacing w:val="-5"/>
          <w:sz w:val="24"/>
          <w:szCs w:val="24"/>
          <w:lang w:val="lt-LT"/>
        </w:rPr>
        <w:t xml:space="preserve"> </w:t>
      </w:r>
      <w:r w:rsidRPr="00E020E4">
        <w:rPr>
          <w:sz w:val="24"/>
          <w:szCs w:val="24"/>
          <w:lang w:val="lt-LT"/>
        </w:rPr>
        <w:t>დასაწყისში</w:t>
      </w:r>
      <w:r w:rsidRPr="00E020E4">
        <w:rPr>
          <w:spacing w:val="-3"/>
          <w:sz w:val="24"/>
          <w:szCs w:val="24"/>
          <w:lang w:val="lt-LT"/>
        </w:rPr>
        <w:t xml:space="preserve"> </w:t>
      </w:r>
      <w:r w:rsidRPr="00E020E4">
        <w:rPr>
          <w:sz w:val="24"/>
          <w:szCs w:val="24"/>
          <w:lang w:val="lt-LT"/>
        </w:rPr>
        <w:t>ადგენს</w:t>
      </w:r>
      <w:r w:rsidRPr="00E020E4">
        <w:rPr>
          <w:spacing w:val="52"/>
          <w:sz w:val="24"/>
          <w:szCs w:val="24"/>
          <w:lang w:val="lt-LT"/>
        </w:rPr>
        <w:t xml:space="preserve"> </w:t>
      </w:r>
      <w:r w:rsidRPr="00E020E4">
        <w:rPr>
          <w:sz w:val="24"/>
          <w:szCs w:val="24"/>
          <w:lang w:val="lt-LT"/>
        </w:rPr>
        <w:t>წლიურ</w:t>
      </w:r>
      <w:r w:rsidRPr="00E020E4">
        <w:rPr>
          <w:spacing w:val="-2"/>
          <w:sz w:val="24"/>
          <w:szCs w:val="24"/>
          <w:lang w:val="lt-LT"/>
        </w:rPr>
        <w:t xml:space="preserve"> </w:t>
      </w:r>
      <w:r w:rsidRPr="00E020E4">
        <w:rPr>
          <w:sz w:val="24"/>
          <w:szCs w:val="24"/>
          <w:lang w:val="lt-LT"/>
        </w:rPr>
        <w:t>სამუშაო</w:t>
      </w:r>
      <w:r w:rsidRPr="00E020E4">
        <w:rPr>
          <w:spacing w:val="-4"/>
          <w:sz w:val="24"/>
          <w:szCs w:val="24"/>
          <w:lang w:val="lt-LT"/>
        </w:rPr>
        <w:t xml:space="preserve"> </w:t>
      </w:r>
      <w:r w:rsidRPr="00E020E4">
        <w:rPr>
          <w:spacing w:val="-2"/>
          <w:sz w:val="24"/>
          <w:szCs w:val="24"/>
          <w:lang w:val="lt-LT"/>
        </w:rPr>
        <w:t>გეგმას;</w:t>
      </w:r>
    </w:p>
    <w:p w14:paraId="4ABC8DDC" w14:textId="77777777" w:rsidR="000160E8" w:rsidRPr="00E020E4" w:rsidRDefault="000160E8" w:rsidP="000160E8">
      <w:pPr>
        <w:spacing w:before="43"/>
        <w:ind w:left="158" w:right="49"/>
        <w:rPr>
          <w:sz w:val="24"/>
          <w:szCs w:val="24"/>
          <w:lang w:val="lt-LT"/>
        </w:rPr>
      </w:pPr>
      <w:r w:rsidRPr="00E020E4">
        <w:rPr>
          <w:sz w:val="24"/>
          <w:szCs w:val="24"/>
          <w:lang w:val="lt-LT"/>
        </w:rPr>
        <w:t xml:space="preserve">8.1.3კოორდინაციას უწევს კლასის დამრიგებლების მუშაობას და ახორციელებს პროცესის </w:t>
      </w:r>
      <w:r w:rsidRPr="00E020E4">
        <w:rPr>
          <w:spacing w:val="-2"/>
          <w:sz w:val="24"/>
          <w:szCs w:val="24"/>
          <w:lang w:val="lt-LT"/>
        </w:rPr>
        <w:t>მონიტორინგს;</w:t>
      </w:r>
    </w:p>
    <w:p w14:paraId="3E9B04D8" w14:textId="77777777" w:rsidR="000160E8" w:rsidRPr="00E020E4" w:rsidRDefault="000160E8" w:rsidP="000160E8">
      <w:pPr>
        <w:spacing w:before="50"/>
        <w:ind w:left="158"/>
        <w:rPr>
          <w:sz w:val="24"/>
          <w:szCs w:val="24"/>
          <w:lang w:val="lt-LT"/>
        </w:rPr>
      </w:pPr>
      <w:r w:rsidRPr="00E020E4">
        <w:rPr>
          <w:sz w:val="24"/>
          <w:szCs w:val="24"/>
          <w:lang w:val="lt-LT"/>
        </w:rPr>
        <w:t>8.1.4.სასწავლო</w:t>
      </w:r>
      <w:r w:rsidRPr="00E020E4">
        <w:rPr>
          <w:spacing w:val="40"/>
          <w:sz w:val="24"/>
          <w:szCs w:val="24"/>
          <w:lang w:val="lt-LT"/>
        </w:rPr>
        <w:t xml:space="preserve"> </w:t>
      </w:r>
      <w:r w:rsidRPr="00E020E4">
        <w:rPr>
          <w:sz w:val="24"/>
          <w:szCs w:val="24"/>
          <w:lang w:val="lt-LT"/>
        </w:rPr>
        <w:t>წლის</w:t>
      </w:r>
      <w:r w:rsidRPr="00E020E4">
        <w:rPr>
          <w:spacing w:val="40"/>
          <w:sz w:val="24"/>
          <w:szCs w:val="24"/>
          <w:lang w:val="lt-LT"/>
        </w:rPr>
        <w:t xml:space="preserve"> </w:t>
      </w:r>
      <w:r w:rsidRPr="00E020E4">
        <w:rPr>
          <w:sz w:val="24"/>
          <w:szCs w:val="24"/>
          <w:lang w:val="lt-LT"/>
        </w:rPr>
        <w:t>დასაწყისში,</w:t>
      </w:r>
      <w:r w:rsidRPr="00E020E4">
        <w:rPr>
          <w:spacing w:val="40"/>
          <w:sz w:val="24"/>
          <w:szCs w:val="24"/>
          <w:lang w:val="lt-LT"/>
        </w:rPr>
        <w:t xml:space="preserve"> </w:t>
      </w:r>
      <w:r w:rsidRPr="00E020E4">
        <w:rPr>
          <w:sz w:val="24"/>
          <w:szCs w:val="24"/>
          <w:lang w:val="lt-LT"/>
        </w:rPr>
        <w:t>კლასის</w:t>
      </w:r>
      <w:r w:rsidRPr="00E020E4">
        <w:rPr>
          <w:spacing w:val="40"/>
          <w:sz w:val="24"/>
          <w:szCs w:val="24"/>
          <w:lang w:val="lt-LT"/>
        </w:rPr>
        <w:t xml:space="preserve"> </w:t>
      </w:r>
      <w:r w:rsidRPr="00E020E4">
        <w:rPr>
          <w:sz w:val="24"/>
          <w:szCs w:val="24"/>
          <w:lang w:val="lt-LT"/>
        </w:rPr>
        <w:t>დამრიგებლებისაგან</w:t>
      </w:r>
      <w:r w:rsidRPr="00E020E4">
        <w:rPr>
          <w:spacing w:val="80"/>
          <w:sz w:val="24"/>
          <w:szCs w:val="24"/>
          <w:lang w:val="lt-LT"/>
        </w:rPr>
        <w:t xml:space="preserve"> </w:t>
      </w:r>
      <w:r w:rsidRPr="00E020E4">
        <w:rPr>
          <w:sz w:val="24"/>
          <w:szCs w:val="24"/>
          <w:lang w:val="lt-LT"/>
        </w:rPr>
        <w:t>იბარებს</w:t>
      </w:r>
      <w:r w:rsidRPr="00E020E4">
        <w:rPr>
          <w:spacing w:val="40"/>
          <w:sz w:val="24"/>
          <w:szCs w:val="24"/>
          <w:lang w:val="lt-LT"/>
        </w:rPr>
        <w:t xml:space="preserve"> </w:t>
      </w:r>
      <w:r w:rsidRPr="00E020E4">
        <w:rPr>
          <w:sz w:val="24"/>
          <w:szCs w:val="24"/>
          <w:lang w:val="lt-LT"/>
        </w:rPr>
        <w:t>მათ</w:t>
      </w:r>
      <w:r w:rsidRPr="00E020E4">
        <w:rPr>
          <w:spacing w:val="40"/>
          <w:sz w:val="24"/>
          <w:szCs w:val="24"/>
          <w:lang w:val="lt-LT"/>
        </w:rPr>
        <w:t xml:space="preserve"> </w:t>
      </w:r>
      <w:r w:rsidRPr="00E020E4">
        <w:rPr>
          <w:sz w:val="24"/>
          <w:szCs w:val="24"/>
          <w:lang w:val="lt-LT"/>
        </w:rPr>
        <w:t>სამუშაო</w:t>
      </w:r>
      <w:r w:rsidRPr="00E020E4">
        <w:rPr>
          <w:spacing w:val="80"/>
          <w:sz w:val="24"/>
          <w:szCs w:val="24"/>
          <w:lang w:val="lt-LT"/>
        </w:rPr>
        <w:t xml:space="preserve"> </w:t>
      </w:r>
      <w:r w:rsidRPr="00E020E4">
        <w:rPr>
          <w:spacing w:val="-2"/>
          <w:sz w:val="24"/>
          <w:szCs w:val="24"/>
          <w:lang w:val="lt-LT"/>
        </w:rPr>
        <w:t>გეგმებს;</w:t>
      </w:r>
    </w:p>
    <w:p w14:paraId="5C1596BA" w14:textId="77777777" w:rsidR="000160E8" w:rsidRPr="00E020E4" w:rsidRDefault="000160E8" w:rsidP="000160E8">
      <w:pPr>
        <w:tabs>
          <w:tab w:val="left" w:pos="879"/>
        </w:tabs>
        <w:spacing w:before="45"/>
        <w:ind w:left="158"/>
        <w:rPr>
          <w:sz w:val="24"/>
          <w:szCs w:val="24"/>
          <w:lang w:val="lt-LT"/>
        </w:rPr>
      </w:pPr>
      <w:r w:rsidRPr="00E020E4">
        <w:rPr>
          <w:spacing w:val="-2"/>
          <w:sz w:val="24"/>
          <w:szCs w:val="24"/>
          <w:lang w:val="lt-LT"/>
        </w:rPr>
        <w:t>8.1.5</w:t>
      </w:r>
      <w:r w:rsidRPr="00E020E4">
        <w:rPr>
          <w:sz w:val="24"/>
          <w:szCs w:val="24"/>
          <w:lang w:val="lt-LT"/>
        </w:rPr>
        <w:tab/>
        <w:t>.მონიტორინგს</w:t>
      </w:r>
      <w:r w:rsidRPr="00E020E4">
        <w:rPr>
          <w:spacing w:val="-11"/>
          <w:sz w:val="24"/>
          <w:szCs w:val="24"/>
          <w:lang w:val="lt-LT"/>
        </w:rPr>
        <w:t xml:space="preserve"> </w:t>
      </w:r>
      <w:r w:rsidRPr="00E020E4">
        <w:rPr>
          <w:sz w:val="24"/>
          <w:szCs w:val="24"/>
          <w:lang w:val="lt-LT"/>
        </w:rPr>
        <w:t>უწევს</w:t>
      </w:r>
      <w:r w:rsidRPr="00E020E4">
        <w:rPr>
          <w:spacing w:val="-8"/>
          <w:sz w:val="24"/>
          <w:szCs w:val="24"/>
          <w:lang w:val="lt-LT"/>
        </w:rPr>
        <w:t xml:space="preserve"> </w:t>
      </w:r>
      <w:r w:rsidRPr="00E020E4">
        <w:rPr>
          <w:sz w:val="24"/>
          <w:szCs w:val="24"/>
          <w:lang w:val="lt-LT"/>
        </w:rPr>
        <w:t>დამრიგებლების</w:t>
      </w:r>
      <w:r w:rsidRPr="00E020E4">
        <w:rPr>
          <w:spacing w:val="-3"/>
          <w:sz w:val="24"/>
          <w:szCs w:val="24"/>
          <w:lang w:val="lt-LT"/>
        </w:rPr>
        <w:t xml:space="preserve"> </w:t>
      </w:r>
      <w:r w:rsidRPr="00E020E4">
        <w:rPr>
          <w:sz w:val="24"/>
          <w:szCs w:val="24"/>
          <w:lang w:val="lt-LT"/>
        </w:rPr>
        <w:t>პორტფოლიოების</w:t>
      </w:r>
      <w:r w:rsidRPr="00E020E4">
        <w:rPr>
          <w:spacing w:val="-7"/>
          <w:sz w:val="24"/>
          <w:szCs w:val="24"/>
          <w:lang w:val="lt-LT"/>
        </w:rPr>
        <w:t xml:space="preserve"> </w:t>
      </w:r>
      <w:r w:rsidRPr="00E020E4">
        <w:rPr>
          <w:spacing w:val="-2"/>
          <w:sz w:val="24"/>
          <w:szCs w:val="24"/>
          <w:lang w:val="lt-LT"/>
        </w:rPr>
        <w:t>წარმოებას;</w:t>
      </w:r>
    </w:p>
    <w:p w14:paraId="4344499E" w14:textId="77777777" w:rsidR="000160E8" w:rsidRPr="00E020E4" w:rsidRDefault="000160E8" w:rsidP="000160E8">
      <w:pPr>
        <w:tabs>
          <w:tab w:val="left" w:pos="879"/>
        </w:tabs>
        <w:spacing w:before="54" w:line="273" w:lineRule="auto"/>
        <w:ind w:left="879" w:right="1192" w:hanging="721"/>
        <w:rPr>
          <w:sz w:val="24"/>
          <w:szCs w:val="24"/>
          <w:lang w:val="lt-LT"/>
        </w:rPr>
      </w:pPr>
      <w:r w:rsidRPr="00E020E4">
        <w:rPr>
          <w:spacing w:val="-2"/>
          <w:sz w:val="24"/>
          <w:szCs w:val="24"/>
          <w:lang w:val="lt-LT"/>
        </w:rPr>
        <w:t>8.1.6</w:t>
      </w:r>
      <w:r w:rsidRPr="00E020E4">
        <w:rPr>
          <w:sz w:val="24"/>
          <w:szCs w:val="24"/>
          <w:lang w:val="lt-LT"/>
        </w:rPr>
        <w:tab/>
        <w:t>კოორდინირებას</w:t>
      </w:r>
      <w:r w:rsidRPr="00E020E4">
        <w:rPr>
          <w:spacing w:val="-4"/>
          <w:sz w:val="24"/>
          <w:szCs w:val="24"/>
          <w:lang w:val="lt-LT"/>
        </w:rPr>
        <w:t xml:space="preserve"> </w:t>
      </w:r>
      <w:r w:rsidRPr="00E020E4">
        <w:rPr>
          <w:sz w:val="24"/>
          <w:szCs w:val="24"/>
          <w:lang w:val="lt-LT"/>
        </w:rPr>
        <w:t>უწევს</w:t>
      </w:r>
      <w:r w:rsidRPr="00E020E4">
        <w:rPr>
          <w:spacing w:val="-8"/>
          <w:sz w:val="24"/>
          <w:szCs w:val="24"/>
          <w:lang w:val="lt-LT"/>
        </w:rPr>
        <w:t xml:space="preserve"> </w:t>
      </w:r>
      <w:r w:rsidRPr="00E020E4">
        <w:rPr>
          <w:sz w:val="24"/>
          <w:szCs w:val="24"/>
          <w:lang w:val="lt-LT"/>
        </w:rPr>
        <w:t>მოსწავლეთა</w:t>
      </w:r>
      <w:r w:rsidRPr="00E020E4">
        <w:rPr>
          <w:spacing w:val="-10"/>
          <w:sz w:val="24"/>
          <w:szCs w:val="24"/>
          <w:lang w:val="lt-LT"/>
        </w:rPr>
        <w:t xml:space="preserve"> </w:t>
      </w:r>
      <w:r w:rsidRPr="00E020E4">
        <w:rPr>
          <w:sz w:val="24"/>
          <w:szCs w:val="24"/>
          <w:lang w:val="lt-LT"/>
        </w:rPr>
        <w:t>საბჭოსა</w:t>
      </w:r>
      <w:r w:rsidRPr="00E020E4">
        <w:rPr>
          <w:spacing w:val="-6"/>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z w:val="24"/>
          <w:szCs w:val="24"/>
          <w:lang w:val="lt-LT"/>
        </w:rPr>
        <w:t>მშობელთა</w:t>
      </w:r>
      <w:r w:rsidRPr="00E020E4">
        <w:rPr>
          <w:spacing w:val="-6"/>
          <w:sz w:val="24"/>
          <w:szCs w:val="24"/>
          <w:lang w:val="lt-LT"/>
        </w:rPr>
        <w:t xml:space="preserve"> </w:t>
      </w:r>
      <w:r w:rsidRPr="00E020E4">
        <w:rPr>
          <w:sz w:val="24"/>
          <w:szCs w:val="24"/>
          <w:lang w:val="lt-LT"/>
        </w:rPr>
        <w:t>სათათბიროს არჩევნების ჩატარებასა და შემდგომში მუშაობას;</w:t>
      </w:r>
    </w:p>
    <w:p w14:paraId="2DC90964" w14:textId="77777777" w:rsidR="000160E8" w:rsidRPr="00E020E4" w:rsidRDefault="000160E8" w:rsidP="000160E8">
      <w:pPr>
        <w:spacing w:before="4"/>
        <w:ind w:left="158"/>
        <w:rPr>
          <w:sz w:val="24"/>
          <w:szCs w:val="24"/>
          <w:lang w:val="lt-LT"/>
        </w:rPr>
      </w:pPr>
      <w:r w:rsidRPr="00E020E4">
        <w:rPr>
          <w:sz w:val="24"/>
          <w:szCs w:val="24"/>
          <w:lang w:val="lt-LT"/>
        </w:rPr>
        <w:t>8.1.7.უზრუნველყოფს</w:t>
      </w:r>
      <w:r w:rsidRPr="00E020E4">
        <w:rPr>
          <w:spacing w:val="53"/>
          <w:sz w:val="24"/>
          <w:szCs w:val="24"/>
          <w:lang w:val="lt-LT"/>
        </w:rPr>
        <w:t xml:space="preserve"> </w:t>
      </w:r>
      <w:r w:rsidRPr="00E020E4">
        <w:rPr>
          <w:sz w:val="24"/>
          <w:szCs w:val="24"/>
          <w:lang w:val="lt-LT"/>
        </w:rPr>
        <w:t>შიდა</w:t>
      </w:r>
      <w:r w:rsidRPr="00E020E4">
        <w:rPr>
          <w:spacing w:val="-3"/>
          <w:sz w:val="24"/>
          <w:szCs w:val="24"/>
          <w:lang w:val="lt-LT"/>
        </w:rPr>
        <w:t xml:space="preserve"> </w:t>
      </w:r>
      <w:r w:rsidRPr="00E020E4">
        <w:rPr>
          <w:sz w:val="24"/>
          <w:szCs w:val="24"/>
          <w:lang w:val="lt-LT"/>
        </w:rPr>
        <w:t>სასკოლო</w:t>
      </w:r>
      <w:r w:rsidRPr="00E020E4">
        <w:rPr>
          <w:spacing w:val="53"/>
          <w:sz w:val="24"/>
          <w:szCs w:val="24"/>
          <w:lang w:val="lt-LT"/>
        </w:rPr>
        <w:t xml:space="preserve"> </w:t>
      </w:r>
      <w:r w:rsidRPr="00E020E4">
        <w:rPr>
          <w:sz w:val="24"/>
          <w:szCs w:val="24"/>
          <w:lang w:val="lt-LT"/>
        </w:rPr>
        <w:t>პროექტების</w:t>
      </w:r>
      <w:r w:rsidRPr="00E020E4">
        <w:rPr>
          <w:spacing w:val="56"/>
          <w:sz w:val="24"/>
          <w:szCs w:val="24"/>
          <w:lang w:val="lt-LT"/>
        </w:rPr>
        <w:t xml:space="preserve"> </w:t>
      </w:r>
      <w:r w:rsidRPr="00E020E4">
        <w:rPr>
          <w:sz w:val="24"/>
          <w:szCs w:val="24"/>
          <w:lang w:val="lt-LT"/>
        </w:rPr>
        <w:t>დაგეგმვასა</w:t>
      </w:r>
      <w:r w:rsidRPr="00E020E4">
        <w:rPr>
          <w:spacing w:val="-6"/>
          <w:sz w:val="24"/>
          <w:szCs w:val="24"/>
          <w:lang w:val="lt-LT"/>
        </w:rPr>
        <w:t xml:space="preserve"> </w:t>
      </w:r>
      <w:r w:rsidRPr="00E020E4">
        <w:rPr>
          <w:sz w:val="24"/>
          <w:szCs w:val="24"/>
          <w:lang w:val="lt-LT"/>
        </w:rPr>
        <w:t>და</w:t>
      </w:r>
      <w:r w:rsidRPr="00E020E4">
        <w:rPr>
          <w:spacing w:val="-2"/>
          <w:sz w:val="24"/>
          <w:szCs w:val="24"/>
          <w:lang w:val="lt-LT"/>
        </w:rPr>
        <w:t xml:space="preserve"> ჩატარებას;</w:t>
      </w:r>
    </w:p>
    <w:p w14:paraId="147A16C0" w14:textId="77777777" w:rsidR="000160E8" w:rsidRPr="00E020E4" w:rsidRDefault="000160E8" w:rsidP="000160E8">
      <w:pPr>
        <w:spacing w:before="49" w:line="276" w:lineRule="auto"/>
        <w:ind w:left="158"/>
        <w:rPr>
          <w:sz w:val="24"/>
          <w:szCs w:val="24"/>
          <w:lang w:val="lt-LT"/>
        </w:rPr>
      </w:pPr>
      <w:r w:rsidRPr="00E020E4">
        <w:rPr>
          <w:sz w:val="24"/>
          <w:szCs w:val="24"/>
          <w:lang w:val="lt-LT"/>
        </w:rPr>
        <w:t>8.1..8.აღმზრდელობითი</w:t>
      </w:r>
      <w:r w:rsidRPr="00E020E4">
        <w:rPr>
          <w:spacing w:val="80"/>
          <w:sz w:val="24"/>
          <w:szCs w:val="24"/>
          <w:lang w:val="lt-LT"/>
        </w:rPr>
        <w:t xml:space="preserve"> </w:t>
      </w:r>
      <w:r w:rsidRPr="00E020E4">
        <w:rPr>
          <w:sz w:val="24"/>
          <w:szCs w:val="24"/>
          <w:lang w:val="lt-LT"/>
        </w:rPr>
        <w:t>მუშაობის</w:t>
      </w:r>
      <w:r w:rsidRPr="00E020E4">
        <w:rPr>
          <w:spacing w:val="80"/>
          <w:sz w:val="24"/>
          <w:szCs w:val="24"/>
          <w:lang w:val="lt-LT"/>
        </w:rPr>
        <w:t xml:space="preserve"> </w:t>
      </w:r>
      <w:r w:rsidRPr="00E020E4">
        <w:rPr>
          <w:sz w:val="24"/>
          <w:szCs w:val="24"/>
          <w:lang w:val="lt-LT"/>
        </w:rPr>
        <w:t>გაძლიერების</w:t>
      </w:r>
      <w:r w:rsidRPr="00E020E4">
        <w:rPr>
          <w:spacing w:val="80"/>
          <w:sz w:val="24"/>
          <w:szCs w:val="24"/>
          <w:lang w:val="lt-LT"/>
        </w:rPr>
        <w:t xml:space="preserve"> </w:t>
      </w:r>
      <w:r w:rsidRPr="00E020E4">
        <w:rPr>
          <w:sz w:val="24"/>
          <w:szCs w:val="24"/>
          <w:lang w:val="lt-LT"/>
        </w:rPr>
        <w:t>მიზნით</w:t>
      </w:r>
      <w:r w:rsidRPr="00E020E4">
        <w:rPr>
          <w:spacing w:val="80"/>
          <w:sz w:val="24"/>
          <w:szCs w:val="24"/>
          <w:lang w:val="lt-LT"/>
        </w:rPr>
        <w:t xml:space="preserve"> </w:t>
      </w:r>
      <w:r w:rsidRPr="00E020E4">
        <w:rPr>
          <w:sz w:val="24"/>
          <w:szCs w:val="24"/>
          <w:lang w:val="lt-LT"/>
        </w:rPr>
        <w:t xml:space="preserve">უზრუნველყოფს კულტურული, სპორტული, შემეცნებითი და სხვა ღონისძიებების </w:t>
      </w:r>
      <w:r w:rsidRPr="00E020E4">
        <w:rPr>
          <w:spacing w:val="-2"/>
          <w:sz w:val="24"/>
          <w:szCs w:val="24"/>
          <w:lang w:val="lt-LT"/>
        </w:rPr>
        <w:t>დაგეგმვა/განხორციელებას;</w:t>
      </w:r>
    </w:p>
    <w:p w14:paraId="2AC779ED" w14:textId="77777777" w:rsidR="000160E8" w:rsidRPr="00E020E4" w:rsidRDefault="000160E8" w:rsidP="000160E8">
      <w:pPr>
        <w:spacing w:line="276" w:lineRule="auto"/>
        <w:ind w:left="158" w:right="1546"/>
        <w:rPr>
          <w:sz w:val="24"/>
          <w:szCs w:val="24"/>
          <w:lang w:val="lt-LT"/>
        </w:rPr>
      </w:pPr>
      <w:r w:rsidRPr="00E020E4">
        <w:rPr>
          <w:spacing w:val="-2"/>
          <w:sz w:val="24"/>
          <w:szCs w:val="24"/>
          <w:lang w:val="lt-LT"/>
        </w:rPr>
        <w:t>8..2.ორგანიზატორი</w:t>
      </w:r>
      <w:r w:rsidRPr="00E020E4">
        <w:rPr>
          <w:spacing w:val="-15"/>
          <w:sz w:val="24"/>
          <w:szCs w:val="24"/>
          <w:lang w:val="lt-LT"/>
        </w:rPr>
        <w:t xml:space="preserve"> </w:t>
      </w:r>
      <w:r w:rsidRPr="00E020E4">
        <w:rPr>
          <w:spacing w:val="-2"/>
          <w:sz w:val="24"/>
          <w:szCs w:val="24"/>
          <w:lang w:val="lt-LT"/>
        </w:rPr>
        <w:t>უზრუნველყოფს</w:t>
      </w:r>
      <w:r w:rsidRPr="00E020E4">
        <w:rPr>
          <w:spacing w:val="-13"/>
          <w:sz w:val="24"/>
          <w:szCs w:val="24"/>
          <w:lang w:val="lt-LT"/>
        </w:rPr>
        <w:t xml:space="preserve"> </w:t>
      </w:r>
      <w:r w:rsidRPr="00E020E4">
        <w:rPr>
          <w:spacing w:val="-2"/>
          <w:sz w:val="24"/>
          <w:szCs w:val="24"/>
          <w:lang w:val="lt-LT"/>
        </w:rPr>
        <w:t>ყოველდღიურად</w:t>
      </w:r>
      <w:r w:rsidRPr="00E020E4">
        <w:rPr>
          <w:spacing w:val="-13"/>
          <w:sz w:val="24"/>
          <w:szCs w:val="24"/>
          <w:lang w:val="lt-LT"/>
        </w:rPr>
        <w:t xml:space="preserve"> </w:t>
      </w:r>
      <w:r w:rsidRPr="00E020E4">
        <w:rPr>
          <w:spacing w:val="-2"/>
          <w:sz w:val="24"/>
          <w:szCs w:val="24"/>
          <w:lang w:val="lt-LT"/>
        </w:rPr>
        <w:t>მოსწავლეთა</w:t>
      </w:r>
      <w:r w:rsidRPr="00E020E4">
        <w:rPr>
          <w:spacing w:val="-13"/>
          <w:sz w:val="24"/>
          <w:szCs w:val="24"/>
          <w:lang w:val="lt-LT"/>
        </w:rPr>
        <w:t xml:space="preserve"> </w:t>
      </w:r>
      <w:r w:rsidRPr="00E020E4">
        <w:rPr>
          <w:spacing w:val="-2"/>
          <w:sz w:val="24"/>
          <w:szCs w:val="24"/>
          <w:lang w:val="lt-LT"/>
        </w:rPr>
        <w:t xml:space="preserve">სკოლაში </w:t>
      </w:r>
      <w:r w:rsidRPr="00E020E4">
        <w:rPr>
          <w:sz w:val="24"/>
          <w:szCs w:val="24"/>
          <w:lang w:val="lt-LT"/>
        </w:rPr>
        <w:t>შესაბამისი</w:t>
      </w:r>
      <w:r w:rsidRPr="00E020E4">
        <w:rPr>
          <w:spacing w:val="-6"/>
          <w:sz w:val="24"/>
          <w:szCs w:val="24"/>
          <w:lang w:val="lt-LT"/>
        </w:rPr>
        <w:t xml:space="preserve"> </w:t>
      </w:r>
      <w:r w:rsidRPr="00E020E4">
        <w:rPr>
          <w:sz w:val="24"/>
          <w:szCs w:val="24"/>
          <w:lang w:val="lt-LT"/>
        </w:rPr>
        <w:t>სასკოლო</w:t>
      </w:r>
      <w:r w:rsidRPr="00E020E4">
        <w:rPr>
          <w:spacing w:val="-2"/>
          <w:sz w:val="24"/>
          <w:szCs w:val="24"/>
          <w:lang w:val="lt-LT"/>
        </w:rPr>
        <w:t xml:space="preserve"> </w:t>
      </w:r>
      <w:r w:rsidRPr="00E020E4">
        <w:rPr>
          <w:sz w:val="24"/>
          <w:szCs w:val="24"/>
          <w:lang w:val="lt-LT"/>
        </w:rPr>
        <w:t>ფორმით</w:t>
      </w:r>
      <w:r w:rsidRPr="00E020E4">
        <w:rPr>
          <w:spacing w:val="-2"/>
          <w:sz w:val="24"/>
          <w:szCs w:val="24"/>
          <w:lang w:val="lt-LT"/>
        </w:rPr>
        <w:t xml:space="preserve"> </w:t>
      </w:r>
      <w:r w:rsidRPr="00E020E4">
        <w:rPr>
          <w:sz w:val="24"/>
          <w:szCs w:val="24"/>
          <w:lang w:val="lt-LT"/>
        </w:rPr>
        <w:t>დროულ გამოცხადებასა</w:t>
      </w:r>
      <w:r w:rsidRPr="00E020E4">
        <w:rPr>
          <w:spacing w:val="-8"/>
          <w:sz w:val="24"/>
          <w:szCs w:val="24"/>
          <w:lang w:val="lt-LT"/>
        </w:rPr>
        <w:t xml:space="preserve"> </w:t>
      </w:r>
      <w:r w:rsidRPr="00E020E4">
        <w:rPr>
          <w:sz w:val="24"/>
          <w:szCs w:val="24"/>
          <w:lang w:val="lt-LT"/>
        </w:rPr>
        <w:t>და</w:t>
      </w:r>
      <w:r w:rsidRPr="00E020E4">
        <w:rPr>
          <w:spacing w:val="-2"/>
          <w:sz w:val="24"/>
          <w:szCs w:val="24"/>
          <w:lang w:val="lt-LT"/>
        </w:rPr>
        <w:t xml:space="preserve"> </w:t>
      </w:r>
      <w:r w:rsidRPr="00E020E4">
        <w:rPr>
          <w:sz w:val="24"/>
          <w:szCs w:val="24"/>
          <w:lang w:val="lt-LT"/>
        </w:rPr>
        <w:t xml:space="preserve">დაგვიანებაზე </w:t>
      </w:r>
      <w:r w:rsidRPr="00E020E4">
        <w:rPr>
          <w:spacing w:val="-2"/>
          <w:sz w:val="24"/>
          <w:szCs w:val="24"/>
          <w:lang w:val="lt-LT"/>
        </w:rPr>
        <w:t>მონიტორინგს;</w:t>
      </w:r>
    </w:p>
    <w:p w14:paraId="419D3916" w14:textId="77777777" w:rsidR="000160E8" w:rsidRPr="00E020E4" w:rsidRDefault="000160E8" w:rsidP="000160E8">
      <w:pPr>
        <w:spacing w:line="278" w:lineRule="auto"/>
        <w:ind w:left="158"/>
        <w:rPr>
          <w:sz w:val="24"/>
          <w:szCs w:val="24"/>
          <w:lang w:val="lt-LT"/>
        </w:rPr>
      </w:pPr>
      <w:r w:rsidRPr="00E020E4">
        <w:rPr>
          <w:sz w:val="24"/>
          <w:szCs w:val="24"/>
          <w:lang w:val="lt-LT"/>
        </w:rPr>
        <w:t>8.2.1.დამრიგებლებთან</w:t>
      </w:r>
      <w:r w:rsidRPr="00E020E4">
        <w:rPr>
          <w:spacing w:val="40"/>
          <w:sz w:val="24"/>
          <w:szCs w:val="24"/>
          <w:lang w:val="lt-LT"/>
        </w:rPr>
        <w:t xml:space="preserve"> </w:t>
      </w:r>
      <w:r w:rsidRPr="00E020E4">
        <w:rPr>
          <w:sz w:val="24"/>
          <w:szCs w:val="24"/>
          <w:lang w:val="lt-LT"/>
        </w:rPr>
        <w:t>კომუნიკაციით</w:t>
      </w:r>
      <w:r w:rsidRPr="00E020E4">
        <w:rPr>
          <w:spacing w:val="40"/>
          <w:sz w:val="24"/>
          <w:szCs w:val="24"/>
          <w:lang w:val="lt-LT"/>
        </w:rPr>
        <w:t xml:space="preserve"> </w:t>
      </w:r>
      <w:r w:rsidRPr="00E020E4">
        <w:rPr>
          <w:sz w:val="24"/>
          <w:szCs w:val="24"/>
          <w:lang w:val="lt-LT"/>
        </w:rPr>
        <w:t>არკვევს</w:t>
      </w:r>
      <w:r w:rsidRPr="00E020E4">
        <w:rPr>
          <w:spacing w:val="40"/>
          <w:sz w:val="24"/>
          <w:szCs w:val="24"/>
          <w:lang w:val="lt-LT"/>
        </w:rPr>
        <w:t xml:space="preserve"> </w:t>
      </w:r>
      <w:r w:rsidRPr="00E020E4">
        <w:rPr>
          <w:sz w:val="24"/>
          <w:szCs w:val="24"/>
          <w:lang w:val="lt-LT"/>
        </w:rPr>
        <w:t>მოსწავლეთა გამოუცხადებლობის/დაგვიანების</w:t>
      </w:r>
      <w:r w:rsidRPr="00E020E4">
        <w:rPr>
          <w:spacing w:val="-9"/>
          <w:sz w:val="24"/>
          <w:szCs w:val="24"/>
          <w:lang w:val="lt-LT"/>
        </w:rPr>
        <w:t xml:space="preserve"> </w:t>
      </w:r>
      <w:r w:rsidRPr="00E020E4">
        <w:rPr>
          <w:sz w:val="24"/>
          <w:szCs w:val="24"/>
          <w:lang w:val="lt-LT"/>
        </w:rPr>
        <w:t>მიზეზებს</w:t>
      </w:r>
      <w:r w:rsidRPr="00E020E4">
        <w:rPr>
          <w:spacing w:val="-10"/>
          <w:sz w:val="24"/>
          <w:szCs w:val="24"/>
          <w:lang w:val="lt-LT"/>
        </w:rPr>
        <w:t xml:space="preserve"> </w:t>
      </w:r>
      <w:r w:rsidRPr="00E020E4">
        <w:rPr>
          <w:sz w:val="24"/>
          <w:szCs w:val="24"/>
          <w:lang w:val="lt-LT"/>
        </w:rPr>
        <w:t>და</w:t>
      </w:r>
      <w:r w:rsidRPr="00E020E4">
        <w:rPr>
          <w:spacing w:val="-8"/>
          <w:sz w:val="24"/>
          <w:szCs w:val="24"/>
          <w:lang w:val="lt-LT"/>
        </w:rPr>
        <w:t xml:space="preserve"> </w:t>
      </w:r>
      <w:r w:rsidRPr="00E020E4">
        <w:rPr>
          <w:sz w:val="24"/>
          <w:szCs w:val="24"/>
          <w:lang w:val="lt-LT"/>
        </w:rPr>
        <w:t>იღებს</w:t>
      </w:r>
      <w:r w:rsidRPr="00E020E4">
        <w:rPr>
          <w:spacing w:val="-10"/>
          <w:sz w:val="24"/>
          <w:szCs w:val="24"/>
          <w:lang w:val="lt-LT"/>
        </w:rPr>
        <w:t xml:space="preserve"> </w:t>
      </w:r>
      <w:r w:rsidRPr="00E020E4">
        <w:rPr>
          <w:sz w:val="24"/>
          <w:szCs w:val="24"/>
          <w:lang w:val="lt-LT"/>
        </w:rPr>
        <w:t>შესაბამის</w:t>
      </w:r>
      <w:r w:rsidRPr="00E020E4">
        <w:rPr>
          <w:spacing w:val="-9"/>
          <w:sz w:val="24"/>
          <w:szCs w:val="24"/>
          <w:lang w:val="lt-LT"/>
        </w:rPr>
        <w:t xml:space="preserve"> </w:t>
      </w:r>
      <w:r w:rsidRPr="00E020E4">
        <w:rPr>
          <w:sz w:val="24"/>
          <w:szCs w:val="24"/>
          <w:lang w:val="lt-LT"/>
        </w:rPr>
        <w:t>ზომებს;</w:t>
      </w:r>
    </w:p>
    <w:p w14:paraId="47A3DF7A" w14:textId="77777777" w:rsidR="000160E8" w:rsidRPr="00E020E4" w:rsidRDefault="000160E8" w:rsidP="000160E8">
      <w:pPr>
        <w:spacing w:line="273" w:lineRule="auto"/>
        <w:ind w:left="158" w:right="944"/>
        <w:rPr>
          <w:sz w:val="24"/>
          <w:szCs w:val="24"/>
          <w:lang w:val="lt-LT"/>
        </w:rPr>
      </w:pPr>
      <w:r w:rsidRPr="00E020E4">
        <w:rPr>
          <w:sz w:val="24"/>
          <w:szCs w:val="24"/>
          <w:lang w:val="lt-LT"/>
        </w:rPr>
        <w:t>8.2.2.უზრუნველყოფს</w:t>
      </w:r>
      <w:r w:rsidRPr="00E020E4">
        <w:rPr>
          <w:spacing w:val="80"/>
          <w:sz w:val="24"/>
          <w:szCs w:val="24"/>
          <w:lang w:val="lt-LT"/>
        </w:rPr>
        <w:t xml:space="preserve"> </w:t>
      </w:r>
      <w:r w:rsidRPr="00E020E4">
        <w:rPr>
          <w:sz w:val="24"/>
          <w:szCs w:val="24"/>
          <w:lang w:val="lt-LT"/>
        </w:rPr>
        <w:t>სკოლაში</w:t>
      </w:r>
      <w:r w:rsidRPr="00E020E4">
        <w:rPr>
          <w:spacing w:val="80"/>
          <w:sz w:val="24"/>
          <w:szCs w:val="24"/>
          <w:lang w:val="lt-LT"/>
        </w:rPr>
        <w:t xml:space="preserve"> </w:t>
      </w:r>
      <w:r w:rsidRPr="00E020E4">
        <w:rPr>
          <w:sz w:val="24"/>
          <w:szCs w:val="24"/>
          <w:lang w:val="lt-LT"/>
        </w:rPr>
        <w:t>მოსწავლეთა</w:t>
      </w:r>
      <w:r w:rsidRPr="00E020E4">
        <w:rPr>
          <w:spacing w:val="80"/>
          <w:sz w:val="24"/>
          <w:szCs w:val="24"/>
          <w:lang w:val="lt-LT"/>
        </w:rPr>
        <w:t xml:space="preserve"> </w:t>
      </w:r>
      <w:r w:rsidRPr="00E020E4">
        <w:rPr>
          <w:sz w:val="24"/>
          <w:szCs w:val="24"/>
          <w:lang w:val="lt-LT"/>
        </w:rPr>
        <w:t>დისციპლინის</w:t>
      </w:r>
      <w:r w:rsidRPr="00E020E4">
        <w:rPr>
          <w:spacing w:val="80"/>
          <w:sz w:val="24"/>
          <w:szCs w:val="24"/>
          <w:lang w:val="lt-LT"/>
        </w:rPr>
        <w:t xml:space="preserve"> </w:t>
      </w:r>
      <w:r w:rsidRPr="00E020E4">
        <w:rPr>
          <w:sz w:val="24"/>
          <w:szCs w:val="24"/>
          <w:lang w:val="lt-LT"/>
        </w:rPr>
        <w:t>კონტროლს</w:t>
      </w:r>
      <w:r w:rsidRPr="00E020E4">
        <w:rPr>
          <w:spacing w:val="80"/>
          <w:sz w:val="24"/>
          <w:szCs w:val="24"/>
          <w:lang w:val="lt-LT"/>
        </w:rPr>
        <w:t xml:space="preserve"> </w:t>
      </w:r>
      <w:r w:rsidRPr="00E020E4">
        <w:rPr>
          <w:sz w:val="24"/>
          <w:szCs w:val="24"/>
          <w:lang w:val="lt-LT"/>
        </w:rPr>
        <w:t>და მათ</w:t>
      </w:r>
      <w:r w:rsidRPr="00E020E4">
        <w:rPr>
          <w:spacing w:val="80"/>
          <w:sz w:val="24"/>
          <w:szCs w:val="24"/>
          <w:lang w:val="lt-LT"/>
        </w:rPr>
        <w:t xml:space="preserve"> </w:t>
      </w:r>
      <w:r w:rsidRPr="00E020E4">
        <w:rPr>
          <w:sz w:val="24"/>
          <w:szCs w:val="24"/>
          <w:lang w:val="lt-LT"/>
        </w:rPr>
        <w:t>მიერ შინაგანაწესის შესრულებაზე მონიტორინგს;</w:t>
      </w:r>
    </w:p>
    <w:p w14:paraId="74C12708" w14:textId="77777777" w:rsidR="000160E8" w:rsidRPr="00E020E4" w:rsidRDefault="000160E8" w:rsidP="000160E8">
      <w:pPr>
        <w:ind w:left="158"/>
        <w:rPr>
          <w:sz w:val="24"/>
          <w:szCs w:val="24"/>
          <w:lang w:val="lt-LT"/>
        </w:rPr>
      </w:pPr>
      <w:r w:rsidRPr="00E020E4">
        <w:rPr>
          <w:sz w:val="24"/>
          <w:szCs w:val="24"/>
          <w:lang w:val="lt-LT"/>
        </w:rPr>
        <w:t>8.2.3.ახორციელებს</w:t>
      </w:r>
      <w:r w:rsidRPr="00E020E4">
        <w:rPr>
          <w:spacing w:val="-13"/>
          <w:sz w:val="24"/>
          <w:szCs w:val="24"/>
          <w:lang w:val="lt-LT"/>
        </w:rPr>
        <w:t xml:space="preserve"> </w:t>
      </w:r>
      <w:r w:rsidRPr="00E020E4">
        <w:rPr>
          <w:sz w:val="24"/>
          <w:szCs w:val="24"/>
          <w:lang w:val="lt-LT"/>
        </w:rPr>
        <w:t>გაკვეთილზე/კლასის</w:t>
      </w:r>
      <w:r w:rsidRPr="00E020E4">
        <w:rPr>
          <w:spacing w:val="-6"/>
          <w:sz w:val="24"/>
          <w:szCs w:val="24"/>
          <w:lang w:val="lt-LT"/>
        </w:rPr>
        <w:t xml:space="preserve"> </w:t>
      </w:r>
      <w:r w:rsidRPr="00E020E4">
        <w:rPr>
          <w:sz w:val="24"/>
          <w:szCs w:val="24"/>
          <w:lang w:val="lt-LT"/>
        </w:rPr>
        <w:t>საათზე</w:t>
      </w:r>
      <w:r w:rsidRPr="00E020E4">
        <w:rPr>
          <w:spacing w:val="-5"/>
          <w:sz w:val="24"/>
          <w:szCs w:val="24"/>
          <w:lang w:val="lt-LT"/>
        </w:rPr>
        <w:t xml:space="preserve"> </w:t>
      </w:r>
      <w:r w:rsidRPr="00E020E4">
        <w:rPr>
          <w:spacing w:val="-2"/>
          <w:sz w:val="24"/>
          <w:szCs w:val="24"/>
          <w:lang w:val="lt-LT"/>
        </w:rPr>
        <w:t>დასწრებას;</w:t>
      </w:r>
    </w:p>
    <w:p w14:paraId="31034456" w14:textId="77777777" w:rsidR="000160E8" w:rsidRPr="00E020E4" w:rsidRDefault="000160E8" w:rsidP="000160E8">
      <w:pPr>
        <w:spacing w:before="49"/>
        <w:ind w:left="158"/>
        <w:rPr>
          <w:sz w:val="24"/>
          <w:szCs w:val="24"/>
          <w:lang w:val="lt-LT"/>
        </w:rPr>
      </w:pPr>
      <w:r w:rsidRPr="00E020E4">
        <w:rPr>
          <w:sz w:val="24"/>
          <w:szCs w:val="24"/>
          <w:lang w:val="lt-LT"/>
        </w:rPr>
        <w:t>8.2.4.აკონტროლებს</w:t>
      </w:r>
      <w:r w:rsidRPr="00E020E4">
        <w:rPr>
          <w:spacing w:val="-11"/>
          <w:sz w:val="24"/>
          <w:szCs w:val="24"/>
          <w:lang w:val="lt-LT"/>
        </w:rPr>
        <w:t xml:space="preserve"> </w:t>
      </w:r>
      <w:r w:rsidRPr="00E020E4">
        <w:rPr>
          <w:sz w:val="24"/>
          <w:szCs w:val="24"/>
          <w:lang w:val="lt-LT"/>
        </w:rPr>
        <w:t>სასწავლო</w:t>
      </w:r>
      <w:r w:rsidRPr="00E020E4">
        <w:rPr>
          <w:spacing w:val="-8"/>
          <w:sz w:val="24"/>
          <w:szCs w:val="24"/>
          <w:lang w:val="lt-LT"/>
        </w:rPr>
        <w:t xml:space="preserve"> </w:t>
      </w:r>
      <w:r w:rsidRPr="00E020E4">
        <w:rPr>
          <w:sz w:val="24"/>
          <w:szCs w:val="24"/>
          <w:lang w:val="lt-LT"/>
        </w:rPr>
        <w:t>დოკუმენტაციის</w:t>
      </w:r>
      <w:r w:rsidRPr="00E020E4">
        <w:rPr>
          <w:spacing w:val="-4"/>
          <w:sz w:val="24"/>
          <w:szCs w:val="24"/>
          <w:lang w:val="lt-LT"/>
        </w:rPr>
        <w:t xml:space="preserve"> </w:t>
      </w:r>
      <w:r w:rsidRPr="00E020E4">
        <w:rPr>
          <w:sz w:val="24"/>
          <w:szCs w:val="24"/>
          <w:lang w:val="lt-LT"/>
        </w:rPr>
        <w:t>გამართულ</w:t>
      </w:r>
      <w:r w:rsidRPr="00E020E4">
        <w:rPr>
          <w:spacing w:val="-5"/>
          <w:sz w:val="24"/>
          <w:szCs w:val="24"/>
          <w:lang w:val="lt-LT"/>
        </w:rPr>
        <w:t xml:space="preserve"> </w:t>
      </w:r>
      <w:r w:rsidRPr="00E020E4">
        <w:rPr>
          <w:spacing w:val="-2"/>
          <w:sz w:val="24"/>
          <w:szCs w:val="24"/>
          <w:lang w:val="lt-LT"/>
        </w:rPr>
        <w:t>წარმოებას;</w:t>
      </w:r>
    </w:p>
    <w:p w14:paraId="65615668" w14:textId="77777777" w:rsidR="000160E8" w:rsidRPr="00E020E4" w:rsidRDefault="000160E8" w:rsidP="000160E8">
      <w:pPr>
        <w:tabs>
          <w:tab w:val="left" w:pos="2958"/>
          <w:tab w:val="left" w:pos="5330"/>
          <w:tab w:val="left" w:pos="7491"/>
        </w:tabs>
        <w:spacing w:before="44" w:line="273" w:lineRule="auto"/>
        <w:ind w:left="158" w:right="1410"/>
        <w:rPr>
          <w:sz w:val="24"/>
          <w:szCs w:val="24"/>
          <w:lang w:val="lt-LT"/>
        </w:rPr>
      </w:pPr>
      <w:r w:rsidRPr="00E020E4">
        <w:rPr>
          <w:spacing w:val="-2"/>
          <w:sz w:val="24"/>
          <w:szCs w:val="24"/>
          <w:lang w:val="lt-LT"/>
        </w:rPr>
        <w:t>8.2.5.უზრუნველყოფს</w:t>
      </w:r>
      <w:r w:rsidRPr="00E020E4">
        <w:rPr>
          <w:sz w:val="24"/>
          <w:szCs w:val="24"/>
          <w:lang w:val="lt-LT"/>
        </w:rPr>
        <w:tab/>
      </w:r>
      <w:r w:rsidRPr="00E020E4">
        <w:rPr>
          <w:spacing w:val="-2"/>
          <w:sz w:val="24"/>
          <w:szCs w:val="24"/>
          <w:lang w:val="lt-LT"/>
        </w:rPr>
        <w:t>აღმზრდელობითი</w:t>
      </w:r>
      <w:r w:rsidRPr="00E020E4">
        <w:rPr>
          <w:sz w:val="24"/>
          <w:szCs w:val="24"/>
          <w:lang w:val="lt-LT"/>
        </w:rPr>
        <w:tab/>
      </w:r>
      <w:r w:rsidRPr="00E020E4">
        <w:rPr>
          <w:spacing w:val="-2"/>
          <w:sz w:val="24"/>
          <w:szCs w:val="24"/>
          <w:lang w:val="lt-LT"/>
        </w:rPr>
        <w:t>მიმართულებით</w:t>
      </w:r>
      <w:r w:rsidRPr="00E020E4">
        <w:rPr>
          <w:sz w:val="24"/>
          <w:szCs w:val="24"/>
          <w:lang w:val="lt-LT"/>
        </w:rPr>
        <w:tab/>
      </w:r>
      <w:r w:rsidRPr="00E020E4">
        <w:rPr>
          <w:spacing w:val="-2"/>
          <w:sz w:val="24"/>
          <w:szCs w:val="24"/>
          <w:lang w:val="lt-LT"/>
        </w:rPr>
        <w:t xml:space="preserve">მშობელთა </w:t>
      </w:r>
      <w:r w:rsidRPr="00E020E4">
        <w:rPr>
          <w:sz w:val="24"/>
          <w:szCs w:val="24"/>
          <w:lang w:val="lt-LT"/>
        </w:rPr>
        <w:t>ჩართულობის ორგანიზებას;</w:t>
      </w:r>
    </w:p>
    <w:p w14:paraId="623CB257" w14:textId="77777777" w:rsidR="000160E8" w:rsidRPr="00E020E4" w:rsidRDefault="000160E8" w:rsidP="000160E8">
      <w:pPr>
        <w:spacing w:line="277" w:lineRule="exact"/>
        <w:ind w:left="158"/>
        <w:rPr>
          <w:sz w:val="24"/>
          <w:szCs w:val="24"/>
          <w:lang w:val="lt-LT"/>
        </w:rPr>
      </w:pPr>
      <w:r w:rsidRPr="00E020E4">
        <w:rPr>
          <w:sz w:val="24"/>
          <w:szCs w:val="24"/>
          <w:lang w:val="lt-LT"/>
        </w:rPr>
        <w:t>8.2.6.ყოველი</w:t>
      </w:r>
      <w:r w:rsidRPr="00E020E4">
        <w:rPr>
          <w:spacing w:val="-8"/>
          <w:sz w:val="24"/>
          <w:szCs w:val="24"/>
          <w:lang w:val="lt-LT"/>
        </w:rPr>
        <w:t xml:space="preserve"> </w:t>
      </w:r>
      <w:r w:rsidRPr="00E020E4">
        <w:rPr>
          <w:sz w:val="24"/>
          <w:szCs w:val="24"/>
          <w:lang w:val="lt-LT"/>
        </w:rPr>
        <w:t>სემესტრის</w:t>
      </w:r>
      <w:r w:rsidRPr="00E020E4">
        <w:rPr>
          <w:spacing w:val="-5"/>
          <w:sz w:val="24"/>
          <w:szCs w:val="24"/>
          <w:lang w:val="lt-LT"/>
        </w:rPr>
        <w:t xml:space="preserve"> </w:t>
      </w:r>
      <w:r w:rsidRPr="00E020E4">
        <w:rPr>
          <w:sz w:val="24"/>
          <w:szCs w:val="24"/>
          <w:lang w:val="lt-LT"/>
        </w:rPr>
        <w:t>ბოლოს</w:t>
      </w:r>
      <w:r w:rsidRPr="00E020E4">
        <w:rPr>
          <w:spacing w:val="-6"/>
          <w:sz w:val="24"/>
          <w:szCs w:val="24"/>
          <w:lang w:val="lt-LT"/>
        </w:rPr>
        <w:t xml:space="preserve"> </w:t>
      </w:r>
      <w:r w:rsidRPr="00E020E4">
        <w:rPr>
          <w:sz w:val="24"/>
          <w:szCs w:val="24"/>
          <w:lang w:val="lt-LT"/>
        </w:rPr>
        <w:t>იბარებს</w:t>
      </w:r>
      <w:r w:rsidRPr="00E020E4">
        <w:rPr>
          <w:spacing w:val="52"/>
          <w:sz w:val="24"/>
          <w:szCs w:val="24"/>
          <w:lang w:val="lt-LT"/>
        </w:rPr>
        <w:t xml:space="preserve"> </w:t>
      </w:r>
      <w:r w:rsidRPr="00E020E4">
        <w:rPr>
          <w:sz w:val="24"/>
          <w:szCs w:val="24"/>
          <w:lang w:val="lt-LT"/>
        </w:rPr>
        <w:t>დამრიგებლების</w:t>
      </w:r>
      <w:r w:rsidRPr="00E020E4">
        <w:rPr>
          <w:spacing w:val="-5"/>
          <w:sz w:val="24"/>
          <w:szCs w:val="24"/>
          <w:lang w:val="lt-LT"/>
        </w:rPr>
        <w:t xml:space="preserve"> </w:t>
      </w:r>
      <w:r w:rsidRPr="00E020E4">
        <w:rPr>
          <w:sz w:val="24"/>
          <w:szCs w:val="24"/>
          <w:lang w:val="lt-LT"/>
        </w:rPr>
        <w:t>მუშაობის</w:t>
      </w:r>
      <w:r w:rsidRPr="00E020E4">
        <w:rPr>
          <w:spacing w:val="-1"/>
          <w:sz w:val="24"/>
          <w:szCs w:val="24"/>
          <w:lang w:val="lt-LT"/>
        </w:rPr>
        <w:t xml:space="preserve"> </w:t>
      </w:r>
      <w:r w:rsidRPr="00E020E4">
        <w:rPr>
          <w:spacing w:val="-2"/>
          <w:sz w:val="24"/>
          <w:szCs w:val="24"/>
          <w:lang w:val="lt-LT"/>
        </w:rPr>
        <w:t>ანგარიშებს;</w:t>
      </w:r>
    </w:p>
    <w:p w14:paraId="4D929649" w14:textId="77777777" w:rsidR="000160E8" w:rsidRPr="00E020E4" w:rsidRDefault="000160E8" w:rsidP="000160E8">
      <w:pPr>
        <w:spacing w:before="44"/>
        <w:ind w:left="158"/>
        <w:rPr>
          <w:sz w:val="24"/>
          <w:szCs w:val="24"/>
          <w:lang w:val="lt-LT"/>
        </w:rPr>
      </w:pPr>
      <w:r w:rsidRPr="00E020E4">
        <w:rPr>
          <w:sz w:val="24"/>
          <w:szCs w:val="24"/>
          <w:lang w:val="lt-LT"/>
        </w:rPr>
        <w:t>8.2.7.სასწავლო</w:t>
      </w:r>
      <w:r w:rsidRPr="00E020E4">
        <w:rPr>
          <w:spacing w:val="-6"/>
          <w:sz w:val="24"/>
          <w:szCs w:val="24"/>
          <w:lang w:val="lt-LT"/>
        </w:rPr>
        <w:t xml:space="preserve"> </w:t>
      </w:r>
      <w:r w:rsidRPr="00E020E4">
        <w:rPr>
          <w:sz w:val="24"/>
          <w:szCs w:val="24"/>
          <w:lang w:val="lt-LT"/>
        </w:rPr>
        <w:t>წლის ბოლოს</w:t>
      </w:r>
      <w:r w:rsidRPr="00E020E4">
        <w:rPr>
          <w:spacing w:val="-5"/>
          <w:sz w:val="24"/>
          <w:szCs w:val="24"/>
          <w:lang w:val="lt-LT"/>
        </w:rPr>
        <w:t xml:space="preserve"> </w:t>
      </w:r>
      <w:r w:rsidRPr="00E020E4">
        <w:rPr>
          <w:sz w:val="24"/>
          <w:szCs w:val="24"/>
          <w:lang w:val="lt-LT"/>
        </w:rPr>
        <w:t>იბარებს</w:t>
      </w:r>
      <w:r w:rsidRPr="00E020E4">
        <w:rPr>
          <w:spacing w:val="-5"/>
          <w:sz w:val="24"/>
          <w:szCs w:val="24"/>
          <w:lang w:val="lt-LT"/>
        </w:rPr>
        <w:t xml:space="preserve"> </w:t>
      </w:r>
      <w:r w:rsidRPr="00E020E4">
        <w:rPr>
          <w:sz w:val="24"/>
          <w:szCs w:val="24"/>
          <w:lang w:val="lt-LT"/>
        </w:rPr>
        <w:t>დამრიგებლების</w:t>
      </w:r>
      <w:r w:rsidRPr="00E020E4">
        <w:rPr>
          <w:spacing w:val="54"/>
          <w:sz w:val="24"/>
          <w:szCs w:val="24"/>
          <w:lang w:val="lt-LT"/>
        </w:rPr>
        <w:t xml:space="preserve"> </w:t>
      </w:r>
      <w:r w:rsidRPr="00E020E4">
        <w:rPr>
          <w:spacing w:val="-2"/>
          <w:sz w:val="24"/>
          <w:szCs w:val="24"/>
          <w:lang w:val="lt-LT"/>
        </w:rPr>
        <w:t>პორტფოლიოებს;</w:t>
      </w:r>
    </w:p>
    <w:p w14:paraId="0B9C50D4" w14:textId="77777777" w:rsidR="000160E8" w:rsidRPr="00E020E4" w:rsidRDefault="000160E8" w:rsidP="000160E8">
      <w:pPr>
        <w:spacing w:before="49"/>
        <w:ind w:left="158"/>
        <w:rPr>
          <w:sz w:val="24"/>
          <w:szCs w:val="24"/>
          <w:lang w:val="lt-LT"/>
        </w:rPr>
      </w:pPr>
      <w:r w:rsidRPr="00E020E4">
        <w:rPr>
          <w:sz w:val="24"/>
          <w:szCs w:val="24"/>
          <w:lang w:val="lt-LT"/>
        </w:rPr>
        <w:t>8.3.ყოველი</w:t>
      </w:r>
      <w:r w:rsidRPr="00E020E4">
        <w:rPr>
          <w:spacing w:val="-12"/>
          <w:sz w:val="24"/>
          <w:szCs w:val="24"/>
          <w:lang w:val="lt-LT"/>
        </w:rPr>
        <w:t xml:space="preserve"> </w:t>
      </w:r>
      <w:r w:rsidRPr="00E020E4">
        <w:rPr>
          <w:sz w:val="24"/>
          <w:szCs w:val="24"/>
          <w:lang w:val="lt-LT"/>
        </w:rPr>
        <w:t>სემესტრის</w:t>
      </w:r>
      <w:r w:rsidRPr="00E020E4">
        <w:rPr>
          <w:spacing w:val="-5"/>
          <w:sz w:val="24"/>
          <w:szCs w:val="24"/>
          <w:lang w:val="lt-LT"/>
        </w:rPr>
        <w:t xml:space="preserve"> </w:t>
      </w:r>
      <w:r w:rsidRPr="00E020E4">
        <w:rPr>
          <w:sz w:val="24"/>
          <w:szCs w:val="24"/>
          <w:lang w:val="lt-LT"/>
        </w:rPr>
        <w:t>ბოლოს</w:t>
      </w:r>
      <w:r w:rsidRPr="00E020E4">
        <w:rPr>
          <w:spacing w:val="-10"/>
          <w:sz w:val="24"/>
          <w:szCs w:val="24"/>
          <w:lang w:val="lt-LT"/>
        </w:rPr>
        <w:t xml:space="preserve"> </w:t>
      </w:r>
      <w:r w:rsidRPr="00E020E4">
        <w:rPr>
          <w:sz w:val="24"/>
          <w:szCs w:val="24"/>
          <w:lang w:val="lt-LT"/>
        </w:rPr>
        <w:t>წარუდგენს</w:t>
      </w:r>
      <w:r w:rsidRPr="00E020E4">
        <w:rPr>
          <w:spacing w:val="-5"/>
          <w:sz w:val="24"/>
          <w:szCs w:val="24"/>
          <w:lang w:val="lt-LT"/>
        </w:rPr>
        <w:t xml:space="preserve"> </w:t>
      </w:r>
      <w:r w:rsidRPr="00E020E4">
        <w:rPr>
          <w:sz w:val="24"/>
          <w:szCs w:val="24"/>
          <w:lang w:val="lt-LT"/>
        </w:rPr>
        <w:t>დირექტორს</w:t>
      </w:r>
      <w:r w:rsidRPr="00E020E4">
        <w:rPr>
          <w:spacing w:val="-9"/>
          <w:sz w:val="24"/>
          <w:szCs w:val="24"/>
          <w:lang w:val="lt-LT"/>
        </w:rPr>
        <w:t xml:space="preserve"> </w:t>
      </w:r>
      <w:r w:rsidRPr="00E020E4">
        <w:rPr>
          <w:sz w:val="24"/>
          <w:szCs w:val="24"/>
          <w:lang w:val="lt-LT"/>
        </w:rPr>
        <w:t>თავისი</w:t>
      </w:r>
      <w:r w:rsidRPr="00E020E4">
        <w:rPr>
          <w:spacing w:val="-10"/>
          <w:sz w:val="24"/>
          <w:szCs w:val="24"/>
          <w:lang w:val="lt-LT"/>
        </w:rPr>
        <w:t xml:space="preserve"> </w:t>
      </w:r>
      <w:r w:rsidRPr="00E020E4">
        <w:rPr>
          <w:sz w:val="24"/>
          <w:szCs w:val="24"/>
          <w:lang w:val="lt-LT"/>
        </w:rPr>
        <w:t>მუშაობის</w:t>
      </w:r>
      <w:r w:rsidRPr="00E020E4">
        <w:rPr>
          <w:spacing w:val="-5"/>
          <w:sz w:val="24"/>
          <w:szCs w:val="24"/>
          <w:lang w:val="lt-LT"/>
        </w:rPr>
        <w:t xml:space="preserve"> </w:t>
      </w:r>
      <w:r w:rsidRPr="00E020E4">
        <w:rPr>
          <w:spacing w:val="-2"/>
          <w:sz w:val="24"/>
          <w:szCs w:val="24"/>
          <w:lang w:val="lt-LT"/>
        </w:rPr>
        <w:t>ანგარიშს;</w:t>
      </w:r>
    </w:p>
    <w:p w14:paraId="06D5947C" w14:textId="77777777" w:rsidR="000160E8" w:rsidRPr="00E020E4" w:rsidRDefault="000160E8" w:rsidP="000160E8">
      <w:pPr>
        <w:spacing w:before="44" w:line="276" w:lineRule="auto"/>
        <w:ind w:left="158" w:right="740"/>
        <w:rPr>
          <w:sz w:val="24"/>
          <w:szCs w:val="24"/>
          <w:lang w:val="lt-LT"/>
        </w:rPr>
      </w:pPr>
      <w:r w:rsidRPr="00E020E4">
        <w:rPr>
          <w:sz w:val="24"/>
          <w:szCs w:val="24"/>
          <w:lang w:val="lt-LT"/>
        </w:rPr>
        <w:t>8.3.1.საქმიანობას</w:t>
      </w:r>
      <w:r w:rsidRPr="00E020E4">
        <w:rPr>
          <w:spacing w:val="-8"/>
          <w:sz w:val="24"/>
          <w:szCs w:val="24"/>
          <w:lang w:val="lt-LT"/>
        </w:rPr>
        <w:t xml:space="preserve"> </w:t>
      </w:r>
      <w:r w:rsidRPr="00E020E4">
        <w:rPr>
          <w:sz w:val="24"/>
          <w:szCs w:val="24"/>
          <w:lang w:val="lt-LT"/>
        </w:rPr>
        <w:t>წარმართავს</w:t>
      </w:r>
      <w:r w:rsidRPr="00E020E4">
        <w:rPr>
          <w:spacing w:val="-8"/>
          <w:sz w:val="24"/>
          <w:szCs w:val="24"/>
          <w:lang w:val="lt-LT"/>
        </w:rPr>
        <w:t xml:space="preserve"> </w:t>
      </w:r>
      <w:r w:rsidRPr="00E020E4">
        <w:rPr>
          <w:sz w:val="24"/>
          <w:szCs w:val="24"/>
          <w:lang w:val="lt-LT"/>
        </w:rPr>
        <w:t>ისე,</w:t>
      </w:r>
      <w:r w:rsidRPr="00E020E4">
        <w:rPr>
          <w:spacing w:val="-7"/>
          <w:sz w:val="24"/>
          <w:szCs w:val="24"/>
          <w:lang w:val="lt-LT"/>
        </w:rPr>
        <w:t xml:space="preserve"> </w:t>
      </w:r>
      <w:r w:rsidRPr="00E020E4">
        <w:rPr>
          <w:sz w:val="24"/>
          <w:szCs w:val="24"/>
          <w:lang w:val="lt-LT"/>
        </w:rPr>
        <w:t>რომ</w:t>
      </w:r>
      <w:r w:rsidRPr="00E020E4">
        <w:rPr>
          <w:spacing w:val="-8"/>
          <w:sz w:val="24"/>
          <w:szCs w:val="24"/>
          <w:lang w:val="lt-LT"/>
        </w:rPr>
        <w:t xml:space="preserve"> </w:t>
      </w:r>
      <w:r w:rsidRPr="00E020E4">
        <w:rPr>
          <w:sz w:val="24"/>
          <w:szCs w:val="24"/>
          <w:lang w:val="lt-LT"/>
        </w:rPr>
        <w:t>ყველა</w:t>
      </w:r>
      <w:r w:rsidRPr="00E020E4">
        <w:rPr>
          <w:spacing w:val="-6"/>
          <w:sz w:val="24"/>
          <w:szCs w:val="24"/>
          <w:lang w:val="lt-LT"/>
        </w:rPr>
        <w:t xml:space="preserve"> </w:t>
      </w:r>
      <w:r w:rsidRPr="00E020E4">
        <w:rPr>
          <w:sz w:val="24"/>
          <w:szCs w:val="24"/>
          <w:lang w:val="lt-LT"/>
        </w:rPr>
        <w:t>რესურსი</w:t>
      </w:r>
      <w:r w:rsidRPr="00E020E4">
        <w:rPr>
          <w:spacing w:val="-4"/>
          <w:sz w:val="24"/>
          <w:szCs w:val="24"/>
          <w:lang w:val="lt-LT"/>
        </w:rPr>
        <w:t xml:space="preserve"> </w:t>
      </w:r>
      <w:r w:rsidRPr="00E020E4">
        <w:rPr>
          <w:sz w:val="24"/>
          <w:szCs w:val="24"/>
          <w:lang w:val="lt-LT"/>
        </w:rPr>
        <w:t>გამართული</w:t>
      </w:r>
      <w:r w:rsidRPr="00E020E4">
        <w:rPr>
          <w:spacing w:val="-4"/>
          <w:sz w:val="24"/>
          <w:szCs w:val="24"/>
          <w:lang w:val="lt-LT"/>
        </w:rPr>
        <w:t xml:space="preserve"> </w:t>
      </w:r>
      <w:r w:rsidRPr="00E020E4">
        <w:rPr>
          <w:sz w:val="24"/>
          <w:szCs w:val="24"/>
          <w:lang w:val="lt-LT"/>
        </w:rPr>
        <w:t>და გამოყენებული იქნას მოსწავლეთა საჭიროებებისა და ინტერესების დაკმაყოფილებისათვის;</w:t>
      </w:r>
      <w:r w:rsidRPr="00E020E4">
        <w:rPr>
          <w:spacing w:val="40"/>
          <w:sz w:val="24"/>
          <w:szCs w:val="24"/>
          <w:lang w:val="lt-LT"/>
        </w:rPr>
        <w:t xml:space="preserve"> </w:t>
      </w:r>
      <w:r w:rsidRPr="00E020E4">
        <w:rPr>
          <w:sz w:val="24"/>
          <w:szCs w:val="24"/>
          <w:lang w:val="lt-LT"/>
        </w:rPr>
        <w:t>;</w:t>
      </w:r>
    </w:p>
    <w:p w14:paraId="4AAE06C1" w14:textId="77777777" w:rsidR="000160E8" w:rsidRPr="00E020E4" w:rsidRDefault="000160E8" w:rsidP="000160E8">
      <w:pPr>
        <w:spacing w:before="230"/>
        <w:ind w:left="158"/>
        <w:rPr>
          <w:sz w:val="24"/>
          <w:szCs w:val="24"/>
          <w:lang w:val="lt-LT"/>
        </w:rPr>
      </w:pPr>
      <w:r w:rsidRPr="00E020E4">
        <w:rPr>
          <w:sz w:val="24"/>
          <w:szCs w:val="24"/>
          <w:lang w:val="lt-LT"/>
        </w:rPr>
        <w:t>8.3.2.ყოველი</w:t>
      </w:r>
      <w:r w:rsidRPr="00E020E4">
        <w:rPr>
          <w:spacing w:val="67"/>
          <w:sz w:val="24"/>
          <w:szCs w:val="24"/>
          <w:lang w:val="lt-LT"/>
        </w:rPr>
        <w:t xml:space="preserve"> </w:t>
      </w:r>
      <w:r w:rsidRPr="00E020E4">
        <w:rPr>
          <w:sz w:val="24"/>
          <w:szCs w:val="24"/>
          <w:lang w:val="lt-LT"/>
        </w:rPr>
        <w:t>თვის</w:t>
      </w:r>
      <w:r w:rsidRPr="00E020E4">
        <w:rPr>
          <w:spacing w:val="70"/>
          <w:sz w:val="24"/>
          <w:szCs w:val="24"/>
          <w:lang w:val="lt-LT"/>
        </w:rPr>
        <w:t xml:space="preserve"> </w:t>
      </w:r>
      <w:r w:rsidRPr="00E020E4">
        <w:rPr>
          <w:sz w:val="24"/>
          <w:szCs w:val="24"/>
          <w:lang w:val="lt-LT"/>
        </w:rPr>
        <w:t>დასაწყისში</w:t>
      </w:r>
      <w:r w:rsidRPr="00E020E4">
        <w:rPr>
          <w:spacing w:val="69"/>
          <w:sz w:val="24"/>
          <w:szCs w:val="24"/>
          <w:lang w:val="lt-LT"/>
        </w:rPr>
        <w:t xml:space="preserve"> </w:t>
      </w:r>
      <w:r w:rsidRPr="00E020E4">
        <w:rPr>
          <w:sz w:val="24"/>
          <w:szCs w:val="24"/>
          <w:lang w:val="lt-LT"/>
        </w:rPr>
        <w:t>დირექტორის</w:t>
      </w:r>
      <w:r w:rsidRPr="00E020E4">
        <w:rPr>
          <w:spacing w:val="6"/>
          <w:sz w:val="24"/>
          <w:szCs w:val="24"/>
          <w:lang w:val="lt-LT"/>
        </w:rPr>
        <w:t xml:space="preserve"> </w:t>
      </w:r>
      <w:r w:rsidRPr="00E020E4">
        <w:rPr>
          <w:sz w:val="24"/>
          <w:szCs w:val="24"/>
          <w:lang w:val="lt-LT"/>
        </w:rPr>
        <w:t>მოადგილეს</w:t>
      </w:r>
      <w:r w:rsidRPr="00E020E4">
        <w:rPr>
          <w:spacing w:val="12"/>
          <w:sz w:val="24"/>
          <w:szCs w:val="24"/>
          <w:lang w:val="lt-LT"/>
        </w:rPr>
        <w:t xml:space="preserve"> </w:t>
      </w:r>
      <w:r w:rsidRPr="00E020E4">
        <w:rPr>
          <w:sz w:val="24"/>
          <w:szCs w:val="24"/>
          <w:lang w:val="lt-LT"/>
        </w:rPr>
        <w:t>სასწავლო-</w:t>
      </w:r>
      <w:r w:rsidRPr="00E020E4">
        <w:rPr>
          <w:spacing w:val="-2"/>
          <w:sz w:val="24"/>
          <w:szCs w:val="24"/>
          <w:lang w:val="lt-LT"/>
        </w:rPr>
        <w:t>აღმზრდელობით</w:t>
      </w:r>
    </w:p>
    <w:p w14:paraId="1145EC50" w14:textId="77777777" w:rsidR="000160E8" w:rsidRPr="00E020E4" w:rsidRDefault="000160E8" w:rsidP="000160E8">
      <w:pPr>
        <w:spacing w:before="264"/>
        <w:ind w:left="158"/>
        <w:rPr>
          <w:sz w:val="24"/>
          <w:szCs w:val="24"/>
          <w:lang w:val="lt-LT"/>
        </w:rPr>
      </w:pPr>
      <w:r w:rsidRPr="00E020E4">
        <w:rPr>
          <w:sz w:val="24"/>
          <w:szCs w:val="24"/>
          <w:lang w:val="lt-LT"/>
        </w:rPr>
        <w:t>დარგში</w:t>
      </w:r>
      <w:r w:rsidRPr="00E020E4">
        <w:rPr>
          <w:spacing w:val="-4"/>
          <w:sz w:val="24"/>
          <w:szCs w:val="24"/>
          <w:lang w:val="lt-LT"/>
        </w:rPr>
        <w:t xml:space="preserve"> </w:t>
      </w:r>
      <w:r w:rsidRPr="00E020E4">
        <w:rPr>
          <w:sz w:val="24"/>
          <w:szCs w:val="24"/>
          <w:lang w:val="lt-LT"/>
        </w:rPr>
        <w:t>წარუდგენს</w:t>
      </w:r>
      <w:r w:rsidRPr="00E020E4">
        <w:rPr>
          <w:spacing w:val="-3"/>
          <w:sz w:val="24"/>
          <w:szCs w:val="24"/>
          <w:lang w:val="lt-LT"/>
        </w:rPr>
        <w:t xml:space="preserve"> </w:t>
      </w:r>
      <w:r w:rsidRPr="00E020E4">
        <w:rPr>
          <w:sz w:val="24"/>
          <w:szCs w:val="24"/>
          <w:lang w:val="lt-LT"/>
        </w:rPr>
        <w:t>იმ</w:t>
      </w:r>
      <w:r w:rsidRPr="00E020E4">
        <w:rPr>
          <w:spacing w:val="-3"/>
          <w:sz w:val="24"/>
          <w:szCs w:val="24"/>
          <w:lang w:val="lt-LT"/>
        </w:rPr>
        <w:t xml:space="preserve"> </w:t>
      </w:r>
      <w:r w:rsidRPr="00E020E4">
        <w:rPr>
          <w:sz w:val="24"/>
          <w:szCs w:val="24"/>
          <w:lang w:val="lt-LT"/>
        </w:rPr>
        <w:t>თვეში</w:t>
      </w:r>
      <w:r w:rsidRPr="00E020E4">
        <w:rPr>
          <w:spacing w:val="-4"/>
          <w:sz w:val="24"/>
          <w:szCs w:val="24"/>
          <w:lang w:val="lt-LT"/>
        </w:rPr>
        <w:t xml:space="preserve"> </w:t>
      </w:r>
      <w:r w:rsidRPr="00E020E4">
        <w:rPr>
          <w:sz w:val="24"/>
          <w:szCs w:val="24"/>
          <w:lang w:val="lt-LT"/>
        </w:rPr>
        <w:t>ჩასატარებელი</w:t>
      </w:r>
      <w:r w:rsidRPr="00E020E4">
        <w:rPr>
          <w:spacing w:val="-9"/>
          <w:sz w:val="24"/>
          <w:szCs w:val="24"/>
          <w:lang w:val="lt-LT"/>
        </w:rPr>
        <w:t xml:space="preserve"> </w:t>
      </w:r>
      <w:r w:rsidRPr="00E020E4">
        <w:rPr>
          <w:sz w:val="24"/>
          <w:szCs w:val="24"/>
          <w:lang w:val="lt-LT"/>
        </w:rPr>
        <w:t>აქტივობების</w:t>
      </w:r>
      <w:r w:rsidRPr="00E020E4">
        <w:rPr>
          <w:spacing w:val="-7"/>
          <w:sz w:val="24"/>
          <w:szCs w:val="24"/>
          <w:lang w:val="lt-LT"/>
        </w:rPr>
        <w:t xml:space="preserve"> </w:t>
      </w:r>
      <w:r w:rsidRPr="00E020E4">
        <w:rPr>
          <w:sz w:val="24"/>
          <w:szCs w:val="24"/>
          <w:lang w:val="lt-LT"/>
        </w:rPr>
        <w:t>ნუსხას</w:t>
      </w:r>
      <w:r w:rsidRPr="00E020E4">
        <w:rPr>
          <w:spacing w:val="-8"/>
          <w:sz w:val="24"/>
          <w:szCs w:val="24"/>
          <w:lang w:val="lt-LT"/>
        </w:rPr>
        <w:t xml:space="preserve"> </w:t>
      </w:r>
      <w:r w:rsidRPr="00E020E4">
        <w:rPr>
          <w:sz w:val="24"/>
          <w:szCs w:val="24"/>
          <w:lang w:val="lt-LT"/>
        </w:rPr>
        <w:t>,სასკოლო</w:t>
      </w:r>
      <w:r w:rsidRPr="00E020E4">
        <w:rPr>
          <w:spacing w:val="-10"/>
          <w:sz w:val="24"/>
          <w:szCs w:val="24"/>
          <w:lang w:val="lt-LT"/>
        </w:rPr>
        <w:t xml:space="preserve"> </w:t>
      </w:r>
      <w:r w:rsidRPr="00E020E4">
        <w:rPr>
          <w:sz w:val="24"/>
          <w:szCs w:val="24"/>
          <w:lang w:val="lt-LT"/>
        </w:rPr>
        <w:t>სასწავლო გეგმის, მისი წლიური სამუშაო გეგმის,დამრიგებლების</w:t>
      </w:r>
      <w:r w:rsidRPr="00E020E4">
        <w:rPr>
          <w:spacing w:val="40"/>
          <w:sz w:val="24"/>
          <w:szCs w:val="24"/>
          <w:lang w:val="lt-LT"/>
        </w:rPr>
        <w:t xml:space="preserve"> </w:t>
      </w:r>
      <w:r w:rsidRPr="00E020E4">
        <w:rPr>
          <w:sz w:val="24"/>
          <w:szCs w:val="24"/>
          <w:lang w:val="lt-LT"/>
        </w:rPr>
        <w:t xml:space="preserve">წლიური სამუშაო გეგმების </w:t>
      </w:r>
      <w:r w:rsidRPr="00E020E4">
        <w:rPr>
          <w:spacing w:val="-2"/>
          <w:sz w:val="24"/>
          <w:szCs w:val="24"/>
          <w:lang w:val="lt-LT"/>
        </w:rPr>
        <w:t>საფუძველზე;</w:t>
      </w:r>
    </w:p>
    <w:p w14:paraId="42877681" w14:textId="77777777" w:rsidR="000160E8" w:rsidRPr="00E020E4" w:rsidRDefault="000160E8" w:rsidP="000160E8">
      <w:pPr>
        <w:spacing w:before="282"/>
        <w:ind w:left="158"/>
        <w:rPr>
          <w:rFonts w:ascii="Arial MT" w:eastAsia="Arial MT" w:hAnsi="Arial MT" w:cs="Arial MT"/>
          <w:sz w:val="24"/>
          <w:szCs w:val="24"/>
          <w:lang w:val="lt-LT"/>
        </w:rPr>
      </w:pPr>
      <w:r w:rsidRPr="00E020E4">
        <w:rPr>
          <w:sz w:val="24"/>
          <w:szCs w:val="24"/>
          <w:lang w:val="lt-LT"/>
        </w:rPr>
        <w:t>8.</w:t>
      </w:r>
      <w:r w:rsidRPr="00E020E4">
        <w:rPr>
          <w:rFonts w:cs="Arial MT"/>
          <w:sz w:val="24"/>
          <w:szCs w:val="24"/>
          <w:lang w:val="lt-LT"/>
        </w:rPr>
        <w:t>3</w:t>
      </w:r>
      <w:r w:rsidRPr="00E020E4">
        <w:rPr>
          <w:sz w:val="24"/>
          <w:szCs w:val="24"/>
          <w:lang w:val="lt-LT"/>
        </w:rPr>
        <w:t>.</w:t>
      </w:r>
      <w:r w:rsidRPr="00E020E4">
        <w:rPr>
          <w:rFonts w:cs="Arial MT"/>
          <w:sz w:val="24"/>
          <w:szCs w:val="24"/>
          <w:lang w:val="lt-LT"/>
        </w:rPr>
        <w:t>.</w:t>
      </w:r>
      <w:r w:rsidRPr="00E020E4">
        <w:rPr>
          <w:sz w:val="24"/>
          <w:szCs w:val="24"/>
          <w:lang w:val="lt-LT"/>
        </w:rPr>
        <w:t>3.შეიმუშავებს რეკომენდაციებს კონფლიქტური</w:t>
      </w:r>
      <w:r w:rsidRPr="00E020E4">
        <w:rPr>
          <w:spacing w:val="-1"/>
          <w:sz w:val="24"/>
          <w:szCs w:val="24"/>
          <w:lang w:val="lt-LT"/>
        </w:rPr>
        <w:t xml:space="preserve"> </w:t>
      </w:r>
      <w:r w:rsidRPr="00E020E4">
        <w:rPr>
          <w:sz w:val="24"/>
          <w:szCs w:val="24"/>
          <w:lang w:val="lt-LT"/>
        </w:rPr>
        <w:t>სიტუაციების გადაჭრისა</w:t>
      </w:r>
      <w:r w:rsidRPr="00E020E4">
        <w:rPr>
          <w:spacing w:val="-3"/>
          <w:sz w:val="24"/>
          <w:szCs w:val="24"/>
          <w:lang w:val="lt-LT"/>
        </w:rPr>
        <w:t xml:space="preserve"> </w:t>
      </w:r>
      <w:r w:rsidRPr="00E020E4">
        <w:rPr>
          <w:sz w:val="24"/>
          <w:szCs w:val="24"/>
          <w:lang w:val="lt-LT"/>
        </w:rPr>
        <w:t>და აღმოფხვრისათვის</w:t>
      </w:r>
      <w:r w:rsidRPr="00E020E4">
        <w:rPr>
          <w:rFonts w:cs="Arial MT"/>
          <w:sz w:val="24"/>
          <w:szCs w:val="24"/>
          <w:lang w:val="lt-LT"/>
        </w:rPr>
        <w:t xml:space="preserve">. </w:t>
      </w:r>
      <w:r w:rsidRPr="00E020E4">
        <w:rPr>
          <w:sz w:val="24"/>
          <w:szCs w:val="24"/>
          <w:lang w:val="lt-LT"/>
        </w:rPr>
        <w:t>ასრულებს მედიატორის როლს</w:t>
      </w:r>
      <w:r w:rsidRPr="00E020E4">
        <w:rPr>
          <w:rFonts w:cs="Arial MT"/>
          <w:sz w:val="24"/>
          <w:szCs w:val="24"/>
          <w:lang w:val="lt-LT"/>
        </w:rPr>
        <w:t>;</w:t>
      </w:r>
    </w:p>
    <w:p w14:paraId="61DA0A9A" w14:textId="77777777" w:rsidR="000160E8" w:rsidRPr="00E020E4" w:rsidRDefault="000160E8" w:rsidP="000160E8">
      <w:pPr>
        <w:ind w:left="158" w:right="239"/>
        <w:rPr>
          <w:rFonts w:ascii="Arial MT" w:eastAsia="Arial MT" w:hAnsi="Arial MT" w:cs="Arial MT"/>
          <w:sz w:val="24"/>
          <w:szCs w:val="24"/>
          <w:lang w:val="lt-LT"/>
        </w:rPr>
      </w:pPr>
      <w:r w:rsidRPr="00E020E4">
        <w:rPr>
          <w:sz w:val="24"/>
          <w:szCs w:val="24"/>
          <w:lang w:val="lt-LT"/>
        </w:rPr>
        <w:t>8.3.4.იკვლევს იმ მოსწავლეთა ინდივიდუალურ თავისებურებებს</w:t>
      </w:r>
      <w:r w:rsidRPr="00E020E4">
        <w:rPr>
          <w:rFonts w:cs="Arial MT"/>
          <w:sz w:val="24"/>
          <w:szCs w:val="24"/>
          <w:lang w:val="lt-LT"/>
        </w:rPr>
        <w:t>,</w:t>
      </w:r>
      <w:r w:rsidRPr="00E020E4">
        <w:rPr>
          <w:rFonts w:cs="Arial MT"/>
          <w:spacing w:val="-8"/>
          <w:sz w:val="24"/>
          <w:szCs w:val="24"/>
          <w:lang w:val="lt-LT"/>
        </w:rPr>
        <w:t xml:space="preserve"> </w:t>
      </w:r>
      <w:r w:rsidRPr="00E020E4">
        <w:rPr>
          <w:sz w:val="24"/>
          <w:szCs w:val="24"/>
          <w:lang w:val="lt-LT"/>
        </w:rPr>
        <w:t>რომელთაც აქვთ რთული გამოწვევები სასწავლო პროცესთან ადაპტაციისას და შეიმუშავებს რეკომენდაციებს არსებული გამოწვევების გადასაჭრელად</w:t>
      </w:r>
      <w:r w:rsidRPr="00E020E4">
        <w:rPr>
          <w:rFonts w:cs="Arial MT"/>
          <w:sz w:val="24"/>
          <w:szCs w:val="24"/>
          <w:lang w:val="lt-LT"/>
        </w:rPr>
        <w:t>;</w:t>
      </w:r>
    </w:p>
    <w:p w14:paraId="04D5AAB0" w14:textId="77777777" w:rsidR="000160E8" w:rsidRPr="00E020E4" w:rsidRDefault="000160E8" w:rsidP="000160E8">
      <w:pPr>
        <w:spacing w:before="1"/>
        <w:ind w:left="158" w:right="540"/>
        <w:rPr>
          <w:sz w:val="24"/>
          <w:szCs w:val="24"/>
          <w:lang w:val="lt-LT"/>
        </w:rPr>
      </w:pPr>
      <w:r w:rsidRPr="00E020E4">
        <w:rPr>
          <w:sz w:val="24"/>
          <w:szCs w:val="24"/>
          <w:lang w:val="lt-LT"/>
        </w:rPr>
        <w:t>8.3..5.ყოველი</w:t>
      </w:r>
      <w:r w:rsidRPr="00E020E4">
        <w:rPr>
          <w:spacing w:val="40"/>
          <w:sz w:val="24"/>
          <w:szCs w:val="24"/>
          <w:lang w:val="lt-LT"/>
        </w:rPr>
        <w:t xml:space="preserve"> </w:t>
      </w:r>
      <w:r w:rsidRPr="00E020E4">
        <w:rPr>
          <w:sz w:val="24"/>
          <w:szCs w:val="24"/>
          <w:lang w:val="lt-LT"/>
        </w:rPr>
        <w:t>თვის</w:t>
      </w:r>
      <w:r w:rsidRPr="00E020E4">
        <w:rPr>
          <w:spacing w:val="-6"/>
          <w:sz w:val="24"/>
          <w:szCs w:val="24"/>
          <w:lang w:val="lt-LT"/>
        </w:rPr>
        <w:t xml:space="preserve"> </w:t>
      </w:r>
      <w:r w:rsidRPr="00E020E4">
        <w:rPr>
          <w:sz w:val="24"/>
          <w:szCs w:val="24"/>
          <w:lang w:val="lt-LT"/>
        </w:rPr>
        <w:t>ბოლოს</w:t>
      </w:r>
      <w:r w:rsidRPr="00E020E4">
        <w:rPr>
          <w:spacing w:val="40"/>
          <w:sz w:val="24"/>
          <w:szCs w:val="24"/>
          <w:lang w:val="lt-LT"/>
        </w:rPr>
        <w:t xml:space="preserve"> </w:t>
      </w:r>
      <w:r w:rsidRPr="00E020E4">
        <w:rPr>
          <w:sz w:val="24"/>
          <w:szCs w:val="24"/>
          <w:lang w:val="lt-LT"/>
        </w:rPr>
        <w:t>დირექტორის</w:t>
      </w:r>
      <w:r w:rsidRPr="00E020E4">
        <w:rPr>
          <w:spacing w:val="-2"/>
          <w:sz w:val="24"/>
          <w:szCs w:val="24"/>
          <w:lang w:val="lt-LT"/>
        </w:rPr>
        <w:t xml:space="preserve"> </w:t>
      </w:r>
      <w:r w:rsidRPr="00E020E4">
        <w:rPr>
          <w:sz w:val="24"/>
          <w:szCs w:val="24"/>
          <w:lang w:val="lt-LT"/>
        </w:rPr>
        <w:t>მოადგილეს</w:t>
      </w:r>
      <w:r w:rsidRPr="00E020E4">
        <w:rPr>
          <w:spacing w:val="40"/>
          <w:sz w:val="24"/>
          <w:szCs w:val="24"/>
          <w:lang w:val="lt-LT"/>
        </w:rPr>
        <w:t xml:space="preserve"> </w:t>
      </w:r>
      <w:r w:rsidRPr="00E020E4">
        <w:rPr>
          <w:sz w:val="24"/>
          <w:szCs w:val="24"/>
          <w:lang w:val="lt-LT"/>
        </w:rPr>
        <w:t>სასწავლო-აღმზრდელობითი მიმართულებით, წარუდგენს იმ თვეში განხორციელებული აქტივობების</w:t>
      </w:r>
      <w:r w:rsidRPr="00E020E4">
        <w:rPr>
          <w:spacing w:val="40"/>
          <w:sz w:val="24"/>
          <w:szCs w:val="24"/>
          <w:lang w:val="lt-LT"/>
        </w:rPr>
        <w:t xml:space="preserve"> </w:t>
      </w:r>
      <w:r w:rsidRPr="00E020E4">
        <w:rPr>
          <w:sz w:val="24"/>
          <w:szCs w:val="24"/>
          <w:lang w:val="lt-LT"/>
        </w:rPr>
        <w:t>ანგარიშს, არ/ვერ ჩატარებული დაგეგმილი აქტივობების მიზეზების აღწერით;</w:t>
      </w:r>
    </w:p>
    <w:p w14:paraId="1401D544" w14:textId="77777777" w:rsidR="000160E8" w:rsidRPr="00E020E4" w:rsidRDefault="000160E8" w:rsidP="000160E8">
      <w:pPr>
        <w:spacing w:before="281"/>
        <w:ind w:left="158"/>
        <w:rPr>
          <w:sz w:val="24"/>
          <w:szCs w:val="24"/>
          <w:lang w:val="lt-LT"/>
        </w:rPr>
      </w:pPr>
      <w:r w:rsidRPr="00E020E4">
        <w:rPr>
          <w:sz w:val="24"/>
          <w:szCs w:val="24"/>
          <w:lang w:val="lt-LT"/>
        </w:rPr>
        <w:t>8.3.6.</w:t>
      </w:r>
      <w:r w:rsidRPr="00E020E4">
        <w:rPr>
          <w:rFonts w:cs="Arial MT"/>
          <w:sz w:val="24"/>
          <w:szCs w:val="24"/>
          <w:lang w:val="lt-LT"/>
        </w:rPr>
        <w:t>.</w:t>
      </w:r>
      <w:r w:rsidRPr="00E020E4">
        <w:rPr>
          <w:rFonts w:cs="Arial MT"/>
          <w:spacing w:val="-8"/>
          <w:sz w:val="24"/>
          <w:szCs w:val="24"/>
          <w:lang w:val="lt-LT"/>
        </w:rPr>
        <w:t xml:space="preserve"> </w:t>
      </w:r>
      <w:r w:rsidRPr="00E020E4">
        <w:rPr>
          <w:sz w:val="24"/>
          <w:szCs w:val="24"/>
          <w:lang w:val="lt-LT"/>
        </w:rPr>
        <w:t>ორგანიზებას</w:t>
      </w:r>
      <w:r w:rsidRPr="00E020E4">
        <w:rPr>
          <w:spacing w:val="2"/>
          <w:sz w:val="24"/>
          <w:szCs w:val="24"/>
          <w:lang w:val="lt-LT"/>
        </w:rPr>
        <w:t xml:space="preserve"> </w:t>
      </w:r>
      <w:r w:rsidRPr="00E020E4">
        <w:rPr>
          <w:sz w:val="24"/>
          <w:szCs w:val="24"/>
          <w:lang w:val="lt-LT"/>
        </w:rPr>
        <w:t>უკეთებს</w:t>
      </w:r>
      <w:r w:rsidRPr="00E020E4">
        <w:rPr>
          <w:spacing w:val="3"/>
          <w:sz w:val="24"/>
          <w:szCs w:val="24"/>
          <w:lang w:val="lt-LT"/>
        </w:rPr>
        <w:t xml:space="preserve"> </w:t>
      </w:r>
      <w:r w:rsidRPr="00E020E4">
        <w:rPr>
          <w:sz w:val="24"/>
          <w:szCs w:val="24"/>
          <w:lang w:val="lt-LT"/>
        </w:rPr>
        <w:t>სახელმძღვანელოების</w:t>
      </w:r>
      <w:r w:rsidRPr="00E020E4">
        <w:rPr>
          <w:spacing w:val="4"/>
          <w:sz w:val="24"/>
          <w:szCs w:val="24"/>
          <w:lang w:val="lt-LT"/>
        </w:rPr>
        <w:t xml:space="preserve"> </w:t>
      </w:r>
      <w:r w:rsidRPr="00E020E4">
        <w:rPr>
          <w:sz w:val="24"/>
          <w:szCs w:val="24"/>
          <w:lang w:val="lt-LT"/>
        </w:rPr>
        <w:t>შერჩევისა</w:t>
      </w:r>
      <w:r w:rsidRPr="00E020E4">
        <w:rPr>
          <w:spacing w:val="-1"/>
          <w:sz w:val="24"/>
          <w:szCs w:val="24"/>
          <w:lang w:val="lt-LT"/>
        </w:rPr>
        <w:t xml:space="preserve"> </w:t>
      </w:r>
      <w:r w:rsidRPr="00E020E4">
        <w:rPr>
          <w:sz w:val="24"/>
          <w:szCs w:val="24"/>
          <w:lang w:val="lt-LT"/>
        </w:rPr>
        <w:t>და</w:t>
      </w:r>
      <w:r w:rsidRPr="00E020E4">
        <w:rPr>
          <w:spacing w:val="-2"/>
          <w:sz w:val="24"/>
          <w:szCs w:val="24"/>
          <w:lang w:val="lt-LT"/>
        </w:rPr>
        <w:t xml:space="preserve"> </w:t>
      </w:r>
      <w:r w:rsidRPr="00E020E4">
        <w:rPr>
          <w:sz w:val="24"/>
          <w:szCs w:val="24"/>
          <w:lang w:val="lt-LT"/>
        </w:rPr>
        <w:t>შეძენის</w:t>
      </w:r>
      <w:r w:rsidRPr="00E020E4">
        <w:rPr>
          <w:spacing w:val="3"/>
          <w:sz w:val="24"/>
          <w:szCs w:val="24"/>
          <w:lang w:val="lt-LT"/>
        </w:rPr>
        <w:t xml:space="preserve"> </w:t>
      </w:r>
      <w:r w:rsidRPr="00E020E4">
        <w:rPr>
          <w:spacing w:val="-2"/>
          <w:sz w:val="24"/>
          <w:szCs w:val="24"/>
          <w:lang w:val="lt-LT"/>
        </w:rPr>
        <w:t>პროცესს;</w:t>
      </w:r>
    </w:p>
    <w:p w14:paraId="255F5571" w14:textId="77777777" w:rsidR="000160E8" w:rsidRPr="00E020E4" w:rsidRDefault="000160E8" w:rsidP="000160E8">
      <w:pPr>
        <w:spacing w:before="1"/>
        <w:ind w:left="158"/>
        <w:rPr>
          <w:sz w:val="24"/>
          <w:szCs w:val="24"/>
          <w:lang w:val="lt-LT"/>
        </w:rPr>
      </w:pPr>
      <w:r w:rsidRPr="00E020E4">
        <w:rPr>
          <w:sz w:val="24"/>
          <w:szCs w:val="24"/>
          <w:lang w:val="lt-LT"/>
        </w:rPr>
        <w:t>8.3.7.უზრუნველყოფს</w:t>
      </w:r>
      <w:r w:rsidRPr="00E020E4">
        <w:rPr>
          <w:spacing w:val="40"/>
          <w:sz w:val="24"/>
          <w:szCs w:val="24"/>
          <w:lang w:val="lt-LT"/>
        </w:rPr>
        <w:t xml:space="preserve"> </w:t>
      </w:r>
      <w:r w:rsidRPr="00E020E4">
        <w:rPr>
          <w:sz w:val="24"/>
          <w:szCs w:val="24"/>
          <w:lang w:val="lt-LT"/>
        </w:rPr>
        <w:t>ინფორმაციის</w:t>
      </w:r>
      <w:r w:rsidRPr="00E020E4">
        <w:rPr>
          <w:spacing w:val="40"/>
          <w:sz w:val="24"/>
          <w:szCs w:val="24"/>
          <w:lang w:val="lt-LT"/>
        </w:rPr>
        <w:t xml:space="preserve"> </w:t>
      </w:r>
      <w:r w:rsidRPr="00E020E4">
        <w:rPr>
          <w:sz w:val="24"/>
          <w:szCs w:val="24"/>
          <w:lang w:val="lt-LT"/>
        </w:rPr>
        <w:t>კონფიდენციალურობას,</w:t>
      </w:r>
      <w:r w:rsidRPr="00E020E4">
        <w:rPr>
          <w:spacing w:val="40"/>
          <w:sz w:val="24"/>
          <w:szCs w:val="24"/>
          <w:lang w:val="lt-LT"/>
        </w:rPr>
        <w:t xml:space="preserve"> </w:t>
      </w:r>
      <w:r w:rsidRPr="00E020E4">
        <w:rPr>
          <w:sz w:val="24"/>
          <w:szCs w:val="24"/>
          <w:lang w:val="lt-LT"/>
        </w:rPr>
        <w:t>რომელიც</w:t>
      </w:r>
      <w:r w:rsidRPr="00E020E4">
        <w:rPr>
          <w:spacing w:val="40"/>
          <w:sz w:val="24"/>
          <w:szCs w:val="24"/>
          <w:lang w:val="lt-LT"/>
        </w:rPr>
        <w:t xml:space="preserve"> </w:t>
      </w:r>
      <w:r w:rsidRPr="00E020E4">
        <w:rPr>
          <w:sz w:val="24"/>
          <w:szCs w:val="24"/>
          <w:lang w:val="lt-LT"/>
        </w:rPr>
        <w:t>მისთვის ცნობილი გახდა სკოლაში საქმიანობის დროს;</w:t>
      </w:r>
    </w:p>
    <w:p w14:paraId="555D8B51" w14:textId="77777777" w:rsidR="000160E8" w:rsidRPr="00E020E4" w:rsidRDefault="000160E8" w:rsidP="000160E8">
      <w:pPr>
        <w:spacing w:line="276" w:lineRule="auto"/>
        <w:ind w:left="158" w:right="740"/>
        <w:rPr>
          <w:sz w:val="24"/>
          <w:szCs w:val="24"/>
          <w:lang w:val="lt-LT"/>
        </w:rPr>
      </w:pPr>
      <w:r w:rsidRPr="00E020E4">
        <w:rPr>
          <w:sz w:val="24"/>
          <w:szCs w:val="24"/>
          <w:lang w:val="lt-LT"/>
        </w:rPr>
        <w:t>8.3.6.დაკისრებული ფუნქციებისა და ამოცანების შესრულების მიზნით, ახორციელებს</w:t>
      </w:r>
      <w:r w:rsidRPr="00E020E4">
        <w:rPr>
          <w:spacing w:val="-6"/>
          <w:sz w:val="24"/>
          <w:szCs w:val="24"/>
          <w:lang w:val="lt-LT"/>
        </w:rPr>
        <w:t xml:space="preserve"> </w:t>
      </w:r>
      <w:r w:rsidRPr="00E020E4">
        <w:rPr>
          <w:sz w:val="24"/>
          <w:szCs w:val="24"/>
          <w:lang w:val="lt-LT"/>
        </w:rPr>
        <w:t>სხვა</w:t>
      </w:r>
      <w:r w:rsidRPr="00E020E4">
        <w:rPr>
          <w:spacing w:val="-8"/>
          <w:sz w:val="24"/>
          <w:szCs w:val="24"/>
          <w:lang w:val="lt-LT"/>
        </w:rPr>
        <w:t xml:space="preserve"> </w:t>
      </w:r>
      <w:r w:rsidRPr="00E020E4">
        <w:rPr>
          <w:sz w:val="24"/>
          <w:szCs w:val="24"/>
          <w:lang w:val="lt-LT"/>
        </w:rPr>
        <w:t>უფლებამოსილებებს</w:t>
      </w:r>
      <w:r w:rsidRPr="00E020E4">
        <w:rPr>
          <w:spacing w:val="-6"/>
          <w:sz w:val="24"/>
          <w:szCs w:val="24"/>
          <w:lang w:val="lt-LT"/>
        </w:rPr>
        <w:t xml:space="preserve"> </w:t>
      </w:r>
      <w:r w:rsidRPr="00E020E4">
        <w:rPr>
          <w:sz w:val="24"/>
          <w:szCs w:val="24"/>
          <w:lang w:val="lt-LT"/>
        </w:rPr>
        <w:t>თავისი</w:t>
      </w:r>
      <w:r w:rsidRPr="00E020E4">
        <w:rPr>
          <w:spacing w:val="-7"/>
          <w:sz w:val="24"/>
          <w:szCs w:val="24"/>
          <w:lang w:val="lt-LT"/>
        </w:rPr>
        <w:t xml:space="preserve"> </w:t>
      </w:r>
      <w:r w:rsidRPr="00E020E4">
        <w:rPr>
          <w:sz w:val="24"/>
          <w:szCs w:val="24"/>
          <w:lang w:val="lt-LT"/>
        </w:rPr>
        <w:t>კომპეტენციის</w:t>
      </w:r>
      <w:r w:rsidRPr="00E020E4">
        <w:rPr>
          <w:spacing w:val="-10"/>
          <w:sz w:val="24"/>
          <w:szCs w:val="24"/>
          <w:lang w:val="lt-LT"/>
        </w:rPr>
        <w:t xml:space="preserve"> </w:t>
      </w:r>
      <w:r w:rsidRPr="00E020E4">
        <w:rPr>
          <w:sz w:val="24"/>
          <w:szCs w:val="24"/>
          <w:lang w:val="lt-LT"/>
        </w:rPr>
        <w:t>ფარგლებში.</w:t>
      </w:r>
    </w:p>
    <w:p w14:paraId="00B69645" w14:textId="77777777" w:rsidR="000160E8" w:rsidRPr="00E020E4" w:rsidRDefault="000160E8" w:rsidP="000160E8">
      <w:pPr>
        <w:spacing w:line="314" w:lineRule="exact"/>
        <w:ind w:left="158"/>
        <w:rPr>
          <w:b/>
          <w:bCs/>
          <w:sz w:val="24"/>
          <w:szCs w:val="24"/>
          <w:lang w:val="lt-LT"/>
        </w:rPr>
      </w:pPr>
      <w:r w:rsidRPr="00E020E4">
        <w:rPr>
          <w:b/>
          <w:bCs/>
          <w:sz w:val="24"/>
          <w:szCs w:val="24"/>
          <w:lang w:val="lt-LT"/>
        </w:rPr>
        <w:t>8</w:t>
      </w:r>
      <w:r w:rsidRPr="00E020E4">
        <w:rPr>
          <w:b/>
          <w:bCs/>
          <w:spacing w:val="51"/>
          <w:w w:val="150"/>
          <w:sz w:val="24"/>
          <w:szCs w:val="24"/>
          <w:lang w:val="lt-LT"/>
        </w:rPr>
        <w:t xml:space="preserve"> </w:t>
      </w:r>
      <w:r w:rsidRPr="00E020E4">
        <w:rPr>
          <w:b/>
          <w:bCs/>
          <w:sz w:val="24"/>
          <w:szCs w:val="24"/>
          <w:lang w:val="lt-LT"/>
        </w:rPr>
        <w:t>4</w:t>
      </w:r>
      <w:r w:rsidRPr="00E020E4">
        <w:rPr>
          <w:b/>
          <w:bCs/>
          <w:spacing w:val="78"/>
          <w:sz w:val="24"/>
          <w:szCs w:val="24"/>
          <w:lang w:val="lt-LT"/>
        </w:rPr>
        <w:t xml:space="preserve"> </w:t>
      </w:r>
      <w:r w:rsidRPr="00E020E4">
        <w:rPr>
          <w:b/>
          <w:bCs/>
          <w:sz w:val="24"/>
          <w:szCs w:val="24"/>
          <w:lang w:val="lt-LT"/>
        </w:rPr>
        <w:t>საკვალიფიკაციო</w:t>
      </w:r>
      <w:r w:rsidRPr="00E020E4">
        <w:rPr>
          <w:b/>
          <w:bCs/>
          <w:spacing w:val="-14"/>
          <w:sz w:val="24"/>
          <w:szCs w:val="24"/>
          <w:lang w:val="lt-LT"/>
        </w:rPr>
        <w:t xml:space="preserve"> </w:t>
      </w:r>
      <w:r w:rsidRPr="00E020E4">
        <w:rPr>
          <w:b/>
          <w:bCs/>
          <w:spacing w:val="-2"/>
          <w:sz w:val="24"/>
          <w:szCs w:val="24"/>
          <w:lang w:val="lt-LT"/>
        </w:rPr>
        <w:t>მოთხოვნებია:</w:t>
      </w:r>
    </w:p>
    <w:p w14:paraId="77AF817F" w14:textId="77777777" w:rsidR="000160E8" w:rsidRPr="00E020E4" w:rsidRDefault="000160E8" w:rsidP="000160E8">
      <w:pPr>
        <w:spacing w:before="6"/>
        <w:ind w:left="158"/>
        <w:rPr>
          <w:sz w:val="24"/>
          <w:szCs w:val="24"/>
          <w:lang w:val="lt-LT"/>
        </w:rPr>
      </w:pPr>
      <w:r w:rsidRPr="00E020E4">
        <w:rPr>
          <w:sz w:val="24"/>
          <w:szCs w:val="24"/>
          <w:lang w:val="lt-LT"/>
        </w:rPr>
        <w:t>8.4.1უმაღლესი</w:t>
      </w:r>
      <w:r w:rsidRPr="00E020E4">
        <w:rPr>
          <w:spacing w:val="-11"/>
          <w:sz w:val="24"/>
          <w:szCs w:val="24"/>
          <w:lang w:val="lt-LT"/>
        </w:rPr>
        <w:t xml:space="preserve"> </w:t>
      </w:r>
      <w:r w:rsidRPr="00E020E4">
        <w:rPr>
          <w:sz w:val="24"/>
          <w:szCs w:val="24"/>
          <w:lang w:val="lt-LT"/>
        </w:rPr>
        <w:t>განათლება,</w:t>
      </w:r>
      <w:r w:rsidRPr="00E020E4">
        <w:rPr>
          <w:spacing w:val="-6"/>
          <w:sz w:val="24"/>
          <w:szCs w:val="24"/>
          <w:lang w:val="lt-LT"/>
        </w:rPr>
        <w:t xml:space="preserve"> </w:t>
      </w:r>
      <w:r w:rsidRPr="00E020E4">
        <w:rPr>
          <w:sz w:val="24"/>
          <w:szCs w:val="24"/>
          <w:lang w:val="lt-LT"/>
        </w:rPr>
        <w:t>მაგისტრის</w:t>
      </w:r>
      <w:r w:rsidRPr="00E020E4">
        <w:rPr>
          <w:spacing w:val="-8"/>
          <w:sz w:val="24"/>
          <w:szCs w:val="24"/>
          <w:lang w:val="lt-LT"/>
        </w:rPr>
        <w:t xml:space="preserve"> </w:t>
      </w:r>
      <w:r w:rsidRPr="00E020E4">
        <w:rPr>
          <w:sz w:val="24"/>
          <w:szCs w:val="24"/>
          <w:lang w:val="lt-LT"/>
        </w:rPr>
        <w:t>ხარისხი</w:t>
      </w:r>
      <w:r w:rsidRPr="00E020E4">
        <w:rPr>
          <w:spacing w:val="-4"/>
          <w:sz w:val="24"/>
          <w:szCs w:val="24"/>
          <w:lang w:val="lt-LT"/>
        </w:rPr>
        <w:t xml:space="preserve"> </w:t>
      </w:r>
      <w:r w:rsidRPr="00E020E4">
        <w:rPr>
          <w:sz w:val="24"/>
          <w:szCs w:val="24"/>
          <w:lang w:val="lt-LT"/>
        </w:rPr>
        <w:t>(პედაგოგიური</w:t>
      </w:r>
      <w:r w:rsidRPr="00E020E4">
        <w:rPr>
          <w:spacing w:val="-3"/>
          <w:sz w:val="24"/>
          <w:szCs w:val="24"/>
          <w:lang w:val="lt-LT"/>
        </w:rPr>
        <w:t xml:space="preserve"> </w:t>
      </w:r>
      <w:r w:rsidRPr="00E020E4">
        <w:rPr>
          <w:spacing w:val="-2"/>
          <w:sz w:val="24"/>
          <w:szCs w:val="24"/>
          <w:lang w:val="lt-LT"/>
        </w:rPr>
        <w:t>მიმართულებით);</w:t>
      </w:r>
    </w:p>
    <w:p w14:paraId="2307DA54" w14:textId="77777777" w:rsidR="000160E8" w:rsidRPr="00E020E4" w:rsidRDefault="000160E8" w:rsidP="000160E8">
      <w:pPr>
        <w:spacing w:line="314" w:lineRule="exact"/>
        <w:ind w:left="158"/>
        <w:rPr>
          <w:sz w:val="24"/>
          <w:szCs w:val="24"/>
          <w:lang w:val="lt-LT"/>
        </w:rPr>
      </w:pPr>
      <w:r w:rsidRPr="00E020E4">
        <w:rPr>
          <w:sz w:val="24"/>
          <w:szCs w:val="24"/>
          <w:lang w:val="lt-LT"/>
        </w:rPr>
        <w:t>8.4.2</w:t>
      </w:r>
      <w:r w:rsidRPr="00E020E4">
        <w:rPr>
          <w:spacing w:val="-10"/>
          <w:sz w:val="24"/>
          <w:szCs w:val="24"/>
          <w:lang w:val="lt-LT"/>
        </w:rPr>
        <w:t xml:space="preserve"> </w:t>
      </w:r>
      <w:r w:rsidRPr="00E020E4">
        <w:rPr>
          <w:sz w:val="24"/>
          <w:szCs w:val="24"/>
          <w:lang w:val="lt-LT"/>
        </w:rPr>
        <w:t>მსგავს</w:t>
      </w:r>
      <w:r w:rsidRPr="00E020E4">
        <w:rPr>
          <w:spacing w:val="-6"/>
          <w:sz w:val="24"/>
          <w:szCs w:val="24"/>
          <w:lang w:val="lt-LT"/>
        </w:rPr>
        <w:t xml:space="preserve"> </w:t>
      </w:r>
      <w:r w:rsidRPr="00E020E4">
        <w:rPr>
          <w:sz w:val="24"/>
          <w:szCs w:val="24"/>
          <w:lang w:val="lt-LT"/>
        </w:rPr>
        <w:t>პოზიციაზე</w:t>
      </w:r>
      <w:r w:rsidRPr="00E020E4">
        <w:rPr>
          <w:spacing w:val="-5"/>
          <w:sz w:val="24"/>
          <w:szCs w:val="24"/>
          <w:lang w:val="lt-LT"/>
        </w:rPr>
        <w:t xml:space="preserve"> </w:t>
      </w:r>
      <w:r w:rsidRPr="00E020E4">
        <w:rPr>
          <w:sz w:val="24"/>
          <w:szCs w:val="24"/>
          <w:lang w:val="lt-LT"/>
        </w:rPr>
        <w:t>მუშაობის</w:t>
      </w:r>
      <w:r w:rsidRPr="00E020E4">
        <w:rPr>
          <w:spacing w:val="-2"/>
          <w:sz w:val="24"/>
          <w:szCs w:val="24"/>
          <w:lang w:val="lt-LT"/>
        </w:rPr>
        <w:t xml:space="preserve"> </w:t>
      </w:r>
      <w:r w:rsidRPr="00E020E4">
        <w:rPr>
          <w:sz w:val="24"/>
          <w:szCs w:val="24"/>
          <w:lang w:val="lt-LT"/>
        </w:rPr>
        <w:t>არანაკლებ</w:t>
      </w:r>
      <w:r w:rsidRPr="00E020E4">
        <w:rPr>
          <w:spacing w:val="-1"/>
          <w:sz w:val="24"/>
          <w:szCs w:val="24"/>
          <w:lang w:val="lt-LT"/>
        </w:rPr>
        <w:t xml:space="preserve"> </w:t>
      </w:r>
      <w:r w:rsidRPr="00E020E4">
        <w:rPr>
          <w:sz w:val="24"/>
          <w:szCs w:val="24"/>
          <w:lang w:val="lt-LT"/>
        </w:rPr>
        <w:t>სამწლიანი</w:t>
      </w:r>
      <w:r w:rsidRPr="00E020E4">
        <w:rPr>
          <w:spacing w:val="-7"/>
          <w:sz w:val="24"/>
          <w:szCs w:val="24"/>
          <w:lang w:val="lt-LT"/>
        </w:rPr>
        <w:t xml:space="preserve"> </w:t>
      </w:r>
      <w:r w:rsidRPr="00E020E4">
        <w:rPr>
          <w:spacing w:val="-2"/>
          <w:sz w:val="24"/>
          <w:szCs w:val="24"/>
          <w:lang w:val="lt-LT"/>
        </w:rPr>
        <w:t>გამოცდილება.</w:t>
      </w:r>
    </w:p>
    <w:p w14:paraId="7F4F8AD3" w14:textId="77777777" w:rsidR="000160E8" w:rsidRPr="00E020E4" w:rsidRDefault="000160E8" w:rsidP="000160E8">
      <w:pPr>
        <w:ind w:left="158" w:right="740"/>
        <w:rPr>
          <w:sz w:val="24"/>
          <w:szCs w:val="24"/>
          <w:lang w:val="lt-LT"/>
        </w:rPr>
      </w:pPr>
      <w:r w:rsidRPr="00E020E4">
        <w:rPr>
          <w:sz w:val="24"/>
          <w:szCs w:val="24"/>
          <w:lang w:val="lt-LT"/>
        </w:rPr>
        <w:t>8.4.3კომპიუტერული</w:t>
      </w:r>
      <w:r w:rsidRPr="00E020E4">
        <w:rPr>
          <w:spacing w:val="40"/>
          <w:sz w:val="24"/>
          <w:szCs w:val="24"/>
          <w:lang w:val="lt-LT"/>
        </w:rPr>
        <w:t xml:space="preserve"> </w:t>
      </w:r>
      <w:r w:rsidRPr="00E020E4">
        <w:rPr>
          <w:sz w:val="24"/>
          <w:szCs w:val="24"/>
          <w:lang w:val="lt-LT"/>
        </w:rPr>
        <w:t>პროგრამების</w:t>
      </w:r>
      <w:r w:rsidRPr="00E020E4">
        <w:rPr>
          <w:spacing w:val="40"/>
          <w:sz w:val="24"/>
          <w:szCs w:val="24"/>
          <w:lang w:val="lt-LT"/>
        </w:rPr>
        <w:t xml:space="preserve"> </w:t>
      </w:r>
      <w:r w:rsidRPr="00E020E4">
        <w:rPr>
          <w:sz w:val="24"/>
          <w:szCs w:val="24"/>
          <w:lang w:val="lt-LT"/>
        </w:rPr>
        <w:t>(Microsoft</w:t>
      </w:r>
      <w:r w:rsidRPr="00E020E4">
        <w:rPr>
          <w:spacing w:val="40"/>
          <w:sz w:val="24"/>
          <w:szCs w:val="24"/>
          <w:lang w:val="lt-LT"/>
        </w:rPr>
        <w:t xml:space="preserve"> </w:t>
      </w:r>
      <w:r w:rsidRPr="00E020E4">
        <w:rPr>
          <w:sz w:val="24"/>
          <w:szCs w:val="24"/>
          <w:lang w:val="lt-LT"/>
        </w:rPr>
        <w:t>Office</w:t>
      </w:r>
      <w:r w:rsidRPr="00E020E4">
        <w:rPr>
          <w:spacing w:val="40"/>
          <w:sz w:val="24"/>
          <w:szCs w:val="24"/>
          <w:lang w:val="lt-LT"/>
        </w:rPr>
        <w:t xml:space="preserve"> </w:t>
      </w:r>
      <w:r w:rsidRPr="00E020E4">
        <w:rPr>
          <w:sz w:val="24"/>
          <w:szCs w:val="24"/>
          <w:lang w:val="lt-LT"/>
        </w:rPr>
        <w:t>Word;</w:t>
      </w:r>
      <w:r w:rsidRPr="00E020E4">
        <w:rPr>
          <w:spacing w:val="40"/>
          <w:sz w:val="24"/>
          <w:szCs w:val="24"/>
          <w:lang w:val="lt-LT"/>
        </w:rPr>
        <w:t xml:space="preserve"> </w:t>
      </w:r>
      <w:r w:rsidRPr="00E020E4">
        <w:rPr>
          <w:sz w:val="24"/>
          <w:szCs w:val="24"/>
          <w:lang w:val="lt-LT"/>
        </w:rPr>
        <w:t>Microsoft</w:t>
      </w:r>
      <w:r w:rsidRPr="00E020E4">
        <w:rPr>
          <w:spacing w:val="40"/>
          <w:sz w:val="24"/>
          <w:szCs w:val="24"/>
          <w:lang w:val="lt-LT"/>
        </w:rPr>
        <w:t xml:space="preserve"> </w:t>
      </w:r>
      <w:r w:rsidRPr="00E020E4">
        <w:rPr>
          <w:sz w:val="24"/>
          <w:szCs w:val="24"/>
          <w:lang w:val="lt-LT"/>
        </w:rPr>
        <w:t>Office</w:t>
      </w:r>
      <w:r w:rsidRPr="00E020E4">
        <w:rPr>
          <w:spacing w:val="40"/>
          <w:sz w:val="24"/>
          <w:szCs w:val="24"/>
          <w:lang w:val="lt-LT"/>
        </w:rPr>
        <w:t xml:space="preserve"> </w:t>
      </w:r>
      <w:r w:rsidRPr="00E020E4">
        <w:rPr>
          <w:sz w:val="24"/>
          <w:szCs w:val="24"/>
          <w:lang w:val="lt-LT"/>
        </w:rPr>
        <w:t>Excel; Microsoft Office PowerPoint) ცოდნა.</w:t>
      </w:r>
    </w:p>
    <w:p w14:paraId="298DB757" w14:textId="77777777" w:rsidR="000160E8" w:rsidRPr="00E020E4" w:rsidRDefault="000160E8" w:rsidP="000160E8">
      <w:pPr>
        <w:spacing w:line="456" w:lineRule="auto"/>
        <w:ind w:left="365" w:right="3689" w:hanging="207"/>
        <w:rPr>
          <w:sz w:val="24"/>
          <w:szCs w:val="24"/>
          <w:lang w:val="lt-LT"/>
        </w:rPr>
      </w:pPr>
      <w:r w:rsidRPr="00E020E4">
        <w:rPr>
          <w:sz w:val="24"/>
          <w:szCs w:val="24"/>
          <w:lang w:val="lt-LT"/>
        </w:rPr>
        <w:t>8.4.4. კომუნიკაციისა და თანამშრომლობის უნარი;</w:t>
      </w:r>
    </w:p>
    <w:p w14:paraId="3CBF53A8" w14:textId="77777777" w:rsidR="000160E8" w:rsidRPr="00E020E4" w:rsidRDefault="000160E8" w:rsidP="000160E8">
      <w:pPr>
        <w:keepNext/>
        <w:shd w:val="clear" w:color="auto" w:fill="8DB3E2" w:themeFill="text2" w:themeFillTint="66"/>
        <w:spacing w:before="140" w:after="80"/>
        <w:rPr>
          <w:sz w:val="24"/>
          <w:szCs w:val="24"/>
          <w:lang w:val="lt-LT"/>
        </w:rPr>
      </w:pPr>
      <w:r w:rsidRPr="00E020E4">
        <w:rPr>
          <w:b/>
          <w:sz w:val="24"/>
          <w:szCs w:val="24"/>
          <w:lang w:val="lt-LT"/>
        </w:rPr>
        <w:t>მუხლი 9. საქმისმწარმოებელი</w:t>
      </w:r>
    </w:p>
    <w:p w14:paraId="12F91FB6" w14:textId="77777777" w:rsidR="000160E8" w:rsidRPr="00E020E4" w:rsidRDefault="000160E8" w:rsidP="000160E8">
      <w:pPr>
        <w:spacing w:after="60"/>
        <w:ind w:left="158"/>
        <w:jc w:val="both"/>
        <w:rPr>
          <w:sz w:val="24"/>
          <w:szCs w:val="24"/>
          <w:lang w:val="lt-LT"/>
        </w:rPr>
      </w:pPr>
      <w:r w:rsidRPr="00E020E4">
        <w:rPr>
          <w:sz w:val="24"/>
          <w:szCs w:val="24"/>
          <w:lang w:val="lt-LT"/>
        </w:rPr>
        <w:t>9.1. საქმისმწარმოებელი პასუხისმგებელია სკოლის დოკუმენტბრუნვის, კორესპონდენციის, არქივისა და საქმისწარმოების პროცესის გამართულობაზე და საქმიანობას წარმართავს სკოლის დებულების, შინაგანაწესისა და საქმისწარმოების ერთიანი წესის შესაბამისად.</w:t>
      </w:r>
    </w:p>
    <w:p w14:paraId="7A424E1F" w14:textId="77777777" w:rsidR="000160E8" w:rsidRPr="00E020E4" w:rsidRDefault="000160E8">
      <w:pPr>
        <w:numPr>
          <w:ilvl w:val="2"/>
          <w:numId w:val="8"/>
        </w:numPr>
        <w:tabs>
          <w:tab w:val="left" w:pos="676"/>
        </w:tabs>
        <w:spacing w:before="273"/>
        <w:ind w:right="931" w:firstLine="0"/>
        <w:rPr>
          <w:rFonts w:ascii="Arial MT" w:eastAsia="Arial MT" w:hAnsi="Arial MT" w:cs="Arial MT"/>
          <w:sz w:val="24"/>
          <w:szCs w:val="24"/>
          <w:lang w:val="lt-LT"/>
        </w:rPr>
      </w:pPr>
      <w:r w:rsidRPr="00E020E4">
        <w:rPr>
          <w:rFonts w:cs="Arial MT"/>
          <w:spacing w:val="-6"/>
          <w:sz w:val="24"/>
          <w:szCs w:val="24"/>
          <w:lang w:val="lt-LT"/>
        </w:rPr>
        <w:t xml:space="preserve"> </w:t>
      </w:r>
      <w:r w:rsidRPr="00E020E4">
        <w:rPr>
          <w:sz w:val="24"/>
          <w:szCs w:val="24"/>
          <w:lang w:val="lt-LT"/>
        </w:rPr>
        <w:t>უზრუნველყოფს მასწავლებელთა და სკოლის სხვა თანამშრომლელთა პირადი საქმეების მოწესრიგებას</w:t>
      </w:r>
      <w:r w:rsidRPr="00E020E4">
        <w:rPr>
          <w:rFonts w:cs="Arial MT"/>
          <w:sz w:val="24"/>
          <w:szCs w:val="24"/>
          <w:lang w:val="lt-LT"/>
        </w:rPr>
        <w:t>;</w:t>
      </w:r>
    </w:p>
    <w:p w14:paraId="5CBC06A0" w14:textId="77777777" w:rsidR="000160E8" w:rsidRPr="00E020E4" w:rsidRDefault="000160E8">
      <w:pPr>
        <w:numPr>
          <w:ilvl w:val="2"/>
          <w:numId w:val="8"/>
        </w:numPr>
        <w:tabs>
          <w:tab w:val="left" w:pos="676"/>
        </w:tabs>
        <w:spacing w:line="303" w:lineRule="exact"/>
        <w:ind w:left="676" w:hanging="518"/>
        <w:rPr>
          <w:sz w:val="24"/>
          <w:szCs w:val="24"/>
          <w:lang w:val="lt-LT"/>
        </w:rPr>
      </w:pPr>
      <w:r w:rsidRPr="00E020E4">
        <w:rPr>
          <w:rFonts w:cs="Arial MT"/>
          <w:sz w:val="24"/>
          <w:szCs w:val="24"/>
          <w:lang w:val="lt-LT"/>
        </w:rPr>
        <w:t>.</w:t>
      </w:r>
      <w:r w:rsidRPr="00E020E4">
        <w:rPr>
          <w:rFonts w:cs="Arial MT"/>
          <w:spacing w:val="-10"/>
          <w:sz w:val="24"/>
          <w:szCs w:val="24"/>
          <w:lang w:val="lt-LT"/>
        </w:rPr>
        <w:t xml:space="preserve"> </w:t>
      </w:r>
      <w:r w:rsidRPr="00E020E4">
        <w:rPr>
          <w:sz w:val="24"/>
          <w:szCs w:val="24"/>
          <w:lang w:val="lt-LT"/>
        </w:rPr>
        <w:t>აწარმოებს</w:t>
      </w:r>
      <w:r w:rsidRPr="00E020E4">
        <w:rPr>
          <w:spacing w:val="3"/>
          <w:sz w:val="24"/>
          <w:szCs w:val="24"/>
          <w:lang w:val="lt-LT"/>
        </w:rPr>
        <w:t xml:space="preserve"> </w:t>
      </w:r>
      <w:r w:rsidRPr="00E020E4">
        <w:rPr>
          <w:sz w:val="24"/>
          <w:szCs w:val="24"/>
          <w:lang w:val="lt-LT"/>
        </w:rPr>
        <w:t>მოსწავლეთა მოძრაობის</w:t>
      </w:r>
      <w:r w:rsidRPr="00E020E4">
        <w:rPr>
          <w:spacing w:val="3"/>
          <w:sz w:val="24"/>
          <w:szCs w:val="24"/>
          <w:lang w:val="lt-LT"/>
        </w:rPr>
        <w:t xml:space="preserve"> </w:t>
      </w:r>
      <w:r w:rsidRPr="00E020E4">
        <w:rPr>
          <w:sz w:val="24"/>
          <w:szCs w:val="24"/>
          <w:lang w:val="lt-LT"/>
        </w:rPr>
        <w:t>აღრიცხვას</w:t>
      </w:r>
      <w:r w:rsidRPr="00E020E4">
        <w:rPr>
          <w:spacing w:val="3"/>
          <w:sz w:val="24"/>
          <w:szCs w:val="24"/>
          <w:lang w:val="lt-LT"/>
        </w:rPr>
        <w:t xml:space="preserve"> </w:t>
      </w:r>
      <w:r w:rsidRPr="00E020E4">
        <w:rPr>
          <w:rFonts w:cs="Arial MT"/>
          <w:spacing w:val="-2"/>
          <w:sz w:val="24"/>
          <w:szCs w:val="24"/>
          <w:lang w:val="lt-LT"/>
        </w:rPr>
        <w:t>(</w:t>
      </w:r>
      <w:r w:rsidRPr="00E020E4">
        <w:rPr>
          <w:spacing w:val="-2"/>
          <w:sz w:val="24"/>
          <w:szCs w:val="24"/>
          <w:lang w:val="lt-LT"/>
        </w:rPr>
        <w:t>მოსწავლეთა</w:t>
      </w:r>
    </w:p>
    <w:p w14:paraId="345722A2" w14:textId="77777777" w:rsidR="000160E8" w:rsidRPr="00E020E4" w:rsidRDefault="000160E8" w:rsidP="000160E8">
      <w:pPr>
        <w:spacing w:line="303" w:lineRule="exact"/>
        <w:ind w:left="158"/>
        <w:rPr>
          <w:rFonts w:ascii="Arial MT" w:eastAsia="Arial MT" w:hAnsi="Arial MT" w:cs="Arial MT"/>
          <w:sz w:val="24"/>
          <w:szCs w:val="24"/>
          <w:lang w:val="lt-LT"/>
        </w:rPr>
      </w:pPr>
      <w:r w:rsidRPr="00E020E4">
        <w:rPr>
          <w:sz w:val="24"/>
          <w:szCs w:val="24"/>
          <w:lang w:val="lt-LT"/>
        </w:rPr>
        <w:t>ჩარიცხვა</w:t>
      </w:r>
      <w:r w:rsidRPr="00E020E4">
        <w:rPr>
          <w:rFonts w:cs="Arial MT"/>
          <w:sz w:val="24"/>
          <w:szCs w:val="24"/>
          <w:lang w:val="lt-LT"/>
        </w:rPr>
        <w:t>/</w:t>
      </w:r>
      <w:r w:rsidRPr="00E020E4">
        <w:rPr>
          <w:sz w:val="24"/>
          <w:szCs w:val="24"/>
          <w:lang w:val="lt-LT"/>
        </w:rPr>
        <w:t>ამორიცხვა,სტატუსის</w:t>
      </w:r>
      <w:r w:rsidRPr="00E020E4">
        <w:rPr>
          <w:spacing w:val="-6"/>
          <w:sz w:val="24"/>
          <w:szCs w:val="24"/>
          <w:lang w:val="lt-LT"/>
        </w:rPr>
        <w:t xml:space="preserve"> </w:t>
      </w:r>
      <w:r w:rsidRPr="00E020E4">
        <w:rPr>
          <w:sz w:val="24"/>
          <w:szCs w:val="24"/>
          <w:lang w:val="lt-LT"/>
        </w:rPr>
        <w:t>შეჩერება,შეწყვეტა</w:t>
      </w:r>
      <w:r w:rsidRPr="00E020E4">
        <w:rPr>
          <w:rFonts w:cs="Arial MT"/>
          <w:sz w:val="24"/>
          <w:szCs w:val="24"/>
          <w:lang w:val="lt-LT"/>
        </w:rPr>
        <w:t>)</w:t>
      </w:r>
      <w:r w:rsidRPr="00E020E4">
        <w:rPr>
          <w:rFonts w:cs="Arial MT"/>
          <w:spacing w:val="-7"/>
          <w:sz w:val="24"/>
          <w:szCs w:val="24"/>
          <w:lang w:val="lt-LT"/>
        </w:rPr>
        <w:t xml:space="preserve"> </w:t>
      </w:r>
      <w:r w:rsidRPr="00E020E4">
        <w:rPr>
          <w:sz w:val="24"/>
          <w:szCs w:val="24"/>
          <w:lang w:val="lt-LT"/>
        </w:rPr>
        <w:t>და</w:t>
      </w:r>
      <w:r w:rsidRPr="00E020E4">
        <w:rPr>
          <w:spacing w:val="-2"/>
          <w:sz w:val="24"/>
          <w:szCs w:val="24"/>
          <w:lang w:val="lt-LT"/>
        </w:rPr>
        <w:t xml:space="preserve"> </w:t>
      </w:r>
      <w:r w:rsidRPr="00E020E4">
        <w:rPr>
          <w:sz w:val="24"/>
          <w:szCs w:val="24"/>
          <w:lang w:val="lt-LT"/>
        </w:rPr>
        <w:t>სხვა</w:t>
      </w:r>
      <w:r w:rsidRPr="00E020E4">
        <w:rPr>
          <w:spacing w:val="-1"/>
          <w:sz w:val="24"/>
          <w:szCs w:val="24"/>
          <w:lang w:val="lt-LT"/>
        </w:rPr>
        <w:t xml:space="preserve"> </w:t>
      </w:r>
      <w:r w:rsidRPr="00E020E4">
        <w:rPr>
          <w:sz w:val="24"/>
          <w:szCs w:val="24"/>
          <w:lang w:val="lt-LT"/>
        </w:rPr>
        <w:t>სასკოლო</w:t>
      </w:r>
      <w:r w:rsidRPr="00E020E4">
        <w:rPr>
          <w:spacing w:val="1"/>
          <w:sz w:val="24"/>
          <w:szCs w:val="24"/>
          <w:lang w:val="lt-LT"/>
        </w:rPr>
        <w:t xml:space="preserve"> </w:t>
      </w:r>
      <w:r w:rsidRPr="00E020E4">
        <w:rPr>
          <w:spacing w:val="-2"/>
          <w:sz w:val="24"/>
          <w:szCs w:val="24"/>
          <w:lang w:val="lt-LT"/>
        </w:rPr>
        <w:t>დოკუმენტაციას</w:t>
      </w:r>
      <w:r w:rsidRPr="00E020E4">
        <w:rPr>
          <w:rFonts w:cs="Arial MT"/>
          <w:spacing w:val="-2"/>
          <w:sz w:val="24"/>
          <w:szCs w:val="24"/>
          <w:lang w:val="lt-LT"/>
        </w:rPr>
        <w:t>;</w:t>
      </w:r>
    </w:p>
    <w:p w14:paraId="0DD87A05" w14:textId="77777777" w:rsidR="000160E8" w:rsidRPr="00E020E4" w:rsidRDefault="000160E8">
      <w:pPr>
        <w:numPr>
          <w:ilvl w:val="2"/>
          <w:numId w:val="8"/>
        </w:numPr>
        <w:tabs>
          <w:tab w:val="left" w:pos="756"/>
        </w:tabs>
        <w:ind w:right="544" w:firstLine="0"/>
        <w:rPr>
          <w:rFonts w:ascii="Arial MT" w:eastAsia="Arial MT" w:hAnsi="Arial MT" w:cs="Arial MT"/>
          <w:sz w:val="24"/>
          <w:szCs w:val="24"/>
          <w:lang w:val="lt-LT"/>
        </w:rPr>
      </w:pPr>
      <w:r w:rsidRPr="00E020E4">
        <w:rPr>
          <w:sz w:val="24"/>
          <w:szCs w:val="24"/>
          <w:lang w:val="lt-LT"/>
        </w:rPr>
        <w:t>პასუხისმგებელია სკოლის არქივის დაცვაზე</w:t>
      </w:r>
      <w:r w:rsidRPr="00E020E4">
        <w:rPr>
          <w:rFonts w:cs="Arial MT"/>
          <w:sz w:val="24"/>
          <w:szCs w:val="24"/>
          <w:lang w:val="lt-LT"/>
        </w:rPr>
        <w:t>,</w:t>
      </w:r>
      <w:r w:rsidRPr="00E020E4">
        <w:rPr>
          <w:rFonts w:cs="Arial MT"/>
          <w:spacing w:val="-9"/>
          <w:sz w:val="24"/>
          <w:szCs w:val="24"/>
          <w:lang w:val="lt-LT"/>
        </w:rPr>
        <w:t xml:space="preserve"> </w:t>
      </w:r>
      <w:r w:rsidRPr="00E020E4">
        <w:rPr>
          <w:sz w:val="24"/>
          <w:szCs w:val="24"/>
          <w:lang w:val="lt-LT"/>
        </w:rPr>
        <w:t>პერსონალური მონაცემების დაცვაზე</w:t>
      </w:r>
      <w:r w:rsidRPr="00E020E4">
        <w:rPr>
          <w:rFonts w:cs="Arial MT"/>
          <w:sz w:val="24"/>
          <w:szCs w:val="24"/>
          <w:lang w:val="lt-LT"/>
        </w:rPr>
        <w:t xml:space="preserve">, </w:t>
      </w:r>
      <w:r w:rsidRPr="00E020E4">
        <w:rPr>
          <w:sz w:val="24"/>
          <w:szCs w:val="24"/>
          <w:lang w:val="lt-LT"/>
        </w:rPr>
        <w:t>სკოლაში ერთიანი საქმისწარმოების უზრუნველყოფაზე</w:t>
      </w:r>
      <w:r w:rsidRPr="00E020E4">
        <w:rPr>
          <w:rFonts w:cs="Arial MT"/>
          <w:sz w:val="24"/>
          <w:szCs w:val="24"/>
          <w:lang w:val="lt-LT"/>
        </w:rPr>
        <w:t>;</w:t>
      </w:r>
    </w:p>
    <w:p w14:paraId="44CDCB23" w14:textId="77777777" w:rsidR="000160E8" w:rsidRPr="00E020E4" w:rsidRDefault="000160E8">
      <w:pPr>
        <w:numPr>
          <w:ilvl w:val="2"/>
          <w:numId w:val="8"/>
        </w:numPr>
        <w:tabs>
          <w:tab w:val="left" w:pos="756"/>
        </w:tabs>
        <w:spacing w:before="1"/>
        <w:ind w:right="451" w:firstLine="0"/>
        <w:rPr>
          <w:rFonts w:ascii="Arial MT" w:eastAsia="Arial MT" w:hAnsi="Arial MT" w:cs="Arial MT"/>
          <w:sz w:val="24"/>
          <w:szCs w:val="24"/>
          <w:lang w:val="lt-LT"/>
        </w:rPr>
      </w:pPr>
      <w:r w:rsidRPr="00E020E4">
        <w:rPr>
          <w:sz w:val="24"/>
          <w:szCs w:val="24"/>
          <w:lang w:val="lt-LT"/>
        </w:rPr>
        <w:t>ახორციელებს კორესპონდენციის მიღებას</w:t>
      </w:r>
      <w:r w:rsidRPr="00E020E4">
        <w:rPr>
          <w:rFonts w:cs="Arial MT"/>
          <w:sz w:val="24"/>
          <w:szCs w:val="24"/>
          <w:lang w:val="lt-LT"/>
        </w:rPr>
        <w:t xml:space="preserve">, </w:t>
      </w:r>
      <w:r w:rsidRPr="00E020E4">
        <w:rPr>
          <w:sz w:val="24"/>
          <w:szCs w:val="24"/>
          <w:lang w:val="lt-LT"/>
        </w:rPr>
        <w:t>რეგისტრირებას</w:t>
      </w:r>
      <w:r w:rsidRPr="00E020E4">
        <w:rPr>
          <w:rFonts w:cs="Arial MT"/>
          <w:sz w:val="24"/>
          <w:szCs w:val="24"/>
          <w:lang w:val="lt-LT"/>
        </w:rPr>
        <w:t xml:space="preserve">, </w:t>
      </w:r>
      <w:r w:rsidRPr="00E020E4">
        <w:rPr>
          <w:sz w:val="24"/>
          <w:szCs w:val="24"/>
          <w:lang w:val="lt-LT"/>
        </w:rPr>
        <w:t>დამუშავებას</w:t>
      </w:r>
      <w:r w:rsidRPr="00E020E4">
        <w:rPr>
          <w:rFonts w:cs="Arial MT"/>
          <w:sz w:val="24"/>
          <w:szCs w:val="24"/>
          <w:lang w:val="lt-LT"/>
        </w:rPr>
        <w:t xml:space="preserve">, </w:t>
      </w:r>
      <w:r w:rsidRPr="00E020E4">
        <w:rPr>
          <w:sz w:val="24"/>
          <w:szCs w:val="24"/>
          <w:lang w:val="lt-LT"/>
        </w:rPr>
        <w:t>სააღრიცხვო</w:t>
      </w:r>
      <w:r w:rsidRPr="00E020E4">
        <w:rPr>
          <w:rFonts w:cs="Arial MT"/>
          <w:sz w:val="24"/>
          <w:szCs w:val="24"/>
          <w:lang w:val="lt-LT"/>
        </w:rPr>
        <w:t>-</w:t>
      </w:r>
      <w:r w:rsidRPr="00E020E4">
        <w:rPr>
          <w:sz w:val="24"/>
          <w:szCs w:val="24"/>
          <w:lang w:val="lt-LT"/>
        </w:rPr>
        <w:t>საცნობარო სამუშაოთა</w:t>
      </w:r>
      <w:r w:rsidRPr="00E020E4">
        <w:rPr>
          <w:spacing w:val="-3"/>
          <w:sz w:val="24"/>
          <w:szCs w:val="24"/>
          <w:lang w:val="lt-LT"/>
        </w:rPr>
        <w:t xml:space="preserve"> </w:t>
      </w:r>
      <w:r w:rsidRPr="00E020E4">
        <w:rPr>
          <w:sz w:val="24"/>
          <w:szCs w:val="24"/>
          <w:lang w:val="lt-LT"/>
        </w:rPr>
        <w:t>შესრულებას და</w:t>
      </w:r>
      <w:r w:rsidRPr="00E020E4">
        <w:rPr>
          <w:spacing w:val="-3"/>
          <w:sz w:val="24"/>
          <w:szCs w:val="24"/>
          <w:lang w:val="lt-LT"/>
        </w:rPr>
        <w:t xml:space="preserve"> </w:t>
      </w:r>
      <w:r w:rsidRPr="00E020E4">
        <w:rPr>
          <w:sz w:val="24"/>
          <w:szCs w:val="24"/>
          <w:lang w:val="lt-LT"/>
        </w:rPr>
        <w:t>დოკუმენტების დანიშნულებისამებრ გადაცემას და დაგზავნას</w:t>
      </w:r>
      <w:r w:rsidRPr="00E020E4">
        <w:rPr>
          <w:rFonts w:cs="Arial MT"/>
          <w:sz w:val="24"/>
          <w:szCs w:val="24"/>
          <w:lang w:val="lt-LT"/>
        </w:rPr>
        <w:t>;</w:t>
      </w:r>
    </w:p>
    <w:p w14:paraId="25F6D5D5" w14:textId="77777777" w:rsidR="000160E8" w:rsidRPr="00E020E4" w:rsidRDefault="000160E8">
      <w:pPr>
        <w:numPr>
          <w:ilvl w:val="2"/>
          <w:numId w:val="8"/>
        </w:numPr>
        <w:tabs>
          <w:tab w:val="left" w:pos="756"/>
        </w:tabs>
        <w:spacing w:before="1"/>
        <w:ind w:right="1548" w:firstLine="0"/>
        <w:rPr>
          <w:rFonts w:ascii="Arial MT" w:eastAsia="Arial MT" w:hAnsi="Arial MT" w:cs="Arial MT"/>
          <w:sz w:val="24"/>
          <w:szCs w:val="24"/>
          <w:lang w:val="lt-LT"/>
        </w:rPr>
      </w:pPr>
      <w:r w:rsidRPr="00E020E4">
        <w:rPr>
          <w:sz w:val="24"/>
          <w:szCs w:val="24"/>
          <w:lang w:val="lt-LT"/>
        </w:rPr>
        <w:t>სკოლის დირექტორთან ერთად უზრუნველყოფს გამოსაცემი</w:t>
      </w:r>
      <w:r w:rsidRPr="00E020E4">
        <w:rPr>
          <w:spacing w:val="-1"/>
          <w:sz w:val="24"/>
          <w:szCs w:val="24"/>
          <w:lang w:val="lt-LT"/>
        </w:rPr>
        <w:t xml:space="preserve"> </w:t>
      </w:r>
      <w:r w:rsidRPr="00E020E4">
        <w:rPr>
          <w:sz w:val="24"/>
          <w:szCs w:val="24"/>
          <w:lang w:val="lt-LT"/>
        </w:rPr>
        <w:t>ბრძანებების პროექტების მომზადებას</w:t>
      </w:r>
      <w:r w:rsidRPr="00E020E4">
        <w:rPr>
          <w:rFonts w:cs="Arial MT"/>
          <w:sz w:val="24"/>
          <w:szCs w:val="24"/>
          <w:lang w:val="lt-LT"/>
        </w:rPr>
        <w:t>;</w:t>
      </w:r>
    </w:p>
    <w:p w14:paraId="0976173C" w14:textId="77777777" w:rsidR="000160E8" w:rsidRPr="00E020E4" w:rsidRDefault="000160E8">
      <w:pPr>
        <w:numPr>
          <w:ilvl w:val="2"/>
          <w:numId w:val="8"/>
        </w:numPr>
        <w:tabs>
          <w:tab w:val="left" w:pos="756"/>
        </w:tabs>
        <w:ind w:right="410" w:firstLine="0"/>
        <w:rPr>
          <w:rFonts w:ascii="Arial MT" w:eastAsia="Arial MT" w:hAnsi="Arial MT" w:cs="Arial MT"/>
          <w:sz w:val="24"/>
          <w:szCs w:val="24"/>
          <w:lang w:val="lt-LT"/>
        </w:rPr>
      </w:pPr>
      <w:r w:rsidRPr="00E020E4">
        <w:rPr>
          <w:sz w:val="24"/>
          <w:szCs w:val="24"/>
          <w:lang w:val="lt-LT"/>
        </w:rPr>
        <w:t>ახორციელებს დოკუმენტებზე მუშაობის ტექნიკურ უზრუნველყოფას</w:t>
      </w:r>
      <w:r w:rsidRPr="00E020E4">
        <w:rPr>
          <w:rFonts w:cs="Arial MT"/>
          <w:sz w:val="24"/>
          <w:szCs w:val="24"/>
          <w:lang w:val="lt-LT"/>
        </w:rPr>
        <w:t xml:space="preserve">, </w:t>
      </w:r>
      <w:r w:rsidRPr="00E020E4">
        <w:rPr>
          <w:sz w:val="24"/>
          <w:szCs w:val="24"/>
          <w:lang w:val="lt-LT"/>
        </w:rPr>
        <w:t>დაბეჭდვას</w:t>
      </w:r>
      <w:r w:rsidRPr="00E020E4">
        <w:rPr>
          <w:rFonts w:cs="Arial MT"/>
          <w:sz w:val="24"/>
          <w:szCs w:val="24"/>
          <w:lang w:val="lt-LT"/>
        </w:rPr>
        <w:t xml:space="preserve">, </w:t>
      </w:r>
      <w:r w:rsidRPr="00E020E4">
        <w:rPr>
          <w:sz w:val="24"/>
          <w:szCs w:val="24"/>
          <w:lang w:val="lt-LT"/>
        </w:rPr>
        <w:t>ასლის გადაღებას და</w:t>
      </w:r>
      <w:r w:rsidRPr="00E020E4">
        <w:rPr>
          <w:spacing w:val="-1"/>
          <w:sz w:val="24"/>
          <w:szCs w:val="24"/>
          <w:lang w:val="lt-LT"/>
        </w:rPr>
        <w:t xml:space="preserve"> </w:t>
      </w:r>
      <w:r w:rsidRPr="00E020E4">
        <w:rPr>
          <w:sz w:val="24"/>
          <w:szCs w:val="24"/>
          <w:lang w:val="lt-LT"/>
        </w:rPr>
        <w:t>გამრავლების ორგანიზებას</w:t>
      </w:r>
      <w:r w:rsidRPr="00E020E4">
        <w:rPr>
          <w:rFonts w:cs="Arial MT"/>
          <w:sz w:val="24"/>
          <w:szCs w:val="24"/>
          <w:lang w:val="lt-LT"/>
        </w:rPr>
        <w:t>,</w:t>
      </w:r>
      <w:r w:rsidRPr="00E020E4">
        <w:rPr>
          <w:sz w:val="24"/>
          <w:szCs w:val="24"/>
          <w:lang w:val="lt-LT"/>
        </w:rPr>
        <w:t xml:space="preserve"> დოკუმენტების ბლანკების შემუშავებას</w:t>
      </w:r>
      <w:r w:rsidRPr="00E020E4">
        <w:rPr>
          <w:rFonts w:cs="Arial MT"/>
          <w:sz w:val="24"/>
          <w:szCs w:val="24"/>
          <w:lang w:val="lt-LT"/>
        </w:rPr>
        <w:t>;</w:t>
      </w:r>
    </w:p>
    <w:p w14:paraId="12661DE2" w14:textId="77777777" w:rsidR="000160E8" w:rsidRPr="00E020E4" w:rsidRDefault="000160E8">
      <w:pPr>
        <w:numPr>
          <w:ilvl w:val="2"/>
          <w:numId w:val="8"/>
        </w:numPr>
        <w:tabs>
          <w:tab w:val="left" w:pos="756"/>
        </w:tabs>
        <w:ind w:right="955" w:firstLine="0"/>
        <w:rPr>
          <w:sz w:val="24"/>
          <w:szCs w:val="24"/>
          <w:lang w:val="lt-LT"/>
        </w:rPr>
      </w:pPr>
      <w:r w:rsidRPr="00E020E4">
        <w:rPr>
          <w:sz w:val="24"/>
          <w:szCs w:val="24"/>
          <w:lang w:val="lt-LT"/>
        </w:rPr>
        <w:t>გასცემს ინფორმაციას სკოლაში შემოსული კორესპონდენციის შესრულებასა</w:t>
      </w:r>
      <w:r w:rsidRPr="00E020E4">
        <w:rPr>
          <w:spacing w:val="-1"/>
          <w:sz w:val="24"/>
          <w:szCs w:val="24"/>
          <w:lang w:val="lt-LT"/>
        </w:rPr>
        <w:t xml:space="preserve"> </w:t>
      </w:r>
      <w:r w:rsidRPr="00E020E4">
        <w:rPr>
          <w:sz w:val="24"/>
          <w:szCs w:val="24"/>
          <w:lang w:val="lt-LT"/>
        </w:rPr>
        <w:t xml:space="preserve">და </w:t>
      </w:r>
      <w:r w:rsidRPr="00E020E4">
        <w:rPr>
          <w:spacing w:val="-2"/>
          <w:sz w:val="24"/>
          <w:szCs w:val="24"/>
          <w:lang w:val="lt-LT"/>
        </w:rPr>
        <w:t>გასული</w:t>
      </w:r>
    </w:p>
    <w:p w14:paraId="72952CB5" w14:textId="77777777" w:rsidR="000160E8" w:rsidRPr="00E020E4" w:rsidRDefault="000160E8" w:rsidP="000160E8">
      <w:pPr>
        <w:spacing w:before="282"/>
        <w:ind w:left="158"/>
        <w:rPr>
          <w:rFonts w:ascii="Arial MT" w:eastAsia="Arial MT" w:hAnsi="Arial MT" w:cs="Arial MT"/>
          <w:sz w:val="24"/>
          <w:szCs w:val="24"/>
          <w:lang w:val="lt-LT"/>
        </w:rPr>
      </w:pPr>
      <w:r w:rsidRPr="00E020E4">
        <w:rPr>
          <w:sz w:val="24"/>
          <w:szCs w:val="24"/>
          <w:lang w:val="lt-LT"/>
        </w:rPr>
        <w:t xml:space="preserve">კორესპონდენციის დაგზავნის </w:t>
      </w:r>
      <w:r w:rsidRPr="00E020E4">
        <w:rPr>
          <w:spacing w:val="-2"/>
          <w:sz w:val="24"/>
          <w:szCs w:val="24"/>
          <w:lang w:val="lt-LT"/>
        </w:rPr>
        <w:t>მდგომარეობაზე</w:t>
      </w:r>
      <w:r w:rsidRPr="00E020E4">
        <w:rPr>
          <w:rFonts w:cs="Arial MT"/>
          <w:spacing w:val="-2"/>
          <w:sz w:val="24"/>
          <w:szCs w:val="24"/>
          <w:lang w:val="lt-LT"/>
        </w:rPr>
        <w:t>;</w:t>
      </w:r>
    </w:p>
    <w:p w14:paraId="5FE11224" w14:textId="77777777" w:rsidR="000160E8" w:rsidRPr="00E020E4" w:rsidRDefault="000160E8">
      <w:pPr>
        <w:numPr>
          <w:ilvl w:val="2"/>
          <w:numId w:val="8"/>
        </w:numPr>
        <w:tabs>
          <w:tab w:val="left" w:pos="756"/>
        </w:tabs>
        <w:ind w:left="756" w:hanging="598"/>
        <w:rPr>
          <w:rFonts w:ascii="Arial MT" w:eastAsia="Arial MT" w:hAnsi="Arial MT" w:cs="Arial MT"/>
          <w:sz w:val="24"/>
          <w:szCs w:val="24"/>
          <w:lang w:val="lt-LT"/>
        </w:rPr>
      </w:pPr>
      <w:r w:rsidRPr="00E020E4">
        <w:rPr>
          <w:sz w:val="24"/>
          <w:szCs w:val="24"/>
          <w:lang w:val="lt-LT"/>
        </w:rPr>
        <w:t>აკონტროლებს</w:t>
      </w:r>
      <w:r w:rsidRPr="00E020E4">
        <w:rPr>
          <w:spacing w:val="-3"/>
          <w:sz w:val="24"/>
          <w:szCs w:val="24"/>
          <w:lang w:val="lt-LT"/>
        </w:rPr>
        <w:t xml:space="preserve"> </w:t>
      </w:r>
      <w:r w:rsidRPr="00E020E4">
        <w:rPr>
          <w:sz w:val="24"/>
          <w:szCs w:val="24"/>
          <w:lang w:val="lt-LT"/>
        </w:rPr>
        <w:t>და აწესრიგებს</w:t>
      </w:r>
      <w:r w:rsidRPr="00E020E4">
        <w:rPr>
          <w:spacing w:val="3"/>
          <w:sz w:val="24"/>
          <w:szCs w:val="24"/>
          <w:lang w:val="lt-LT"/>
        </w:rPr>
        <w:t xml:space="preserve"> </w:t>
      </w:r>
      <w:r w:rsidRPr="00E020E4">
        <w:rPr>
          <w:sz w:val="24"/>
          <w:szCs w:val="24"/>
          <w:lang w:val="lt-LT"/>
        </w:rPr>
        <w:t>მოსწავლეთა</w:t>
      </w:r>
      <w:r w:rsidRPr="00E020E4">
        <w:rPr>
          <w:spacing w:val="1"/>
          <w:sz w:val="24"/>
          <w:szCs w:val="24"/>
          <w:lang w:val="lt-LT"/>
        </w:rPr>
        <w:t xml:space="preserve"> </w:t>
      </w:r>
      <w:r w:rsidRPr="00E020E4">
        <w:rPr>
          <w:sz w:val="24"/>
          <w:szCs w:val="24"/>
          <w:lang w:val="lt-LT"/>
        </w:rPr>
        <w:t>პირადი</w:t>
      </w:r>
      <w:r w:rsidRPr="00E020E4">
        <w:rPr>
          <w:spacing w:val="2"/>
          <w:sz w:val="24"/>
          <w:szCs w:val="24"/>
          <w:lang w:val="lt-LT"/>
        </w:rPr>
        <w:t xml:space="preserve"> </w:t>
      </w:r>
      <w:r w:rsidRPr="00E020E4">
        <w:rPr>
          <w:sz w:val="24"/>
          <w:szCs w:val="24"/>
          <w:lang w:val="lt-LT"/>
        </w:rPr>
        <w:t>საქმეების</w:t>
      </w:r>
      <w:r w:rsidRPr="00E020E4">
        <w:rPr>
          <w:spacing w:val="5"/>
          <w:sz w:val="24"/>
          <w:szCs w:val="24"/>
          <w:lang w:val="lt-LT"/>
        </w:rPr>
        <w:t xml:space="preserve"> </w:t>
      </w:r>
      <w:r w:rsidRPr="00E020E4">
        <w:rPr>
          <w:spacing w:val="-2"/>
          <w:sz w:val="24"/>
          <w:szCs w:val="24"/>
          <w:lang w:val="lt-LT"/>
        </w:rPr>
        <w:t>წარმოებას</w:t>
      </w:r>
      <w:r w:rsidRPr="00E020E4">
        <w:rPr>
          <w:rFonts w:cs="Arial MT"/>
          <w:spacing w:val="-2"/>
          <w:sz w:val="24"/>
          <w:szCs w:val="24"/>
          <w:lang w:val="lt-LT"/>
        </w:rPr>
        <w:t>;</w:t>
      </w:r>
    </w:p>
    <w:p w14:paraId="5881C89E" w14:textId="77777777" w:rsidR="000160E8" w:rsidRPr="00E020E4" w:rsidRDefault="000160E8">
      <w:pPr>
        <w:numPr>
          <w:ilvl w:val="2"/>
          <w:numId w:val="8"/>
        </w:numPr>
        <w:tabs>
          <w:tab w:val="left" w:pos="756"/>
        </w:tabs>
        <w:spacing w:line="303" w:lineRule="exact"/>
        <w:ind w:left="756" w:hanging="598"/>
        <w:rPr>
          <w:sz w:val="24"/>
          <w:szCs w:val="24"/>
          <w:lang w:val="lt-LT"/>
        </w:rPr>
      </w:pPr>
      <w:r w:rsidRPr="00E020E4">
        <w:rPr>
          <w:sz w:val="24"/>
          <w:szCs w:val="24"/>
          <w:lang w:val="lt-LT"/>
        </w:rPr>
        <w:t>უზრუნველყოფს</w:t>
      </w:r>
      <w:r w:rsidRPr="00E020E4">
        <w:rPr>
          <w:spacing w:val="-2"/>
          <w:sz w:val="24"/>
          <w:szCs w:val="24"/>
          <w:lang w:val="lt-LT"/>
        </w:rPr>
        <w:t xml:space="preserve"> </w:t>
      </w:r>
      <w:r w:rsidRPr="00E020E4">
        <w:rPr>
          <w:sz w:val="24"/>
          <w:szCs w:val="24"/>
          <w:lang w:val="lt-LT"/>
        </w:rPr>
        <w:t>ბრძანების პროექტების</w:t>
      </w:r>
      <w:r w:rsidRPr="00E020E4">
        <w:rPr>
          <w:spacing w:val="-4"/>
          <w:sz w:val="24"/>
          <w:szCs w:val="24"/>
          <w:lang w:val="lt-LT"/>
        </w:rPr>
        <w:t xml:space="preserve"> </w:t>
      </w:r>
      <w:r w:rsidRPr="00E020E4">
        <w:rPr>
          <w:sz w:val="24"/>
          <w:szCs w:val="24"/>
          <w:lang w:val="lt-LT"/>
        </w:rPr>
        <w:t>მომზადებას</w:t>
      </w:r>
      <w:r w:rsidRPr="00E020E4">
        <w:rPr>
          <w:rFonts w:cs="Arial MT"/>
          <w:sz w:val="24"/>
          <w:szCs w:val="24"/>
          <w:lang w:val="lt-LT"/>
        </w:rPr>
        <w:t>,</w:t>
      </w:r>
      <w:r w:rsidRPr="00E020E4">
        <w:rPr>
          <w:rFonts w:cs="Arial MT"/>
          <w:spacing w:val="-11"/>
          <w:sz w:val="24"/>
          <w:szCs w:val="24"/>
          <w:lang w:val="lt-LT"/>
        </w:rPr>
        <w:t xml:space="preserve"> </w:t>
      </w:r>
      <w:r w:rsidRPr="00E020E4">
        <w:rPr>
          <w:sz w:val="24"/>
          <w:szCs w:val="24"/>
          <w:lang w:val="lt-LT"/>
        </w:rPr>
        <w:t>კონტროლს</w:t>
      </w:r>
      <w:r w:rsidRPr="00E020E4">
        <w:rPr>
          <w:spacing w:val="1"/>
          <w:sz w:val="24"/>
          <w:szCs w:val="24"/>
          <w:lang w:val="lt-LT"/>
        </w:rPr>
        <w:t xml:space="preserve"> </w:t>
      </w:r>
      <w:r w:rsidRPr="00E020E4">
        <w:rPr>
          <w:spacing w:val="-2"/>
          <w:sz w:val="24"/>
          <w:szCs w:val="24"/>
          <w:lang w:val="lt-LT"/>
        </w:rPr>
        <w:t>უწევს</w:t>
      </w:r>
    </w:p>
    <w:p w14:paraId="05FA3190" w14:textId="77777777" w:rsidR="000160E8" w:rsidRPr="00E020E4" w:rsidRDefault="000160E8" w:rsidP="000160E8">
      <w:pPr>
        <w:spacing w:line="303" w:lineRule="exact"/>
        <w:ind w:left="158"/>
        <w:rPr>
          <w:rFonts w:ascii="Arial MT" w:eastAsia="Arial MT" w:hAnsi="Arial MT" w:cs="Arial MT"/>
          <w:sz w:val="24"/>
          <w:szCs w:val="24"/>
          <w:lang w:val="lt-LT"/>
        </w:rPr>
      </w:pPr>
      <w:r w:rsidRPr="00E020E4">
        <w:rPr>
          <w:sz w:val="24"/>
          <w:szCs w:val="24"/>
          <w:lang w:val="lt-LT"/>
        </w:rPr>
        <w:t>დირექტორის</w:t>
      </w:r>
      <w:r w:rsidRPr="00E020E4">
        <w:rPr>
          <w:spacing w:val="-2"/>
          <w:sz w:val="24"/>
          <w:szCs w:val="24"/>
          <w:lang w:val="lt-LT"/>
        </w:rPr>
        <w:t xml:space="preserve"> </w:t>
      </w:r>
      <w:r w:rsidRPr="00E020E4">
        <w:rPr>
          <w:sz w:val="24"/>
          <w:szCs w:val="24"/>
          <w:lang w:val="lt-LT"/>
        </w:rPr>
        <w:t>ბრძანებების</w:t>
      </w:r>
      <w:r w:rsidRPr="00E020E4">
        <w:rPr>
          <w:rFonts w:cs="Arial MT"/>
          <w:sz w:val="24"/>
          <w:szCs w:val="24"/>
          <w:lang w:val="lt-LT"/>
        </w:rPr>
        <w:t>,</w:t>
      </w:r>
      <w:r w:rsidRPr="00E020E4">
        <w:rPr>
          <w:rFonts w:cs="Arial MT"/>
          <w:spacing w:val="-10"/>
          <w:sz w:val="24"/>
          <w:szCs w:val="24"/>
          <w:lang w:val="lt-LT"/>
        </w:rPr>
        <w:t xml:space="preserve"> </w:t>
      </w:r>
      <w:r w:rsidRPr="00E020E4">
        <w:rPr>
          <w:sz w:val="24"/>
          <w:szCs w:val="24"/>
          <w:lang w:val="lt-LT"/>
        </w:rPr>
        <w:t>განკარგულებების</w:t>
      </w:r>
      <w:r w:rsidRPr="00E020E4">
        <w:rPr>
          <w:spacing w:val="-3"/>
          <w:sz w:val="24"/>
          <w:szCs w:val="24"/>
          <w:lang w:val="lt-LT"/>
        </w:rPr>
        <w:t xml:space="preserve"> </w:t>
      </w:r>
      <w:r w:rsidRPr="00E020E4">
        <w:rPr>
          <w:sz w:val="24"/>
          <w:szCs w:val="24"/>
          <w:lang w:val="lt-LT"/>
        </w:rPr>
        <w:t>და</w:t>
      </w:r>
      <w:r w:rsidRPr="00E020E4">
        <w:rPr>
          <w:spacing w:val="-3"/>
          <w:sz w:val="24"/>
          <w:szCs w:val="24"/>
          <w:lang w:val="lt-LT"/>
        </w:rPr>
        <w:t xml:space="preserve"> </w:t>
      </w:r>
      <w:r w:rsidRPr="00E020E4">
        <w:rPr>
          <w:sz w:val="24"/>
          <w:szCs w:val="24"/>
          <w:lang w:val="lt-LT"/>
        </w:rPr>
        <w:t>დავალებების ადრესატებამდე</w:t>
      </w:r>
      <w:r w:rsidRPr="00E020E4">
        <w:rPr>
          <w:spacing w:val="2"/>
          <w:sz w:val="24"/>
          <w:szCs w:val="24"/>
          <w:lang w:val="lt-LT"/>
        </w:rPr>
        <w:t xml:space="preserve"> </w:t>
      </w:r>
      <w:r w:rsidRPr="00E020E4">
        <w:rPr>
          <w:spacing w:val="-2"/>
          <w:sz w:val="24"/>
          <w:szCs w:val="24"/>
          <w:lang w:val="lt-LT"/>
        </w:rPr>
        <w:t>მიტანას</w:t>
      </w:r>
      <w:r w:rsidRPr="00E020E4">
        <w:rPr>
          <w:rFonts w:cs="Arial MT"/>
          <w:spacing w:val="-2"/>
          <w:sz w:val="24"/>
          <w:szCs w:val="24"/>
          <w:lang w:val="lt-LT"/>
        </w:rPr>
        <w:t>;</w:t>
      </w:r>
    </w:p>
    <w:p w14:paraId="6A4C24D2" w14:textId="77777777" w:rsidR="000160E8" w:rsidRPr="00E020E4" w:rsidRDefault="000160E8" w:rsidP="000160E8">
      <w:pPr>
        <w:ind w:left="158" w:right="740"/>
        <w:rPr>
          <w:rFonts w:ascii="Arial MT" w:eastAsia="Arial MT" w:hAnsi="Arial MT" w:cs="Arial MT"/>
          <w:sz w:val="24"/>
          <w:szCs w:val="24"/>
          <w:lang w:val="lt-LT"/>
        </w:rPr>
      </w:pPr>
      <w:r w:rsidRPr="00E020E4">
        <w:rPr>
          <w:sz w:val="24"/>
          <w:szCs w:val="24"/>
          <w:lang w:val="lt-LT"/>
        </w:rPr>
        <w:t>9.1.</w:t>
      </w:r>
      <w:r w:rsidRPr="00E020E4">
        <w:rPr>
          <w:rFonts w:cs="Arial MT"/>
          <w:sz w:val="24"/>
          <w:szCs w:val="24"/>
          <w:lang w:val="lt-LT"/>
        </w:rPr>
        <w:t>10.</w:t>
      </w:r>
      <w:r w:rsidRPr="00E020E4">
        <w:rPr>
          <w:rFonts w:cs="Arial MT"/>
          <w:spacing w:val="-6"/>
          <w:sz w:val="24"/>
          <w:szCs w:val="24"/>
          <w:lang w:val="lt-LT"/>
        </w:rPr>
        <w:t xml:space="preserve"> </w:t>
      </w:r>
      <w:r w:rsidRPr="00E020E4">
        <w:rPr>
          <w:sz w:val="24"/>
          <w:szCs w:val="24"/>
          <w:lang w:val="lt-LT"/>
        </w:rPr>
        <w:t xml:space="preserve">სსიპ განათლების მართვის საინფორმაციო სისტემის მიერ შექმნილ მონაცემთა ბაზაში </w:t>
      </w:r>
      <w:r w:rsidRPr="00E020E4">
        <w:rPr>
          <w:rFonts w:cs="Arial MT"/>
          <w:sz w:val="24"/>
          <w:szCs w:val="24"/>
          <w:lang w:val="lt-LT"/>
        </w:rPr>
        <w:t>(</w:t>
      </w:r>
      <w:hyperlink r:id="rId8">
        <w:r w:rsidRPr="00E020E4">
          <w:rPr>
            <w:rFonts w:ascii="Arial MT" w:eastAsia="Arial MT" w:hAnsi="Arial MT" w:cs="Arial MT"/>
            <w:sz w:val="24"/>
            <w:szCs w:val="24"/>
            <w:lang w:val="lt-LT"/>
          </w:rPr>
          <w:t>http://eschool.emis.ge/</w:t>
        </w:r>
      </w:hyperlink>
      <w:r w:rsidRPr="00E020E4">
        <w:rPr>
          <w:rFonts w:cs="Arial MT"/>
          <w:sz w:val="24"/>
          <w:szCs w:val="24"/>
          <w:lang w:val="lt-LT"/>
        </w:rPr>
        <w:t xml:space="preserve">) </w:t>
      </w:r>
      <w:r w:rsidRPr="00E020E4">
        <w:rPr>
          <w:sz w:val="24"/>
          <w:szCs w:val="24"/>
          <w:lang w:val="lt-LT"/>
        </w:rPr>
        <w:t>შეჰყავს</w:t>
      </w:r>
      <w:r w:rsidRPr="00E020E4">
        <w:rPr>
          <w:rFonts w:cs="Arial MT"/>
          <w:sz w:val="24"/>
          <w:szCs w:val="24"/>
          <w:lang w:val="lt-LT"/>
        </w:rPr>
        <w:t xml:space="preserve">, </w:t>
      </w:r>
      <w:r w:rsidRPr="00E020E4">
        <w:rPr>
          <w:sz w:val="24"/>
          <w:szCs w:val="24"/>
          <w:lang w:val="lt-LT"/>
        </w:rPr>
        <w:t>ატვირთავს და განახორციელებს სასწავლო პროცესთან დაკავშირებულ სხვადასხვა ოპერაციებს</w:t>
      </w:r>
      <w:r w:rsidRPr="00E020E4">
        <w:rPr>
          <w:rFonts w:cs="Arial MT"/>
          <w:sz w:val="24"/>
          <w:szCs w:val="24"/>
          <w:lang w:val="lt-LT"/>
        </w:rPr>
        <w:t>;</w:t>
      </w:r>
    </w:p>
    <w:p w14:paraId="062D7F62" w14:textId="77777777" w:rsidR="000160E8" w:rsidRPr="00E020E4" w:rsidRDefault="000160E8" w:rsidP="000160E8">
      <w:pPr>
        <w:ind w:left="158"/>
        <w:rPr>
          <w:sz w:val="24"/>
          <w:szCs w:val="24"/>
          <w:lang w:val="lt-LT"/>
        </w:rPr>
      </w:pPr>
      <w:r w:rsidRPr="00E020E4">
        <w:rPr>
          <w:sz w:val="24"/>
          <w:szCs w:val="24"/>
          <w:lang w:val="lt-LT"/>
        </w:rPr>
        <w:t>9.1</w:t>
      </w:r>
      <w:r w:rsidRPr="00E020E4">
        <w:rPr>
          <w:rFonts w:cs="Arial MT"/>
          <w:sz w:val="24"/>
          <w:szCs w:val="24"/>
          <w:lang w:val="lt-LT"/>
        </w:rPr>
        <w:t>.</w:t>
      </w:r>
      <w:r w:rsidRPr="00E020E4">
        <w:rPr>
          <w:sz w:val="24"/>
          <w:szCs w:val="24"/>
          <w:lang w:val="lt-LT"/>
        </w:rPr>
        <w:t>11.საქართველოს კანონმდებლობით გათვალისწინებული მიზნებით</w:t>
      </w:r>
      <w:r w:rsidRPr="00E020E4">
        <w:rPr>
          <w:rFonts w:cs="Arial MT"/>
          <w:sz w:val="24"/>
          <w:szCs w:val="24"/>
          <w:lang w:val="lt-LT"/>
        </w:rPr>
        <w:t xml:space="preserve">: </w:t>
      </w:r>
      <w:r w:rsidRPr="00E020E4">
        <w:rPr>
          <w:sz w:val="24"/>
          <w:szCs w:val="24"/>
          <w:lang w:val="lt-LT"/>
        </w:rPr>
        <w:t>აწარმოებს მოსწავლეთა და მშობელთა შესახებ მონაცემთა შეგროვებასა და მათ დამუშავებას</w:t>
      </w:r>
      <w:r w:rsidRPr="00E020E4">
        <w:rPr>
          <w:rFonts w:cs="Arial MT"/>
          <w:sz w:val="24"/>
          <w:szCs w:val="24"/>
          <w:lang w:val="lt-LT"/>
        </w:rPr>
        <w:t xml:space="preserve">; </w:t>
      </w:r>
      <w:r w:rsidRPr="00E020E4">
        <w:rPr>
          <w:sz w:val="24"/>
          <w:szCs w:val="24"/>
          <w:lang w:val="lt-LT"/>
        </w:rPr>
        <w:t>სკოლის ნომერზე შემოსული ზარებისათვის პასუხების</w:t>
      </w:r>
      <w:r w:rsidRPr="00E020E4">
        <w:rPr>
          <w:spacing w:val="-3"/>
          <w:sz w:val="24"/>
          <w:szCs w:val="24"/>
          <w:lang w:val="lt-LT"/>
        </w:rPr>
        <w:t xml:space="preserve"> </w:t>
      </w:r>
      <w:r w:rsidRPr="00E020E4">
        <w:rPr>
          <w:sz w:val="24"/>
          <w:szCs w:val="24"/>
          <w:lang w:val="lt-LT"/>
        </w:rPr>
        <w:t>გაცემას და</w:t>
      </w:r>
      <w:r w:rsidRPr="00E020E4">
        <w:rPr>
          <w:spacing w:val="-2"/>
          <w:sz w:val="24"/>
          <w:szCs w:val="24"/>
          <w:lang w:val="lt-LT"/>
        </w:rPr>
        <w:t xml:space="preserve"> </w:t>
      </w:r>
      <w:r w:rsidRPr="00E020E4">
        <w:rPr>
          <w:sz w:val="24"/>
          <w:szCs w:val="24"/>
          <w:lang w:val="lt-LT"/>
        </w:rPr>
        <w:t>დაინტერესებული პირებისათვის შესაბამისი ინფორმაციის მიწოდებას;</w:t>
      </w:r>
    </w:p>
    <w:p w14:paraId="1A7C8614" w14:textId="77777777" w:rsidR="000160E8" w:rsidRPr="00E020E4" w:rsidRDefault="000160E8">
      <w:pPr>
        <w:numPr>
          <w:ilvl w:val="2"/>
          <w:numId w:val="9"/>
        </w:numPr>
        <w:tabs>
          <w:tab w:val="left" w:pos="858"/>
        </w:tabs>
        <w:spacing w:before="282"/>
        <w:ind w:left="858" w:hanging="700"/>
        <w:rPr>
          <w:sz w:val="24"/>
          <w:szCs w:val="24"/>
          <w:lang w:val="lt-LT"/>
        </w:rPr>
      </w:pPr>
      <w:r w:rsidRPr="00E020E4">
        <w:rPr>
          <w:sz w:val="24"/>
          <w:szCs w:val="24"/>
          <w:lang w:val="lt-LT"/>
        </w:rPr>
        <w:t>კომპეტენციის</w:t>
      </w:r>
      <w:r w:rsidRPr="00E020E4">
        <w:rPr>
          <w:spacing w:val="1"/>
          <w:sz w:val="24"/>
          <w:szCs w:val="24"/>
          <w:lang w:val="lt-LT"/>
        </w:rPr>
        <w:t xml:space="preserve"> </w:t>
      </w:r>
      <w:r w:rsidRPr="00E020E4">
        <w:rPr>
          <w:sz w:val="24"/>
          <w:szCs w:val="24"/>
          <w:lang w:val="lt-LT"/>
        </w:rPr>
        <w:t>ფარგლებში</w:t>
      </w:r>
      <w:r w:rsidRPr="00E020E4">
        <w:rPr>
          <w:spacing w:val="1"/>
          <w:sz w:val="24"/>
          <w:szCs w:val="24"/>
          <w:lang w:val="lt-LT"/>
        </w:rPr>
        <w:t xml:space="preserve"> </w:t>
      </w:r>
      <w:r w:rsidRPr="00E020E4">
        <w:rPr>
          <w:sz w:val="24"/>
          <w:szCs w:val="24"/>
          <w:lang w:val="lt-LT"/>
        </w:rPr>
        <w:t>ასრულებს</w:t>
      </w:r>
      <w:r w:rsidRPr="00E020E4">
        <w:rPr>
          <w:spacing w:val="2"/>
          <w:sz w:val="24"/>
          <w:szCs w:val="24"/>
          <w:lang w:val="lt-LT"/>
        </w:rPr>
        <w:t xml:space="preserve"> </w:t>
      </w:r>
      <w:r w:rsidRPr="00E020E4">
        <w:rPr>
          <w:sz w:val="24"/>
          <w:szCs w:val="24"/>
          <w:lang w:val="lt-LT"/>
        </w:rPr>
        <w:t>სკოლის</w:t>
      </w:r>
      <w:r w:rsidRPr="00E020E4">
        <w:rPr>
          <w:spacing w:val="2"/>
          <w:sz w:val="24"/>
          <w:szCs w:val="24"/>
          <w:lang w:val="lt-LT"/>
        </w:rPr>
        <w:t xml:space="preserve"> </w:t>
      </w:r>
      <w:r w:rsidRPr="00E020E4">
        <w:rPr>
          <w:sz w:val="24"/>
          <w:szCs w:val="24"/>
          <w:lang w:val="lt-LT"/>
        </w:rPr>
        <w:t>დირექტორის</w:t>
      </w:r>
      <w:r w:rsidRPr="00E020E4">
        <w:rPr>
          <w:spacing w:val="2"/>
          <w:sz w:val="24"/>
          <w:szCs w:val="24"/>
          <w:lang w:val="lt-LT"/>
        </w:rPr>
        <w:t xml:space="preserve"> </w:t>
      </w:r>
      <w:r w:rsidRPr="00E020E4">
        <w:rPr>
          <w:sz w:val="24"/>
          <w:szCs w:val="24"/>
          <w:lang w:val="lt-LT"/>
        </w:rPr>
        <w:t xml:space="preserve">სხვა </w:t>
      </w:r>
      <w:r w:rsidRPr="00E020E4">
        <w:rPr>
          <w:spacing w:val="-2"/>
          <w:sz w:val="24"/>
          <w:szCs w:val="24"/>
          <w:lang w:val="lt-LT"/>
        </w:rPr>
        <w:t>დავალებებს</w:t>
      </w:r>
      <w:r w:rsidRPr="00E020E4">
        <w:rPr>
          <w:rFonts w:cs="Arial MT"/>
          <w:spacing w:val="-2"/>
          <w:sz w:val="24"/>
          <w:szCs w:val="24"/>
          <w:lang w:val="lt-LT"/>
        </w:rPr>
        <w:t>.</w:t>
      </w:r>
    </w:p>
    <w:p w14:paraId="36307EF0" w14:textId="77777777" w:rsidR="000160E8" w:rsidRPr="00E020E4" w:rsidRDefault="000160E8">
      <w:pPr>
        <w:numPr>
          <w:ilvl w:val="2"/>
          <w:numId w:val="9"/>
        </w:numPr>
        <w:tabs>
          <w:tab w:val="left" w:pos="819"/>
        </w:tabs>
        <w:spacing w:before="1"/>
        <w:ind w:left="819" w:hanging="661"/>
        <w:rPr>
          <w:sz w:val="24"/>
          <w:szCs w:val="24"/>
          <w:lang w:val="lt-LT"/>
        </w:rPr>
      </w:pPr>
      <w:r w:rsidRPr="00E020E4">
        <w:rPr>
          <w:sz w:val="24"/>
          <w:szCs w:val="24"/>
          <w:lang w:val="lt-LT"/>
        </w:rPr>
        <w:t>ახორციელებს</w:t>
      </w:r>
      <w:r w:rsidRPr="00E020E4">
        <w:rPr>
          <w:spacing w:val="-9"/>
          <w:sz w:val="24"/>
          <w:szCs w:val="24"/>
          <w:lang w:val="lt-LT"/>
        </w:rPr>
        <w:t xml:space="preserve"> </w:t>
      </w:r>
      <w:r w:rsidRPr="00E020E4">
        <w:rPr>
          <w:sz w:val="24"/>
          <w:szCs w:val="24"/>
          <w:lang w:val="lt-LT"/>
        </w:rPr>
        <w:t>ელექტრონულ</w:t>
      </w:r>
      <w:r w:rsidRPr="00E020E4">
        <w:rPr>
          <w:spacing w:val="-4"/>
          <w:sz w:val="24"/>
          <w:szCs w:val="24"/>
          <w:lang w:val="lt-LT"/>
        </w:rPr>
        <w:t xml:space="preserve"> </w:t>
      </w:r>
      <w:r w:rsidRPr="00E020E4">
        <w:rPr>
          <w:spacing w:val="-2"/>
          <w:sz w:val="24"/>
          <w:szCs w:val="24"/>
          <w:lang w:val="lt-LT"/>
        </w:rPr>
        <w:t>საქმისწარმოებას;</w:t>
      </w:r>
    </w:p>
    <w:p w14:paraId="7D829693" w14:textId="77777777" w:rsidR="000160E8" w:rsidRPr="00E020E4" w:rsidRDefault="000160E8">
      <w:pPr>
        <w:numPr>
          <w:ilvl w:val="2"/>
          <w:numId w:val="9"/>
        </w:numPr>
        <w:tabs>
          <w:tab w:val="left" w:pos="819"/>
        </w:tabs>
        <w:ind w:left="819" w:hanging="661"/>
        <w:rPr>
          <w:sz w:val="24"/>
          <w:szCs w:val="24"/>
          <w:lang w:val="lt-LT"/>
        </w:rPr>
      </w:pPr>
      <w:r w:rsidRPr="00E020E4">
        <w:rPr>
          <w:sz w:val="24"/>
          <w:szCs w:val="24"/>
          <w:lang w:val="lt-LT"/>
        </w:rPr>
        <w:t>პასუხისმგებელია</w:t>
      </w:r>
      <w:r w:rsidRPr="00E020E4">
        <w:rPr>
          <w:spacing w:val="-9"/>
          <w:sz w:val="24"/>
          <w:szCs w:val="24"/>
          <w:lang w:val="lt-LT"/>
        </w:rPr>
        <w:t xml:space="preserve"> </w:t>
      </w:r>
      <w:r w:rsidRPr="00E020E4">
        <w:rPr>
          <w:sz w:val="24"/>
          <w:szCs w:val="24"/>
          <w:lang w:val="lt-LT"/>
        </w:rPr>
        <w:t>სკოლის</w:t>
      </w:r>
      <w:r w:rsidRPr="00E020E4">
        <w:rPr>
          <w:spacing w:val="-1"/>
          <w:sz w:val="24"/>
          <w:szCs w:val="24"/>
          <w:lang w:val="lt-LT"/>
        </w:rPr>
        <w:t xml:space="preserve"> </w:t>
      </w:r>
      <w:r w:rsidRPr="00E020E4">
        <w:rPr>
          <w:spacing w:val="-2"/>
          <w:sz w:val="24"/>
          <w:szCs w:val="24"/>
          <w:lang w:val="lt-LT"/>
        </w:rPr>
        <w:t>არქივზე;</w:t>
      </w:r>
    </w:p>
    <w:p w14:paraId="15D779FE" w14:textId="6110846D" w:rsidR="000160E8" w:rsidRDefault="000160E8" w:rsidP="000160E8">
      <w:pPr>
        <w:tabs>
          <w:tab w:val="left" w:pos="2953"/>
          <w:tab w:val="left" w:pos="5143"/>
          <w:tab w:val="left" w:pos="6521"/>
        </w:tabs>
        <w:spacing w:before="1"/>
        <w:ind w:left="158" w:right="1439"/>
        <w:rPr>
          <w:sz w:val="24"/>
          <w:szCs w:val="24"/>
          <w:lang w:val="lt-LT"/>
        </w:rPr>
      </w:pPr>
      <w:r w:rsidRPr="00E020E4">
        <w:rPr>
          <w:spacing w:val="-2"/>
          <w:sz w:val="24"/>
          <w:szCs w:val="24"/>
          <w:lang w:val="lt-LT"/>
        </w:rPr>
        <w:t>9.1.15უზრუნველყოფს</w:t>
      </w:r>
      <w:r w:rsidRPr="00E020E4">
        <w:rPr>
          <w:sz w:val="24"/>
          <w:szCs w:val="24"/>
          <w:lang w:val="lt-LT"/>
        </w:rPr>
        <w:tab/>
      </w:r>
      <w:r w:rsidRPr="00E020E4">
        <w:rPr>
          <w:spacing w:val="-2"/>
          <w:sz w:val="24"/>
          <w:szCs w:val="24"/>
          <w:lang w:val="lt-LT"/>
        </w:rPr>
        <w:t>თანამშრომელთა</w:t>
      </w:r>
      <w:r w:rsidRPr="00E020E4">
        <w:rPr>
          <w:sz w:val="24"/>
          <w:szCs w:val="24"/>
          <w:lang w:val="lt-LT"/>
        </w:rPr>
        <w:tab/>
      </w:r>
      <w:r w:rsidRPr="00E020E4">
        <w:rPr>
          <w:spacing w:val="-2"/>
          <w:sz w:val="24"/>
          <w:szCs w:val="24"/>
          <w:lang w:val="lt-LT"/>
        </w:rPr>
        <w:t>შრომითი</w:t>
      </w:r>
      <w:r w:rsidRPr="00E020E4">
        <w:rPr>
          <w:sz w:val="24"/>
          <w:szCs w:val="24"/>
          <w:lang w:val="lt-LT"/>
        </w:rPr>
        <w:tab/>
      </w:r>
      <w:r w:rsidRPr="00E020E4">
        <w:rPr>
          <w:spacing w:val="-2"/>
          <w:sz w:val="24"/>
          <w:szCs w:val="24"/>
          <w:lang w:val="lt-LT"/>
        </w:rPr>
        <w:t xml:space="preserve">ხელშეკრულებების </w:t>
      </w:r>
      <w:r w:rsidRPr="00E020E4">
        <w:rPr>
          <w:sz w:val="24"/>
          <w:szCs w:val="24"/>
          <w:lang w:val="lt-LT"/>
        </w:rPr>
        <w:t xml:space="preserve">ტექნიკურ გაფორმებას; </w:t>
      </w:r>
    </w:p>
    <w:p w14:paraId="0B1DCBD3" w14:textId="77777777" w:rsidR="00594E66" w:rsidRDefault="00594E66" w:rsidP="00594E66">
      <w:pPr>
        <w:tabs>
          <w:tab w:val="left" w:pos="2953"/>
          <w:tab w:val="left" w:pos="5143"/>
          <w:tab w:val="left" w:pos="6521"/>
        </w:tabs>
        <w:spacing w:before="1"/>
        <w:ind w:left="158" w:right="1439"/>
      </w:pPr>
      <w:r>
        <w:t xml:space="preserve">9.1.16 </w:t>
      </w:r>
      <w:r>
        <w:rPr>
          <w:lang w:val="ka-GE"/>
        </w:rPr>
        <w:t xml:space="preserve">უზრუნველყოფს </w:t>
      </w:r>
      <w:r>
        <w:t>სკოლის დოკუმენტირებული ინფორმაციის დაცვის, შენახვის, აღრიცხვის</w:t>
      </w:r>
      <w:r>
        <w:t xml:space="preserve">ა და </w:t>
      </w:r>
      <w:r>
        <w:t xml:space="preserve"> ხელმისაწვდომობის კონტროლს</w:t>
      </w:r>
      <w:r>
        <w:t xml:space="preserve">. </w:t>
      </w:r>
    </w:p>
    <w:p w14:paraId="066FD108" w14:textId="4F5BAD8D" w:rsidR="000160E8" w:rsidRPr="00E020E4" w:rsidRDefault="000160E8" w:rsidP="00594E66">
      <w:pPr>
        <w:tabs>
          <w:tab w:val="left" w:pos="2953"/>
          <w:tab w:val="left" w:pos="5143"/>
          <w:tab w:val="left" w:pos="6521"/>
        </w:tabs>
        <w:spacing w:before="1"/>
        <w:ind w:left="158" w:right="1439"/>
        <w:rPr>
          <w:b/>
          <w:bCs/>
          <w:sz w:val="24"/>
          <w:szCs w:val="24"/>
          <w:lang w:val="lt-LT"/>
        </w:rPr>
      </w:pPr>
      <w:r w:rsidRPr="00E020E4">
        <w:rPr>
          <w:b/>
          <w:bCs/>
          <w:sz w:val="24"/>
          <w:szCs w:val="24"/>
          <w:lang w:val="lt-LT"/>
        </w:rPr>
        <w:t>საკვალიფიკაციო</w:t>
      </w:r>
      <w:r w:rsidRPr="00E020E4">
        <w:rPr>
          <w:b/>
          <w:bCs/>
          <w:spacing w:val="-12"/>
          <w:sz w:val="24"/>
          <w:szCs w:val="24"/>
          <w:lang w:val="lt-LT"/>
        </w:rPr>
        <w:t xml:space="preserve"> </w:t>
      </w:r>
      <w:r w:rsidRPr="00E020E4">
        <w:rPr>
          <w:b/>
          <w:bCs/>
          <w:spacing w:val="-2"/>
          <w:sz w:val="24"/>
          <w:szCs w:val="24"/>
          <w:lang w:val="lt-LT"/>
        </w:rPr>
        <w:t>მოთხოვნებია:</w:t>
      </w:r>
    </w:p>
    <w:p w14:paraId="0AB2C586" w14:textId="77777777" w:rsidR="000160E8" w:rsidRPr="00E020E4" w:rsidRDefault="000160E8" w:rsidP="000160E8">
      <w:pPr>
        <w:ind w:left="158"/>
        <w:rPr>
          <w:sz w:val="24"/>
          <w:szCs w:val="24"/>
          <w:lang w:val="lt-LT"/>
        </w:rPr>
      </w:pPr>
      <w:r w:rsidRPr="00E020E4">
        <w:rPr>
          <w:spacing w:val="-2"/>
          <w:sz w:val="24"/>
          <w:szCs w:val="24"/>
          <w:lang w:val="lt-LT"/>
        </w:rPr>
        <w:t>9.2.1უმაღლესი</w:t>
      </w:r>
      <w:r w:rsidRPr="00E020E4">
        <w:rPr>
          <w:spacing w:val="-9"/>
          <w:sz w:val="24"/>
          <w:szCs w:val="24"/>
          <w:lang w:val="lt-LT"/>
        </w:rPr>
        <w:t xml:space="preserve"> </w:t>
      </w:r>
      <w:r w:rsidRPr="00E020E4">
        <w:rPr>
          <w:spacing w:val="-2"/>
          <w:sz w:val="24"/>
          <w:szCs w:val="24"/>
          <w:lang w:val="lt-LT"/>
        </w:rPr>
        <w:t>განათლება;;</w:t>
      </w:r>
    </w:p>
    <w:p w14:paraId="07506034" w14:textId="77777777" w:rsidR="000160E8" w:rsidRPr="00E020E4" w:rsidRDefault="000160E8">
      <w:pPr>
        <w:numPr>
          <w:ilvl w:val="2"/>
          <w:numId w:val="10"/>
        </w:numPr>
        <w:tabs>
          <w:tab w:val="left" w:pos="699"/>
        </w:tabs>
        <w:spacing w:before="1"/>
        <w:ind w:right="545" w:firstLine="0"/>
        <w:jc w:val="both"/>
        <w:rPr>
          <w:sz w:val="24"/>
          <w:szCs w:val="24"/>
          <w:lang w:val="lt-LT"/>
        </w:rPr>
      </w:pPr>
      <w:r w:rsidRPr="00E020E4">
        <w:rPr>
          <w:sz w:val="24"/>
          <w:szCs w:val="24"/>
          <w:lang w:val="lt-LT"/>
        </w:rPr>
        <w:t>კომპიუტერული პროგრამების (Microsoft Office Word; Microsoft Office Excel; Microsoft Office PowerPoint) და ელექტრონული პლატფორმების (eSchool.emis.ge; ) სრულყოფილი ცოდნა.</w:t>
      </w:r>
    </w:p>
    <w:p w14:paraId="3187590C" w14:textId="77777777" w:rsidR="000160E8" w:rsidRPr="00E020E4" w:rsidRDefault="000160E8">
      <w:pPr>
        <w:numPr>
          <w:ilvl w:val="2"/>
          <w:numId w:val="10"/>
        </w:numPr>
        <w:tabs>
          <w:tab w:val="left" w:pos="762"/>
        </w:tabs>
        <w:spacing w:before="3"/>
        <w:ind w:left="762" w:hanging="604"/>
        <w:jc w:val="both"/>
        <w:rPr>
          <w:sz w:val="24"/>
          <w:szCs w:val="24"/>
          <w:lang w:val="lt-LT"/>
        </w:rPr>
      </w:pPr>
      <w:r w:rsidRPr="00E020E4">
        <w:rPr>
          <w:sz w:val="24"/>
          <w:szCs w:val="24"/>
          <w:lang w:val="lt-LT"/>
        </w:rPr>
        <w:t>კომუნიკაციისა</w:t>
      </w:r>
      <w:r w:rsidRPr="00E020E4">
        <w:rPr>
          <w:spacing w:val="-9"/>
          <w:sz w:val="24"/>
          <w:szCs w:val="24"/>
          <w:lang w:val="lt-LT"/>
        </w:rPr>
        <w:t xml:space="preserve"> </w:t>
      </w:r>
      <w:r w:rsidRPr="00E020E4">
        <w:rPr>
          <w:sz w:val="24"/>
          <w:szCs w:val="24"/>
          <w:lang w:val="lt-LT"/>
        </w:rPr>
        <w:t>და</w:t>
      </w:r>
      <w:r w:rsidRPr="00E020E4">
        <w:rPr>
          <w:spacing w:val="-8"/>
          <w:sz w:val="24"/>
          <w:szCs w:val="24"/>
          <w:lang w:val="lt-LT"/>
        </w:rPr>
        <w:t xml:space="preserve"> </w:t>
      </w:r>
      <w:r w:rsidRPr="00E020E4">
        <w:rPr>
          <w:sz w:val="24"/>
          <w:szCs w:val="24"/>
          <w:lang w:val="lt-LT"/>
        </w:rPr>
        <w:t>თანამშრომლობის</w:t>
      </w:r>
      <w:r w:rsidRPr="00E020E4">
        <w:rPr>
          <w:spacing w:val="-9"/>
          <w:sz w:val="24"/>
          <w:szCs w:val="24"/>
          <w:lang w:val="lt-LT"/>
        </w:rPr>
        <w:t xml:space="preserve"> </w:t>
      </w:r>
      <w:r w:rsidRPr="00E020E4">
        <w:rPr>
          <w:spacing w:val="-2"/>
          <w:sz w:val="24"/>
          <w:szCs w:val="24"/>
          <w:lang w:val="lt-LT"/>
        </w:rPr>
        <w:t>უნარები;</w:t>
      </w:r>
    </w:p>
    <w:p w14:paraId="306FF701" w14:textId="77777777" w:rsidR="000160E8" w:rsidRPr="00E020E4" w:rsidRDefault="000160E8" w:rsidP="000160E8">
      <w:pPr>
        <w:keepNext/>
        <w:shd w:val="clear" w:color="auto" w:fill="8DB3E2" w:themeFill="text2" w:themeFillTint="66"/>
        <w:spacing w:before="140" w:after="80"/>
        <w:rPr>
          <w:rFonts w:ascii="Arial" w:eastAsia="Arial" w:hAnsi="Arial" w:cs="Arial"/>
          <w:b/>
          <w:bCs/>
          <w:sz w:val="24"/>
          <w:szCs w:val="24"/>
          <w:lang w:val="lt-LT"/>
        </w:rPr>
      </w:pPr>
      <w:r w:rsidRPr="00E020E4">
        <w:rPr>
          <w:b/>
          <w:sz w:val="24"/>
          <w:szCs w:val="24"/>
          <w:lang w:val="lt-LT"/>
        </w:rPr>
        <w:t>მუხლი 10. ხარისხის მართვის მენეჯერი</w:t>
      </w:r>
    </w:p>
    <w:p w14:paraId="5263AC71" w14:textId="77777777" w:rsidR="000160E8" w:rsidRPr="00E020E4" w:rsidRDefault="000160E8" w:rsidP="000160E8">
      <w:pPr>
        <w:spacing w:before="1"/>
        <w:ind w:left="158"/>
        <w:jc w:val="both"/>
        <w:rPr>
          <w:sz w:val="24"/>
          <w:szCs w:val="24"/>
          <w:lang w:val="lt-LT"/>
        </w:rPr>
      </w:pPr>
      <w:r w:rsidRPr="00E020E4">
        <w:rPr>
          <w:sz w:val="24"/>
          <w:szCs w:val="24"/>
          <w:lang w:val="lt-LT"/>
        </w:rPr>
        <w:t>10.1. ხარისხის მართვის მენეჯერი უზრუნველყოფს სკოლის შიდა ხარისხის უზრუნველყოფის სისტემის დაგეგმვას, განხორციელებას, მონიტორინგსა და გაუმჯობესებაზე ორიენტირებული რეკომენდაციების მომზადებას.</w:t>
      </w:r>
    </w:p>
    <w:p w14:paraId="54DB450A" w14:textId="77777777" w:rsidR="000160E8" w:rsidRPr="00E020E4" w:rsidRDefault="000160E8" w:rsidP="000160E8">
      <w:pPr>
        <w:spacing w:before="285"/>
        <w:ind w:left="158"/>
        <w:rPr>
          <w:rFonts w:ascii="Arial MT" w:eastAsia="Arial MT" w:hAnsi="Arial MT" w:cs="Arial MT"/>
          <w:sz w:val="24"/>
          <w:szCs w:val="24"/>
          <w:lang w:val="lt-LT"/>
        </w:rPr>
      </w:pPr>
      <w:r w:rsidRPr="00E020E4">
        <w:rPr>
          <w:sz w:val="24"/>
          <w:szCs w:val="24"/>
          <w:lang w:val="lt-LT"/>
        </w:rPr>
        <w:t>10.1.1</w:t>
      </w:r>
      <w:r w:rsidRPr="00E020E4">
        <w:rPr>
          <w:spacing w:val="-2"/>
          <w:sz w:val="24"/>
          <w:szCs w:val="24"/>
          <w:lang w:val="lt-LT"/>
        </w:rPr>
        <w:t xml:space="preserve"> </w:t>
      </w:r>
      <w:r w:rsidRPr="00E020E4">
        <w:rPr>
          <w:sz w:val="24"/>
          <w:szCs w:val="24"/>
          <w:lang w:val="lt-LT"/>
        </w:rPr>
        <w:t>ახორციელებს</w:t>
      </w:r>
      <w:r w:rsidRPr="00E020E4">
        <w:rPr>
          <w:spacing w:val="3"/>
          <w:sz w:val="24"/>
          <w:szCs w:val="24"/>
          <w:lang w:val="lt-LT"/>
        </w:rPr>
        <w:t xml:space="preserve"> </w:t>
      </w:r>
      <w:r w:rsidRPr="00E020E4">
        <w:rPr>
          <w:sz w:val="24"/>
          <w:szCs w:val="24"/>
          <w:lang w:val="lt-LT"/>
        </w:rPr>
        <w:t>სწავლის</w:t>
      </w:r>
      <w:r w:rsidRPr="00E020E4">
        <w:rPr>
          <w:spacing w:val="-2"/>
          <w:sz w:val="24"/>
          <w:szCs w:val="24"/>
          <w:lang w:val="lt-LT"/>
        </w:rPr>
        <w:t xml:space="preserve"> </w:t>
      </w:r>
      <w:r w:rsidRPr="00E020E4">
        <w:rPr>
          <w:sz w:val="24"/>
          <w:szCs w:val="24"/>
          <w:lang w:val="lt-LT"/>
        </w:rPr>
        <w:t>ხარისხის</w:t>
      </w:r>
      <w:r w:rsidRPr="00E020E4">
        <w:rPr>
          <w:spacing w:val="3"/>
          <w:sz w:val="24"/>
          <w:szCs w:val="24"/>
          <w:lang w:val="lt-LT"/>
        </w:rPr>
        <w:t xml:space="preserve"> </w:t>
      </w:r>
      <w:r w:rsidRPr="00E020E4">
        <w:rPr>
          <w:sz w:val="24"/>
          <w:szCs w:val="24"/>
          <w:lang w:val="lt-LT"/>
        </w:rPr>
        <w:t>მართვას</w:t>
      </w:r>
      <w:r w:rsidRPr="00E020E4">
        <w:rPr>
          <w:spacing w:val="2"/>
          <w:sz w:val="24"/>
          <w:szCs w:val="24"/>
          <w:lang w:val="lt-LT"/>
        </w:rPr>
        <w:t xml:space="preserve"> </w:t>
      </w:r>
      <w:r w:rsidRPr="00E020E4">
        <w:rPr>
          <w:sz w:val="24"/>
          <w:szCs w:val="24"/>
          <w:lang w:val="lt-LT"/>
        </w:rPr>
        <w:t>ეროვნული</w:t>
      </w:r>
      <w:r w:rsidRPr="00E020E4">
        <w:rPr>
          <w:spacing w:val="3"/>
          <w:sz w:val="24"/>
          <w:szCs w:val="24"/>
          <w:lang w:val="lt-LT"/>
        </w:rPr>
        <w:t xml:space="preserve"> </w:t>
      </w:r>
      <w:r w:rsidRPr="00E020E4">
        <w:rPr>
          <w:sz w:val="24"/>
          <w:szCs w:val="24"/>
          <w:lang w:val="lt-LT"/>
        </w:rPr>
        <w:t>სასწავლო</w:t>
      </w:r>
      <w:r w:rsidRPr="00E020E4">
        <w:rPr>
          <w:spacing w:val="3"/>
          <w:sz w:val="24"/>
          <w:szCs w:val="24"/>
          <w:lang w:val="lt-LT"/>
        </w:rPr>
        <w:t xml:space="preserve"> </w:t>
      </w:r>
      <w:r w:rsidRPr="00E020E4">
        <w:rPr>
          <w:sz w:val="24"/>
          <w:szCs w:val="24"/>
          <w:lang w:val="lt-LT"/>
        </w:rPr>
        <w:t>გეგმის</w:t>
      </w:r>
      <w:r w:rsidRPr="00E020E4">
        <w:rPr>
          <w:spacing w:val="3"/>
          <w:sz w:val="24"/>
          <w:szCs w:val="24"/>
          <w:lang w:val="lt-LT"/>
        </w:rPr>
        <w:t xml:space="preserve"> </w:t>
      </w:r>
      <w:r w:rsidRPr="00E020E4">
        <w:rPr>
          <w:spacing w:val="-2"/>
          <w:sz w:val="24"/>
          <w:szCs w:val="24"/>
          <w:lang w:val="lt-LT"/>
        </w:rPr>
        <w:t>შესაბამისად</w:t>
      </w:r>
      <w:r w:rsidRPr="00E020E4">
        <w:rPr>
          <w:rFonts w:cs="Arial MT"/>
          <w:spacing w:val="-2"/>
          <w:sz w:val="24"/>
          <w:szCs w:val="24"/>
          <w:lang w:val="lt-LT"/>
        </w:rPr>
        <w:t>;</w:t>
      </w:r>
    </w:p>
    <w:p w14:paraId="7AF4703D" w14:textId="77777777" w:rsidR="000160E8" w:rsidRPr="00E020E4" w:rsidRDefault="000160E8">
      <w:pPr>
        <w:numPr>
          <w:ilvl w:val="2"/>
          <w:numId w:val="11"/>
        </w:numPr>
        <w:tabs>
          <w:tab w:val="left" w:pos="795"/>
        </w:tabs>
        <w:ind w:left="795" w:hanging="637"/>
        <w:rPr>
          <w:sz w:val="24"/>
          <w:szCs w:val="24"/>
          <w:lang w:val="lt-LT"/>
        </w:rPr>
      </w:pPr>
      <w:r w:rsidRPr="00E020E4">
        <w:rPr>
          <w:sz w:val="24"/>
          <w:szCs w:val="24"/>
          <w:lang w:val="lt-LT"/>
        </w:rPr>
        <w:t>აწარმოებს</w:t>
      </w:r>
      <w:r w:rsidRPr="00E020E4">
        <w:rPr>
          <w:spacing w:val="-2"/>
          <w:sz w:val="24"/>
          <w:szCs w:val="24"/>
          <w:lang w:val="lt-LT"/>
        </w:rPr>
        <w:t xml:space="preserve"> </w:t>
      </w:r>
      <w:r w:rsidRPr="00E020E4">
        <w:rPr>
          <w:sz w:val="24"/>
          <w:szCs w:val="24"/>
          <w:lang w:val="lt-LT"/>
        </w:rPr>
        <w:t>სკოლაში</w:t>
      </w:r>
      <w:r w:rsidRPr="00E020E4">
        <w:rPr>
          <w:spacing w:val="1"/>
          <w:sz w:val="24"/>
          <w:szCs w:val="24"/>
          <w:lang w:val="lt-LT"/>
        </w:rPr>
        <w:t xml:space="preserve"> </w:t>
      </w:r>
      <w:r w:rsidRPr="00E020E4">
        <w:rPr>
          <w:sz w:val="24"/>
          <w:szCs w:val="24"/>
          <w:lang w:val="lt-LT"/>
        </w:rPr>
        <w:t>სასწავლო პროცესის</w:t>
      </w:r>
      <w:r w:rsidRPr="00E020E4">
        <w:rPr>
          <w:spacing w:val="1"/>
          <w:sz w:val="24"/>
          <w:szCs w:val="24"/>
          <w:lang w:val="lt-LT"/>
        </w:rPr>
        <w:t xml:space="preserve"> </w:t>
      </w:r>
      <w:r w:rsidRPr="00E020E4">
        <w:rPr>
          <w:sz w:val="24"/>
          <w:szCs w:val="24"/>
          <w:lang w:val="lt-LT"/>
        </w:rPr>
        <w:t>ხარისხის</w:t>
      </w:r>
      <w:r w:rsidRPr="00E020E4">
        <w:rPr>
          <w:spacing w:val="1"/>
          <w:sz w:val="24"/>
          <w:szCs w:val="24"/>
          <w:lang w:val="lt-LT"/>
        </w:rPr>
        <w:t xml:space="preserve"> </w:t>
      </w:r>
      <w:r w:rsidRPr="00E020E4">
        <w:rPr>
          <w:spacing w:val="-2"/>
          <w:sz w:val="24"/>
          <w:szCs w:val="24"/>
          <w:lang w:val="lt-LT"/>
        </w:rPr>
        <w:t>კონტროლს;</w:t>
      </w:r>
    </w:p>
    <w:p w14:paraId="0E82CBAD" w14:textId="77777777" w:rsidR="000160E8" w:rsidRPr="00E020E4" w:rsidRDefault="000160E8">
      <w:pPr>
        <w:numPr>
          <w:ilvl w:val="2"/>
          <w:numId w:val="11"/>
        </w:numPr>
        <w:tabs>
          <w:tab w:val="left" w:pos="795"/>
        </w:tabs>
        <w:spacing w:before="278"/>
        <w:ind w:left="158" w:right="1447" w:firstLine="0"/>
        <w:rPr>
          <w:rFonts w:ascii="Arial MT" w:eastAsia="Arial MT" w:hAnsi="Arial MT" w:cs="Arial MT"/>
          <w:sz w:val="24"/>
          <w:szCs w:val="24"/>
          <w:lang w:val="lt-LT"/>
        </w:rPr>
      </w:pPr>
      <w:r w:rsidRPr="00E020E4">
        <w:rPr>
          <w:sz w:val="24"/>
          <w:szCs w:val="24"/>
          <w:lang w:val="lt-LT"/>
        </w:rPr>
        <w:t>ზედამხედველობს კათედრებისა</w:t>
      </w:r>
      <w:r w:rsidRPr="00E020E4">
        <w:rPr>
          <w:spacing w:val="-2"/>
          <w:sz w:val="24"/>
          <w:szCs w:val="24"/>
          <w:lang w:val="lt-LT"/>
        </w:rPr>
        <w:t xml:space="preserve"> </w:t>
      </w:r>
      <w:r w:rsidRPr="00E020E4">
        <w:rPr>
          <w:sz w:val="24"/>
          <w:szCs w:val="24"/>
          <w:lang w:val="lt-LT"/>
        </w:rPr>
        <w:t>და</w:t>
      </w:r>
      <w:r w:rsidRPr="00E020E4">
        <w:rPr>
          <w:spacing w:val="-2"/>
          <w:sz w:val="24"/>
          <w:szCs w:val="24"/>
          <w:lang w:val="lt-LT"/>
        </w:rPr>
        <w:t xml:space="preserve"> </w:t>
      </w:r>
      <w:r w:rsidRPr="00E020E4">
        <w:rPr>
          <w:sz w:val="24"/>
          <w:szCs w:val="24"/>
          <w:lang w:val="lt-LT"/>
        </w:rPr>
        <w:t>მასწავლებლების მიერ</w:t>
      </w:r>
      <w:r w:rsidRPr="00E020E4">
        <w:rPr>
          <w:spacing w:val="-2"/>
          <w:sz w:val="24"/>
          <w:szCs w:val="24"/>
          <w:lang w:val="lt-LT"/>
        </w:rPr>
        <w:t xml:space="preserve"> </w:t>
      </w:r>
      <w:r w:rsidRPr="00E020E4">
        <w:rPr>
          <w:sz w:val="24"/>
          <w:szCs w:val="24"/>
          <w:lang w:val="lt-LT"/>
        </w:rPr>
        <w:t xml:space="preserve">პორტფოლიოს </w:t>
      </w:r>
      <w:r w:rsidRPr="00E020E4">
        <w:rPr>
          <w:spacing w:val="-2"/>
          <w:sz w:val="24"/>
          <w:szCs w:val="24"/>
          <w:lang w:val="lt-LT"/>
        </w:rPr>
        <w:t>წარმოებას</w:t>
      </w:r>
      <w:r w:rsidRPr="00E020E4">
        <w:rPr>
          <w:rFonts w:cs="Arial MT"/>
          <w:spacing w:val="-2"/>
          <w:sz w:val="24"/>
          <w:szCs w:val="24"/>
          <w:lang w:val="lt-LT"/>
        </w:rPr>
        <w:t>;</w:t>
      </w:r>
    </w:p>
    <w:p w14:paraId="4ACC5489" w14:textId="77777777" w:rsidR="000160E8" w:rsidRPr="00E020E4" w:rsidRDefault="000160E8">
      <w:pPr>
        <w:numPr>
          <w:ilvl w:val="2"/>
          <w:numId w:val="11"/>
        </w:numPr>
        <w:tabs>
          <w:tab w:val="left" w:pos="795"/>
        </w:tabs>
        <w:ind w:left="158" w:right="1383" w:firstLine="0"/>
        <w:rPr>
          <w:sz w:val="24"/>
          <w:szCs w:val="24"/>
          <w:lang w:val="lt-LT"/>
        </w:rPr>
      </w:pPr>
      <w:r w:rsidRPr="00E020E4">
        <w:rPr>
          <w:sz w:val="24"/>
          <w:szCs w:val="24"/>
          <w:lang w:val="lt-LT"/>
        </w:rPr>
        <w:t>ზედამხედველობს სკოლის სასწავლო</w:t>
      </w:r>
      <w:r w:rsidRPr="00E020E4">
        <w:rPr>
          <w:spacing w:val="-4"/>
          <w:sz w:val="24"/>
          <w:szCs w:val="24"/>
          <w:lang w:val="lt-LT"/>
        </w:rPr>
        <w:t xml:space="preserve"> </w:t>
      </w:r>
      <w:r w:rsidRPr="00E020E4">
        <w:rPr>
          <w:sz w:val="24"/>
          <w:szCs w:val="24"/>
          <w:lang w:val="lt-LT"/>
        </w:rPr>
        <w:t>კურიკულუმების</w:t>
      </w:r>
      <w:r w:rsidRPr="00E020E4">
        <w:rPr>
          <w:spacing w:val="-3"/>
          <w:sz w:val="24"/>
          <w:szCs w:val="24"/>
          <w:lang w:val="lt-LT"/>
        </w:rPr>
        <w:t xml:space="preserve"> </w:t>
      </w:r>
      <w:r w:rsidRPr="00E020E4">
        <w:rPr>
          <w:sz w:val="24"/>
          <w:szCs w:val="24"/>
          <w:lang w:val="lt-LT"/>
        </w:rPr>
        <w:t>შედგენისა</w:t>
      </w:r>
      <w:r w:rsidRPr="00E020E4">
        <w:rPr>
          <w:spacing w:val="-2"/>
          <w:sz w:val="24"/>
          <w:szCs w:val="24"/>
          <w:lang w:val="lt-LT"/>
        </w:rPr>
        <w:t xml:space="preserve"> </w:t>
      </w:r>
      <w:r w:rsidRPr="00E020E4">
        <w:rPr>
          <w:sz w:val="24"/>
          <w:szCs w:val="24"/>
          <w:lang w:val="lt-LT"/>
        </w:rPr>
        <w:t>და</w:t>
      </w:r>
      <w:r w:rsidRPr="00E020E4">
        <w:rPr>
          <w:spacing w:val="-3"/>
          <w:sz w:val="24"/>
          <w:szCs w:val="24"/>
          <w:lang w:val="lt-LT"/>
        </w:rPr>
        <w:t xml:space="preserve"> </w:t>
      </w:r>
      <w:r w:rsidRPr="00E020E4">
        <w:rPr>
          <w:sz w:val="24"/>
          <w:szCs w:val="24"/>
          <w:lang w:val="lt-LT"/>
        </w:rPr>
        <w:t>მისი განხორციელების პროცესს;</w:t>
      </w:r>
    </w:p>
    <w:p w14:paraId="1BD3D773" w14:textId="77777777" w:rsidR="000160E8" w:rsidRPr="00E020E4" w:rsidRDefault="000160E8">
      <w:pPr>
        <w:numPr>
          <w:ilvl w:val="2"/>
          <w:numId w:val="11"/>
        </w:numPr>
        <w:tabs>
          <w:tab w:val="left" w:pos="795"/>
        </w:tabs>
        <w:spacing w:before="278" w:line="242" w:lineRule="auto"/>
        <w:ind w:left="158" w:right="889" w:firstLine="0"/>
        <w:rPr>
          <w:sz w:val="24"/>
          <w:szCs w:val="24"/>
          <w:lang w:val="lt-LT"/>
        </w:rPr>
      </w:pPr>
      <w:r w:rsidRPr="00E020E4">
        <w:rPr>
          <w:sz w:val="24"/>
          <w:szCs w:val="24"/>
          <w:lang w:val="lt-LT"/>
        </w:rPr>
        <w:t>ორგანიზებას უწევს საგნობრივ ოლიმპიადებში</w:t>
      </w:r>
      <w:r w:rsidRPr="00E020E4">
        <w:rPr>
          <w:rFonts w:cs="Arial MT"/>
          <w:sz w:val="24"/>
          <w:szCs w:val="24"/>
          <w:lang w:val="lt-LT"/>
        </w:rPr>
        <w:t xml:space="preserve">, </w:t>
      </w:r>
      <w:r w:rsidRPr="00E020E4">
        <w:rPr>
          <w:sz w:val="24"/>
          <w:szCs w:val="24"/>
          <w:lang w:val="lt-LT"/>
        </w:rPr>
        <w:t>სასწავლო</w:t>
      </w:r>
      <w:r w:rsidRPr="00E020E4">
        <w:rPr>
          <w:rFonts w:cs="Arial MT"/>
          <w:sz w:val="24"/>
          <w:szCs w:val="24"/>
          <w:lang w:val="lt-LT"/>
        </w:rPr>
        <w:t>-</w:t>
      </w:r>
      <w:r w:rsidRPr="00E020E4">
        <w:rPr>
          <w:sz w:val="24"/>
          <w:szCs w:val="24"/>
          <w:lang w:val="lt-LT"/>
        </w:rPr>
        <w:t>შემოქმედებით კონფერენციებში და</w:t>
      </w:r>
      <w:r w:rsidRPr="00E020E4">
        <w:rPr>
          <w:spacing w:val="-1"/>
          <w:sz w:val="24"/>
          <w:szCs w:val="24"/>
          <w:lang w:val="lt-LT"/>
        </w:rPr>
        <w:t xml:space="preserve"> </w:t>
      </w:r>
      <w:r w:rsidRPr="00E020E4">
        <w:rPr>
          <w:sz w:val="24"/>
          <w:szCs w:val="24"/>
          <w:lang w:val="lt-LT"/>
        </w:rPr>
        <w:t>მსგავს ღონისძიებებში მონაწილეობის მიღებას</w:t>
      </w:r>
      <w:r w:rsidRPr="00E020E4">
        <w:rPr>
          <w:rFonts w:cs="Arial MT"/>
          <w:sz w:val="24"/>
          <w:szCs w:val="24"/>
          <w:lang w:val="lt-LT"/>
        </w:rPr>
        <w:t>,</w:t>
      </w:r>
      <w:r w:rsidRPr="00E020E4">
        <w:rPr>
          <w:rFonts w:cs="Arial MT"/>
          <w:spacing w:val="-7"/>
          <w:sz w:val="24"/>
          <w:szCs w:val="24"/>
          <w:lang w:val="lt-LT"/>
        </w:rPr>
        <w:t xml:space="preserve"> </w:t>
      </w:r>
      <w:r w:rsidRPr="00E020E4">
        <w:rPr>
          <w:sz w:val="24"/>
          <w:szCs w:val="24"/>
          <w:lang w:val="lt-LT"/>
        </w:rPr>
        <w:t>როგორც</w:t>
      </w:r>
      <w:r w:rsidRPr="00E020E4">
        <w:rPr>
          <w:spacing w:val="-1"/>
          <w:sz w:val="24"/>
          <w:szCs w:val="24"/>
          <w:lang w:val="lt-LT"/>
        </w:rPr>
        <w:t xml:space="preserve"> </w:t>
      </w:r>
      <w:r w:rsidRPr="00E020E4">
        <w:rPr>
          <w:sz w:val="24"/>
          <w:szCs w:val="24"/>
          <w:lang w:val="lt-LT"/>
        </w:rPr>
        <w:t>სკოლის შიგნით</w:t>
      </w:r>
      <w:r w:rsidRPr="00E020E4">
        <w:rPr>
          <w:rFonts w:cs="Arial MT"/>
          <w:sz w:val="24"/>
          <w:szCs w:val="24"/>
          <w:lang w:val="lt-LT"/>
        </w:rPr>
        <w:t xml:space="preserve">, </w:t>
      </w:r>
      <w:r w:rsidRPr="00E020E4">
        <w:rPr>
          <w:sz w:val="24"/>
          <w:szCs w:val="24"/>
          <w:lang w:val="lt-LT"/>
        </w:rPr>
        <w:t>ასევე მის გარეთ;</w:t>
      </w:r>
    </w:p>
    <w:p w14:paraId="28FD1BCA" w14:textId="77777777" w:rsidR="000160E8" w:rsidRPr="00E020E4" w:rsidRDefault="000160E8">
      <w:pPr>
        <w:numPr>
          <w:ilvl w:val="2"/>
          <w:numId w:val="11"/>
        </w:numPr>
        <w:tabs>
          <w:tab w:val="left" w:pos="791"/>
        </w:tabs>
        <w:spacing w:before="273"/>
        <w:ind w:left="158" w:right="587" w:firstLine="0"/>
        <w:rPr>
          <w:sz w:val="24"/>
          <w:szCs w:val="24"/>
          <w:lang w:val="lt-LT"/>
        </w:rPr>
      </w:pPr>
      <w:r w:rsidRPr="00E020E4">
        <w:rPr>
          <w:sz w:val="24"/>
          <w:szCs w:val="24"/>
          <w:lang w:val="lt-LT"/>
        </w:rPr>
        <w:t>მონიტორინგს უწევს საგნობრივი ტესტირებებისა და</w:t>
      </w:r>
      <w:r w:rsidRPr="00E020E4">
        <w:rPr>
          <w:spacing w:val="-2"/>
          <w:sz w:val="24"/>
          <w:szCs w:val="24"/>
          <w:lang w:val="lt-LT"/>
        </w:rPr>
        <w:t xml:space="preserve"> </w:t>
      </w:r>
      <w:r w:rsidRPr="00E020E4">
        <w:rPr>
          <w:sz w:val="24"/>
          <w:szCs w:val="24"/>
          <w:lang w:val="lt-LT"/>
        </w:rPr>
        <w:t>გამოცდების მიმდინარეობას</w:t>
      </w:r>
      <w:r w:rsidRPr="00E020E4">
        <w:rPr>
          <w:rFonts w:cs="Arial MT"/>
          <w:sz w:val="24"/>
          <w:szCs w:val="24"/>
          <w:lang w:val="lt-LT"/>
        </w:rPr>
        <w:t xml:space="preserve">, </w:t>
      </w:r>
      <w:r w:rsidRPr="00E020E4">
        <w:rPr>
          <w:sz w:val="24"/>
          <w:szCs w:val="24"/>
          <w:lang w:val="lt-LT"/>
        </w:rPr>
        <w:t>აანალიზებს მის შედეგებს;</w:t>
      </w:r>
    </w:p>
    <w:p w14:paraId="111FD307" w14:textId="77777777" w:rsidR="000160E8" w:rsidRPr="00E020E4" w:rsidRDefault="000160E8">
      <w:pPr>
        <w:numPr>
          <w:ilvl w:val="2"/>
          <w:numId w:val="11"/>
        </w:numPr>
        <w:tabs>
          <w:tab w:val="left" w:pos="791"/>
        </w:tabs>
        <w:spacing w:before="282"/>
        <w:ind w:left="158" w:right="635" w:firstLine="0"/>
        <w:rPr>
          <w:sz w:val="24"/>
          <w:szCs w:val="24"/>
          <w:lang w:val="lt-LT"/>
        </w:rPr>
      </w:pPr>
      <w:r w:rsidRPr="00E020E4">
        <w:rPr>
          <w:sz w:val="24"/>
          <w:szCs w:val="24"/>
          <w:lang w:val="lt-LT"/>
        </w:rPr>
        <w:t>საქმიანობას წარმართავს ისე</w:t>
      </w:r>
      <w:r w:rsidRPr="00E020E4">
        <w:rPr>
          <w:rFonts w:cs="Arial MT"/>
          <w:sz w:val="24"/>
          <w:szCs w:val="24"/>
          <w:lang w:val="lt-LT"/>
        </w:rPr>
        <w:t>,</w:t>
      </w:r>
      <w:r w:rsidRPr="00E020E4">
        <w:rPr>
          <w:rFonts w:cs="Arial MT"/>
          <w:spacing w:val="-7"/>
          <w:sz w:val="24"/>
          <w:szCs w:val="24"/>
          <w:lang w:val="lt-LT"/>
        </w:rPr>
        <w:t xml:space="preserve"> </w:t>
      </w:r>
      <w:r w:rsidRPr="00E020E4">
        <w:rPr>
          <w:sz w:val="24"/>
          <w:szCs w:val="24"/>
          <w:lang w:val="lt-LT"/>
        </w:rPr>
        <w:t>რომ ყველა</w:t>
      </w:r>
      <w:r w:rsidRPr="00E020E4">
        <w:rPr>
          <w:spacing w:val="-4"/>
          <w:sz w:val="24"/>
          <w:szCs w:val="24"/>
          <w:lang w:val="lt-LT"/>
        </w:rPr>
        <w:t xml:space="preserve"> </w:t>
      </w:r>
      <w:r w:rsidRPr="00E020E4">
        <w:rPr>
          <w:sz w:val="24"/>
          <w:szCs w:val="24"/>
          <w:lang w:val="lt-LT"/>
        </w:rPr>
        <w:t>რესურსი გამართული და გამოყენებული იქნას მოსწავლეების კეთილდღეობისთვის;</w:t>
      </w:r>
    </w:p>
    <w:p w14:paraId="0CEF6154" w14:textId="77777777" w:rsidR="000160E8" w:rsidRPr="00E020E4" w:rsidRDefault="000160E8">
      <w:pPr>
        <w:numPr>
          <w:ilvl w:val="2"/>
          <w:numId w:val="11"/>
        </w:numPr>
        <w:tabs>
          <w:tab w:val="left" w:pos="791"/>
        </w:tabs>
        <w:spacing w:before="278"/>
        <w:ind w:left="158" w:right="639" w:firstLine="0"/>
        <w:rPr>
          <w:sz w:val="24"/>
          <w:szCs w:val="24"/>
          <w:lang w:val="lt-LT"/>
        </w:rPr>
      </w:pPr>
      <w:r w:rsidRPr="00E020E4">
        <w:rPr>
          <w:sz w:val="24"/>
          <w:szCs w:val="24"/>
          <w:lang w:val="lt-LT"/>
        </w:rPr>
        <w:t xml:space="preserve">დირექტორს წარუდგენს წინადადებებს სკოლის სასწავლო პროცესის სრულყოფის </w:t>
      </w:r>
      <w:r w:rsidRPr="00E020E4">
        <w:rPr>
          <w:spacing w:val="-2"/>
          <w:sz w:val="24"/>
          <w:szCs w:val="24"/>
          <w:lang w:val="lt-LT"/>
        </w:rPr>
        <w:t>შესახებ;</w:t>
      </w:r>
    </w:p>
    <w:p w14:paraId="56758651" w14:textId="77777777" w:rsidR="000160E8" w:rsidRPr="00E020E4" w:rsidRDefault="000160E8">
      <w:pPr>
        <w:numPr>
          <w:ilvl w:val="2"/>
          <w:numId w:val="11"/>
        </w:numPr>
        <w:tabs>
          <w:tab w:val="left" w:pos="795"/>
        </w:tabs>
        <w:spacing w:before="282"/>
        <w:ind w:left="158" w:right="540" w:firstLine="0"/>
        <w:rPr>
          <w:sz w:val="24"/>
          <w:szCs w:val="24"/>
          <w:lang w:val="lt-LT"/>
        </w:rPr>
      </w:pPr>
      <w:r w:rsidRPr="00E020E4">
        <w:rPr>
          <w:sz w:val="24"/>
          <w:szCs w:val="24"/>
          <w:lang w:val="lt-LT"/>
        </w:rPr>
        <w:t>იკვლევს პედაგოგოთა</w:t>
      </w:r>
      <w:r w:rsidRPr="00E020E4">
        <w:rPr>
          <w:spacing w:val="-2"/>
          <w:sz w:val="24"/>
          <w:szCs w:val="24"/>
          <w:lang w:val="lt-LT"/>
        </w:rPr>
        <w:t xml:space="preserve"> </w:t>
      </w:r>
      <w:r w:rsidRPr="00E020E4">
        <w:rPr>
          <w:sz w:val="24"/>
          <w:szCs w:val="24"/>
          <w:lang w:val="lt-LT"/>
        </w:rPr>
        <w:t>პროფესიულ საჭიროებებს და</w:t>
      </w:r>
      <w:r w:rsidRPr="00E020E4">
        <w:rPr>
          <w:spacing w:val="-2"/>
          <w:sz w:val="24"/>
          <w:szCs w:val="24"/>
          <w:lang w:val="lt-LT"/>
        </w:rPr>
        <w:t xml:space="preserve"> </w:t>
      </w:r>
      <w:r w:rsidRPr="00E020E4">
        <w:rPr>
          <w:sz w:val="24"/>
          <w:szCs w:val="24"/>
          <w:lang w:val="lt-LT"/>
        </w:rPr>
        <w:t>შედეგების გათვალისწინებით გეგმავს მათთან სამუშაო შეხვედრებს</w:t>
      </w:r>
      <w:r w:rsidRPr="00E020E4">
        <w:rPr>
          <w:rFonts w:cs="Arial MT"/>
          <w:sz w:val="24"/>
          <w:szCs w:val="24"/>
          <w:lang w:val="lt-LT"/>
        </w:rPr>
        <w:t xml:space="preserve">, </w:t>
      </w:r>
      <w:r w:rsidRPr="00E020E4">
        <w:rPr>
          <w:sz w:val="24"/>
          <w:szCs w:val="24"/>
          <w:lang w:val="lt-LT"/>
        </w:rPr>
        <w:t>უზრუნველყოფს აღნიშნულ ღონისძიებათა გეგმაზომიერ განხორციელებას</w:t>
      </w:r>
      <w:r w:rsidRPr="00E020E4">
        <w:rPr>
          <w:rFonts w:cs="Arial MT"/>
          <w:sz w:val="24"/>
          <w:szCs w:val="24"/>
          <w:lang w:val="lt-LT"/>
        </w:rPr>
        <w:t>.</w:t>
      </w:r>
      <w:r w:rsidRPr="00E020E4">
        <w:rPr>
          <w:sz w:val="24"/>
          <w:szCs w:val="24"/>
          <w:lang w:val="lt-LT"/>
        </w:rPr>
        <w:t>,თავისი კოპმეტენციის ფარგლებში ზრუნავს  მასწავლებელთა პროფესიონალიზმის ამაღლებაზე;</w:t>
      </w:r>
    </w:p>
    <w:p w14:paraId="75AEB11B" w14:textId="77777777" w:rsidR="000160E8" w:rsidRPr="00E020E4" w:rsidRDefault="000160E8" w:rsidP="000160E8">
      <w:pPr>
        <w:spacing w:before="277"/>
        <w:ind w:left="158" w:right="533"/>
        <w:jc w:val="both"/>
        <w:rPr>
          <w:sz w:val="24"/>
          <w:szCs w:val="24"/>
          <w:lang w:val="lt-LT"/>
        </w:rPr>
      </w:pPr>
      <w:r w:rsidRPr="00E020E4">
        <w:rPr>
          <w:sz w:val="24"/>
          <w:szCs w:val="24"/>
          <w:lang w:val="lt-LT"/>
        </w:rPr>
        <w:t>10.2.0. ამთლიანებს კათედრების ხელმძღვანელების მიერ მოწოდებულ საგნობრივ კურიკულიმებს და ქმნის</w:t>
      </w:r>
      <w:r w:rsidRPr="00E020E4">
        <w:rPr>
          <w:spacing w:val="40"/>
          <w:sz w:val="24"/>
          <w:szCs w:val="24"/>
          <w:lang w:val="lt-LT"/>
        </w:rPr>
        <w:t xml:space="preserve"> </w:t>
      </w:r>
      <w:r w:rsidRPr="00E020E4">
        <w:rPr>
          <w:sz w:val="24"/>
          <w:szCs w:val="24"/>
          <w:lang w:val="lt-LT"/>
        </w:rPr>
        <w:t>დაწყებითი/საბაზო/საშუალო საფეხურების საგნობრივი კურიკულუმის</w:t>
      </w:r>
      <w:r w:rsidRPr="00E020E4">
        <w:rPr>
          <w:spacing w:val="40"/>
          <w:sz w:val="24"/>
          <w:szCs w:val="24"/>
          <w:lang w:val="lt-LT"/>
        </w:rPr>
        <w:t xml:space="preserve"> </w:t>
      </w:r>
      <w:r w:rsidRPr="00E020E4">
        <w:rPr>
          <w:sz w:val="24"/>
          <w:szCs w:val="24"/>
          <w:lang w:val="lt-LT"/>
        </w:rPr>
        <w:t>სამუშაო ვერსიას;</w:t>
      </w:r>
    </w:p>
    <w:p w14:paraId="49CD574A" w14:textId="77777777" w:rsidR="000160E8" w:rsidRPr="00E020E4" w:rsidRDefault="000160E8" w:rsidP="000160E8">
      <w:pPr>
        <w:spacing w:before="2"/>
        <w:ind w:left="158"/>
        <w:jc w:val="both"/>
        <w:rPr>
          <w:sz w:val="24"/>
          <w:szCs w:val="24"/>
          <w:lang w:val="lt-LT"/>
        </w:rPr>
      </w:pPr>
      <w:r w:rsidRPr="00E020E4">
        <w:rPr>
          <w:sz w:val="24"/>
          <w:szCs w:val="24"/>
          <w:lang w:val="lt-LT"/>
        </w:rPr>
        <w:t>10.2.1.</w:t>
      </w:r>
      <w:r w:rsidRPr="00E020E4">
        <w:rPr>
          <w:spacing w:val="-4"/>
          <w:sz w:val="24"/>
          <w:szCs w:val="24"/>
          <w:lang w:val="lt-LT"/>
        </w:rPr>
        <w:t xml:space="preserve"> </w:t>
      </w:r>
      <w:r w:rsidRPr="00E020E4">
        <w:rPr>
          <w:sz w:val="24"/>
          <w:szCs w:val="24"/>
          <w:lang w:val="lt-LT"/>
        </w:rPr>
        <w:t>ამოწმებს</w:t>
      </w:r>
      <w:r w:rsidRPr="00E020E4">
        <w:rPr>
          <w:spacing w:val="-7"/>
          <w:sz w:val="24"/>
          <w:szCs w:val="24"/>
          <w:lang w:val="lt-LT"/>
        </w:rPr>
        <w:t xml:space="preserve"> </w:t>
      </w:r>
      <w:r w:rsidRPr="00E020E4">
        <w:rPr>
          <w:sz w:val="24"/>
          <w:szCs w:val="24"/>
          <w:lang w:val="lt-LT"/>
        </w:rPr>
        <w:t>საგნობრივი</w:t>
      </w:r>
      <w:r w:rsidRPr="00E020E4">
        <w:rPr>
          <w:spacing w:val="-8"/>
          <w:sz w:val="24"/>
          <w:szCs w:val="24"/>
          <w:lang w:val="lt-LT"/>
        </w:rPr>
        <w:t xml:space="preserve"> </w:t>
      </w:r>
      <w:r w:rsidRPr="00E020E4">
        <w:rPr>
          <w:sz w:val="24"/>
          <w:szCs w:val="24"/>
          <w:lang w:val="lt-LT"/>
        </w:rPr>
        <w:t>კურიკულუმების</w:t>
      </w:r>
      <w:r w:rsidRPr="00E020E4">
        <w:rPr>
          <w:spacing w:val="-2"/>
          <w:sz w:val="24"/>
          <w:szCs w:val="24"/>
          <w:lang w:val="lt-LT"/>
        </w:rPr>
        <w:t xml:space="preserve"> </w:t>
      </w:r>
      <w:r w:rsidRPr="00E020E4">
        <w:rPr>
          <w:sz w:val="24"/>
          <w:szCs w:val="24"/>
          <w:lang w:val="lt-LT"/>
        </w:rPr>
        <w:t>შესაბამისობას</w:t>
      </w:r>
      <w:r w:rsidRPr="00E020E4">
        <w:rPr>
          <w:spacing w:val="-2"/>
          <w:sz w:val="24"/>
          <w:szCs w:val="24"/>
          <w:lang w:val="lt-LT"/>
        </w:rPr>
        <w:t xml:space="preserve"> </w:t>
      </w:r>
      <w:r w:rsidRPr="00E020E4">
        <w:rPr>
          <w:sz w:val="24"/>
          <w:szCs w:val="24"/>
          <w:lang w:val="lt-LT"/>
        </w:rPr>
        <w:t>ესგ-</w:t>
      </w:r>
      <w:r w:rsidRPr="00E020E4">
        <w:rPr>
          <w:spacing w:val="-2"/>
          <w:sz w:val="24"/>
          <w:szCs w:val="24"/>
          <w:lang w:val="lt-LT"/>
        </w:rPr>
        <w:t>სთან;</w:t>
      </w:r>
    </w:p>
    <w:p w14:paraId="659A7CBC" w14:textId="77777777" w:rsidR="000160E8" w:rsidRPr="00E020E4" w:rsidRDefault="000160E8" w:rsidP="000160E8">
      <w:pPr>
        <w:spacing w:before="1"/>
        <w:ind w:left="158" w:right="37"/>
        <w:jc w:val="both"/>
        <w:rPr>
          <w:sz w:val="24"/>
          <w:szCs w:val="24"/>
          <w:lang w:val="lt-LT"/>
        </w:rPr>
      </w:pPr>
      <w:r w:rsidRPr="00E020E4">
        <w:rPr>
          <w:sz w:val="24"/>
          <w:szCs w:val="24"/>
          <w:lang w:val="lt-LT"/>
        </w:rPr>
        <w:t>10.2.2. დაწყებითი/საბაზო/საშუალო საფეხურების საგნობრივი კურიკულუმის სამუშაო ვერსიას აზიარებს კლასების სოციალურ ჯგუფებში, მშობელთა და მოსწავლეთა ჩართულობის უზრუნველსაყოფად; უკუკავშირის მიღების შემდგომ, საჭიროების შემთხვევაში ახორციელებს შესაბამის ღონისძიებებს და კურიკულუმს აძლევს დასრულებულ სახეს;</w:t>
      </w:r>
    </w:p>
    <w:p w14:paraId="72B023BE" w14:textId="02704185" w:rsidR="000160E8" w:rsidRPr="00E020E4" w:rsidRDefault="000160E8" w:rsidP="000160E8">
      <w:pPr>
        <w:spacing w:line="315" w:lineRule="exact"/>
        <w:ind w:left="158"/>
        <w:jc w:val="both"/>
        <w:rPr>
          <w:sz w:val="24"/>
          <w:szCs w:val="24"/>
          <w:lang w:val="lt-LT"/>
        </w:rPr>
      </w:pPr>
      <w:r w:rsidRPr="00E020E4">
        <w:rPr>
          <w:sz w:val="24"/>
          <w:szCs w:val="24"/>
          <w:lang w:val="lt-LT"/>
        </w:rPr>
        <w:t>10.2.3.შეიმუშავებს</w:t>
      </w:r>
      <w:r w:rsidRPr="00E020E4">
        <w:rPr>
          <w:spacing w:val="-10"/>
          <w:sz w:val="24"/>
          <w:szCs w:val="24"/>
          <w:lang w:val="lt-LT"/>
        </w:rPr>
        <w:t xml:space="preserve"> </w:t>
      </w:r>
      <w:r w:rsidRPr="00E020E4">
        <w:rPr>
          <w:sz w:val="24"/>
          <w:szCs w:val="24"/>
          <w:lang w:val="lt-LT"/>
        </w:rPr>
        <w:t>საგაკვეთილო</w:t>
      </w:r>
      <w:r w:rsidRPr="00E020E4">
        <w:rPr>
          <w:spacing w:val="-7"/>
          <w:sz w:val="24"/>
          <w:szCs w:val="24"/>
          <w:lang w:val="lt-LT"/>
        </w:rPr>
        <w:t xml:space="preserve"> </w:t>
      </w:r>
      <w:r w:rsidRPr="00E020E4">
        <w:rPr>
          <w:sz w:val="24"/>
          <w:szCs w:val="24"/>
          <w:lang w:val="lt-LT"/>
        </w:rPr>
        <w:t>პროცესზე</w:t>
      </w:r>
      <w:r w:rsidRPr="00E020E4">
        <w:rPr>
          <w:spacing w:val="-8"/>
          <w:sz w:val="24"/>
          <w:szCs w:val="24"/>
          <w:lang w:val="lt-LT"/>
        </w:rPr>
        <w:t xml:space="preserve"> </w:t>
      </w:r>
      <w:r w:rsidRPr="00E020E4">
        <w:rPr>
          <w:sz w:val="24"/>
          <w:szCs w:val="24"/>
          <w:lang w:val="lt-LT"/>
        </w:rPr>
        <w:t>დასწრების</w:t>
      </w:r>
      <w:r w:rsidRPr="00E020E4">
        <w:rPr>
          <w:spacing w:val="-8"/>
          <w:sz w:val="24"/>
          <w:szCs w:val="24"/>
          <w:lang w:val="lt-LT"/>
        </w:rPr>
        <w:t xml:space="preserve"> </w:t>
      </w:r>
      <w:r w:rsidRPr="00E020E4">
        <w:rPr>
          <w:sz w:val="24"/>
          <w:szCs w:val="24"/>
          <w:lang w:val="lt-LT"/>
        </w:rPr>
        <w:t>ფორმებს</w:t>
      </w:r>
      <w:r w:rsidRPr="00E020E4">
        <w:rPr>
          <w:spacing w:val="-1"/>
          <w:sz w:val="24"/>
          <w:szCs w:val="24"/>
          <w:lang w:val="lt-LT"/>
        </w:rPr>
        <w:t xml:space="preserve"> </w:t>
      </w:r>
      <w:r w:rsidR="002521DB" w:rsidRPr="00E020E4">
        <w:rPr>
          <w:spacing w:val="-1"/>
          <w:sz w:val="24"/>
          <w:szCs w:val="24"/>
          <w:lang w:val="lt-LT"/>
        </w:rPr>
        <w:t>;</w:t>
      </w:r>
    </w:p>
    <w:p w14:paraId="6A581BFE" w14:textId="77777777" w:rsidR="000160E8" w:rsidRPr="00E020E4" w:rsidRDefault="000160E8" w:rsidP="000160E8">
      <w:pPr>
        <w:spacing w:before="312" w:line="273" w:lineRule="auto"/>
        <w:ind w:left="158" w:right="1817"/>
        <w:jc w:val="both"/>
        <w:rPr>
          <w:sz w:val="24"/>
          <w:szCs w:val="24"/>
          <w:lang w:val="lt-LT"/>
        </w:rPr>
      </w:pPr>
      <w:r w:rsidRPr="00E020E4">
        <w:rPr>
          <w:sz w:val="24"/>
          <w:szCs w:val="24"/>
          <w:lang w:val="lt-LT"/>
        </w:rPr>
        <w:t>10.2.4</w:t>
      </w:r>
      <w:r w:rsidRPr="00E020E4">
        <w:rPr>
          <w:spacing w:val="-6"/>
          <w:sz w:val="24"/>
          <w:szCs w:val="24"/>
          <w:lang w:val="lt-LT"/>
        </w:rPr>
        <w:t xml:space="preserve"> </w:t>
      </w:r>
      <w:r w:rsidRPr="00E020E4">
        <w:rPr>
          <w:sz w:val="24"/>
          <w:szCs w:val="24"/>
          <w:lang w:val="lt-LT"/>
        </w:rPr>
        <w:t>სასწავლო წლის განმავლობაში წინასწარ შედგენილი გრაფიკის მიხედვით</w:t>
      </w:r>
      <w:r w:rsidRPr="00E020E4">
        <w:rPr>
          <w:spacing w:val="80"/>
          <w:sz w:val="24"/>
          <w:szCs w:val="24"/>
          <w:lang w:val="lt-LT"/>
        </w:rPr>
        <w:t xml:space="preserve"> </w:t>
      </w:r>
      <w:r w:rsidRPr="00E020E4">
        <w:rPr>
          <w:sz w:val="24"/>
          <w:szCs w:val="24"/>
          <w:lang w:val="lt-LT"/>
        </w:rPr>
        <w:t>ესწრება გაკვეთილებს.;</w:t>
      </w:r>
    </w:p>
    <w:p w14:paraId="5136D5BC" w14:textId="77777777" w:rsidR="000160E8" w:rsidRPr="00E020E4" w:rsidRDefault="000160E8" w:rsidP="000160E8">
      <w:pPr>
        <w:tabs>
          <w:tab w:val="left" w:pos="5037"/>
          <w:tab w:val="left" w:pos="7553"/>
          <w:tab w:val="left" w:pos="8513"/>
        </w:tabs>
        <w:spacing w:before="5" w:line="273" w:lineRule="auto"/>
        <w:ind w:left="158" w:right="531"/>
        <w:jc w:val="both"/>
        <w:rPr>
          <w:sz w:val="24"/>
          <w:szCs w:val="24"/>
          <w:lang w:val="lt-LT"/>
        </w:rPr>
      </w:pPr>
      <w:r w:rsidRPr="00E020E4">
        <w:rPr>
          <w:sz w:val="24"/>
          <w:szCs w:val="24"/>
          <w:lang w:val="lt-LT"/>
        </w:rPr>
        <w:t>10.2.5.უზრუნველყოფს</w:t>
      </w:r>
      <w:r w:rsidRPr="00E020E4">
        <w:rPr>
          <w:spacing w:val="80"/>
          <w:sz w:val="24"/>
          <w:szCs w:val="24"/>
          <w:lang w:val="lt-LT"/>
        </w:rPr>
        <w:t xml:space="preserve"> </w:t>
      </w:r>
      <w:r w:rsidRPr="00E020E4">
        <w:rPr>
          <w:sz w:val="24"/>
          <w:szCs w:val="24"/>
          <w:lang w:val="lt-LT"/>
        </w:rPr>
        <w:t>სამუშაო</w:t>
      </w:r>
      <w:r w:rsidRPr="00E020E4">
        <w:rPr>
          <w:spacing w:val="80"/>
          <w:sz w:val="24"/>
          <w:szCs w:val="24"/>
          <w:lang w:val="lt-LT"/>
        </w:rPr>
        <w:t xml:space="preserve"> </w:t>
      </w:r>
      <w:r w:rsidRPr="00E020E4">
        <w:rPr>
          <w:sz w:val="24"/>
          <w:szCs w:val="24"/>
          <w:lang w:val="lt-LT"/>
        </w:rPr>
        <w:t>შეხვედრების</w:t>
      </w:r>
      <w:r w:rsidRPr="00E020E4">
        <w:rPr>
          <w:spacing w:val="40"/>
          <w:sz w:val="24"/>
          <w:szCs w:val="24"/>
          <w:lang w:val="lt-LT"/>
        </w:rPr>
        <w:t xml:space="preserve"> </w:t>
      </w:r>
      <w:r w:rsidRPr="00E020E4">
        <w:rPr>
          <w:sz w:val="24"/>
          <w:szCs w:val="24"/>
          <w:lang w:val="lt-LT"/>
        </w:rPr>
        <w:t>გამართვას,</w:t>
      </w:r>
      <w:r w:rsidRPr="00E020E4">
        <w:rPr>
          <w:spacing w:val="80"/>
          <w:sz w:val="24"/>
          <w:szCs w:val="24"/>
          <w:lang w:val="lt-LT"/>
        </w:rPr>
        <w:t xml:space="preserve"> </w:t>
      </w:r>
      <w:r w:rsidRPr="00E020E4">
        <w:rPr>
          <w:sz w:val="24"/>
          <w:szCs w:val="24"/>
          <w:lang w:val="lt-LT"/>
        </w:rPr>
        <w:t>(საჭიროების შემთხვევაში შესაძლებელია სხვა სკოლის</w:t>
      </w:r>
      <w:r w:rsidRPr="00E020E4">
        <w:rPr>
          <w:spacing w:val="40"/>
          <w:sz w:val="24"/>
          <w:szCs w:val="24"/>
          <w:lang w:val="lt-LT"/>
        </w:rPr>
        <w:t xml:space="preserve"> </w:t>
      </w:r>
      <w:r w:rsidRPr="00E020E4">
        <w:rPr>
          <w:sz w:val="24"/>
          <w:szCs w:val="24"/>
          <w:lang w:val="lt-LT"/>
        </w:rPr>
        <w:t>მასწავლებლების მოწვევაც), სადაც განიხილება</w:t>
      </w:r>
      <w:r w:rsidRPr="00E020E4">
        <w:rPr>
          <w:spacing w:val="80"/>
          <w:sz w:val="24"/>
          <w:szCs w:val="24"/>
          <w:lang w:val="lt-LT"/>
        </w:rPr>
        <w:t xml:space="preserve">  </w:t>
      </w:r>
      <w:r w:rsidRPr="00E020E4">
        <w:rPr>
          <w:sz w:val="24"/>
          <w:szCs w:val="24"/>
          <w:lang w:val="lt-LT"/>
        </w:rPr>
        <w:t>სასწავლო</w:t>
      </w:r>
      <w:r w:rsidRPr="00E020E4">
        <w:rPr>
          <w:spacing w:val="80"/>
          <w:sz w:val="24"/>
          <w:szCs w:val="24"/>
          <w:lang w:val="lt-LT"/>
        </w:rPr>
        <w:t xml:space="preserve">  </w:t>
      </w:r>
      <w:r w:rsidRPr="00E020E4">
        <w:rPr>
          <w:sz w:val="24"/>
          <w:szCs w:val="24"/>
          <w:lang w:val="lt-LT"/>
        </w:rPr>
        <w:t>პროცესის</w:t>
      </w:r>
      <w:r w:rsidRPr="00E020E4">
        <w:rPr>
          <w:sz w:val="24"/>
          <w:szCs w:val="24"/>
          <w:lang w:val="lt-LT"/>
        </w:rPr>
        <w:tab/>
      </w:r>
      <w:r w:rsidRPr="00E020E4">
        <w:rPr>
          <w:spacing w:val="-2"/>
          <w:sz w:val="24"/>
          <w:szCs w:val="24"/>
          <w:lang w:val="lt-LT"/>
        </w:rPr>
        <w:t>მიმდინარეობისა</w:t>
      </w:r>
      <w:r w:rsidRPr="00E020E4">
        <w:rPr>
          <w:sz w:val="24"/>
          <w:szCs w:val="24"/>
          <w:lang w:val="lt-LT"/>
        </w:rPr>
        <w:tab/>
      </w:r>
      <w:r w:rsidRPr="00E020E4">
        <w:rPr>
          <w:spacing w:val="-6"/>
          <w:sz w:val="24"/>
          <w:szCs w:val="24"/>
          <w:lang w:val="lt-LT"/>
        </w:rPr>
        <w:t>და</w:t>
      </w:r>
      <w:r w:rsidRPr="00E020E4">
        <w:rPr>
          <w:sz w:val="24"/>
          <w:szCs w:val="24"/>
          <w:lang w:val="lt-LT"/>
        </w:rPr>
        <w:tab/>
      </w:r>
      <w:r w:rsidRPr="00E020E4">
        <w:rPr>
          <w:spacing w:val="-2"/>
          <w:sz w:val="24"/>
          <w:szCs w:val="24"/>
          <w:lang w:val="lt-LT"/>
        </w:rPr>
        <w:t xml:space="preserve">ხარისხის </w:t>
      </w:r>
      <w:r w:rsidRPr="00E020E4">
        <w:rPr>
          <w:sz w:val="24"/>
          <w:szCs w:val="24"/>
          <w:lang w:val="lt-LT"/>
        </w:rPr>
        <w:t>სტანდარტების დაკმაყოფილებასთან</w:t>
      </w:r>
      <w:r w:rsidRPr="00E020E4">
        <w:rPr>
          <w:spacing w:val="40"/>
          <w:sz w:val="24"/>
          <w:szCs w:val="24"/>
          <w:lang w:val="lt-LT"/>
        </w:rPr>
        <w:t xml:space="preserve"> </w:t>
      </w:r>
      <w:r w:rsidRPr="00E020E4">
        <w:rPr>
          <w:sz w:val="24"/>
          <w:szCs w:val="24"/>
          <w:lang w:val="lt-LT"/>
        </w:rPr>
        <w:t>დაკავშირებული საკითხები;</w:t>
      </w:r>
    </w:p>
    <w:p w14:paraId="3FB26DCE" w14:textId="77777777" w:rsidR="000160E8" w:rsidRPr="00E020E4" w:rsidRDefault="000160E8" w:rsidP="000160E8">
      <w:pPr>
        <w:spacing w:before="13"/>
        <w:ind w:left="158"/>
        <w:jc w:val="both"/>
        <w:rPr>
          <w:sz w:val="24"/>
          <w:szCs w:val="24"/>
          <w:lang w:val="lt-LT"/>
        </w:rPr>
      </w:pPr>
      <w:r w:rsidRPr="00E020E4">
        <w:rPr>
          <w:sz w:val="24"/>
          <w:szCs w:val="24"/>
          <w:lang w:val="lt-LT"/>
        </w:rPr>
        <w:t>სასწავლო</w:t>
      </w:r>
      <w:r w:rsidRPr="00E020E4">
        <w:rPr>
          <w:spacing w:val="-7"/>
          <w:sz w:val="24"/>
          <w:szCs w:val="24"/>
          <w:lang w:val="lt-LT"/>
        </w:rPr>
        <w:t xml:space="preserve"> </w:t>
      </w:r>
      <w:r w:rsidRPr="00E020E4">
        <w:rPr>
          <w:sz w:val="24"/>
          <w:szCs w:val="24"/>
          <w:lang w:val="lt-LT"/>
        </w:rPr>
        <w:t>პროცესის</w:t>
      </w:r>
      <w:r w:rsidRPr="00E020E4">
        <w:rPr>
          <w:spacing w:val="-6"/>
          <w:sz w:val="24"/>
          <w:szCs w:val="24"/>
          <w:lang w:val="lt-LT"/>
        </w:rPr>
        <w:t xml:space="preserve"> </w:t>
      </w:r>
      <w:r w:rsidRPr="00E020E4">
        <w:rPr>
          <w:sz w:val="24"/>
          <w:szCs w:val="24"/>
          <w:lang w:val="lt-LT"/>
        </w:rPr>
        <w:t>განმავლობაში</w:t>
      </w:r>
      <w:r w:rsidRPr="00E020E4">
        <w:rPr>
          <w:spacing w:val="-3"/>
          <w:sz w:val="24"/>
          <w:szCs w:val="24"/>
          <w:lang w:val="lt-LT"/>
        </w:rPr>
        <w:t xml:space="preserve"> </w:t>
      </w:r>
      <w:r w:rsidRPr="00E020E4">
        <w:rPr>
          <w:sz w:val="24"/>
          <w:szCs w:val="24"/>
          <w:lang w:val="lt-LT"/>
        </w:rPr>
        <w:t>ატარებს</w:t>
      </w:r>
      <w:r w:rsidRPr="00E020E4">
        <w:rPr>
          <w:spacing w:val="-7"/>
          <w:sz w:val="24"/>
          <w:szCs w:val="24"/>
          <w:lang w:val="lt-LT"/>
        </w:rPr>
        <w:t xml:space="preserve"> </w:t>
      </w:r>
      <w:r w:rsidRPr="00E020E4">
        <w:rPr>
          <w:sz w:val="24"/>
          <w:szCs w:val="24"/>
          <w:lang w:val="lt-LT"/>
        </w:rPr>
        <w:t>თემატურ</w:t>
      </w:r>
      <w:r w:rsidRPr="00E020E4">
        <w:rPr>
          <w:spacing w:val="1"/>
          <w:sz w:val="24"/>
          <w:szCs w:val="24"/>
          <w:lang w:val="lt-LT"/>
        </w:rPr>
        <w:t xml:space="preserve"> </w:t>
      </w:r>
      <w:r w:rsidRPr="00E020E4">
        <w:rPr>
          <w:spacing w:val="-2"/>
          <w:sz w:val="24"/>
          <w:szCs w:val="24"/>
          <w:lang w:val="lt-LT"/>
        </w:rPr>
        <w:t>კვლევებს;</w:t>
      </w:r>
    </w:p>
    <w:p w14:paraId="3B2B4FE1" w14:textId="77777777" w:rsidR="000160E8" w:rsidRPr="00E020E4" w:rsidRDefault="000160E8" w:rsidP="000160E8">
      <w:pPr>
        <w:spacing w:before="44"/>
        <w:ind w:left="158"/>
        <w:rPr>
          <w:sz w:val="24"/>
          <w:szCs w:val="24"/>
          <w:lang w:val="lt-LT"/>
        </w:rPr>
      </w:pPr>
      <w:r w:rsidRPr="00E020E4">
        <w:rPr>
          <w:color w:val="333333"/>
          <w:sz w:val="24"/>
          <w:szCs w:val="24"/>
          <w:lang w:val="lt-LT"/>
        </w:rPr>
        <w:t>10.2.6.</w:t>
      </w:r>
      <w:r w:rsidRPr="00E020E4">
        <w:rPr>
          <w:color w:val="333333"/>
          <w:spacing w:val="-5"/>
          <w:sz w:val="24"/>
          <w:szCs w:val="24"/>
          <w:lang w:val="lt-LT"/>
        </w:rPr>
        <w:t xml:space="preserve"> </w:t>
      </w:r>
      <w:r w:rsidRPr="00E020E4">
        <w:rPr>
          <w:color w:val="333333"/>
          <w:sz w:val="24"/>
          <w:szCs w:val="24"/>
          <w:lang w:val="lt-LT"/>
        </w:rPr>
        <w:t>თვალყურს</w:t>
      </w:r>
      <w:r w:rsidRPr="00E020E4">
        <w:rPr>
          <w:color w:val="333333"/>
          <w:spacing w:val="-4"/>
          <w:sz w:val="24"/>
          <w:szCs w:val="24"/>
          <w:lang w:val="lt-LT"/>
        </w:rPr>
        <w:t xml:space="preserve"> </w:t>
      </w:r>
      <w:r w:rsidRPr="00E020E4">
        <w:rPr>
          <w:color w:val="333333"/>
          <w:sz w:val="24"/>
          <w:szCs w:val="24"/>
          <w:lang w:val="lt-LT"/>
        </w:rPr>
        <w:t>ადევენებს</w:t>
      </w:r>
      <w:r w:rsidRPr="00E020E4">
        <w:rPr>
          <w:color w:val="333333"/>
          <w:spacing w:val="-8"/>
          <w:sz w:val="24"/>
          <w:szCs w:val="24"/>
          <w:lang w:val="lt-LT"/>
        </w:rPr>
        <w:t xml:space="preserve"> </w:t>
      </w:r>
      <w:r w:rsidRPr="00E020E4">
        <w:rPr>
          <w:color w:val="333333"/>
          <w:sz w:val="24"/>
          <w:szCs w:val="24"/>
          <w:lang w:val="lt-LT"/>
        </w:rPr>
        <w:t>საგნობრივი</w:t>
      </w:r>
      <w:r w:rsidRPr="00E020E4">
        <w:rPr>
          <w:color w:val="333333"/>
          <w:spacing w:val="-4"/>
          <w:sz w:val="24"/>
          <w:szCs w:val="24"/>
          <w:lang w:val="lt-LT"/>
        </w:rPr>
        <w:t xml:space="preserve"> </w:t>
      </w:r>
      <w:r w:rsidRPr="00E020E4">
        <w:rPr>
          <w:color w:val="333333"/>
          <w:sz w:val="24"/>
          <w:szCs w:val="24"/>
          <w:lang w:val="lt-LT"/>
        </w:rPr>
        <w:t>კურიკულუმების</w:t>
      </w:r>
      <w:r w:rsidRPr="00E020E4">
        <w:rPr>
          <w:color w:val="333333"/>
          <w:spacing w:val="-7"/>
          <w:sz w:val="24"/>
          <w:szCs w:val="24"/>
          <w:lang w:val="lt-LT"/>
        </w:rPr>
        <w:t xml:space="preserve"> </w:t>
      </w:r>
      <w:r w:rsidRPr="00E020E4">
        <w:rPr>
          <w:color w:val="333333"/>
          <w:sz w:val="24"/>
          <w:szCs w:val="24"/>
          <w:lang w:val="lt-LT"/>
        </w:rPr>
        <w:t>განხორციელების</w:t>
      </w:r>
      <w:r w:rsidRPr="00E020E4">
        <w:rPr>
          <w:color w:val="333333"/>
          <w:spacing w:val="-7"/>
          <w:sz w:val="24"/>
          <w:szCs w:val="24"/>
          <w:lang w:val="lt-LT"/>
        </w:rPr>
        <w:t xml:space="preserve"> </w:t>
      </w:r>
      <w:r w:rsidRPr="00E020E4">
        <w:rPr>
          <w:color w:val="333333"/>
          <w:spacing w:val="-2"/>
          <w:sz w:val="24"/>
          <w:szCs w:val="24"/>
          <w:lang w:val="lt-LT"/>
        </w:rPr>
        <w:t>პროცესს;</w:t>
      </w:r>
    </w:p>
    <w:p w14:paraId="07A42EA1" w14:textId="77777777" w:rsidR="000160E8" w:rsidRPr="00E020E4" w:rsidRDefault="000160E8" w:rsidP="000160E8">
      <w:pPr>
        <w:spacing w:before="1"/>
        <w:ind w:left="158" w:right="1776"/>
        <w:rPr>
          <w:sz w:val="24"/>
          <w:szCs w:val="24"/>
          <w:lang w:val="lt-LT"/>
        </w:rPr>
      </w:pPr>
      <w:r w:rsidRPr="00E020E4">
        <w:rPr>
          <w:sz w:val="24"/>
          <w:szCs w:val="24"/>
          <w:lang w:val="lt-LT"/>
        </w:rPr>
        <w:t>10.2.7.</w:t>
      </w:r>
      <w:r w:rsidRPr="00E020E4">
        <w:rPr>
          <w:spacing w:val="-5"/>
          <w:sz w:val="24"/>
          <w:szCs w:val="24"/>
          <w:lang w:val="lt-LT"/>
        </w:rPr>
        <w:t xml:space="preserve"> </w:t>
      </w:r>
      <w:r w:rsidRPr="00E020E4">
        <w:rPr>
          <w:sz w:val="24"/>
          <w:szCs w:val="24"/>
          <w:lang w:val="lt-LT"/>
        </w:rPr>
        <w:t>ახდენს</w:t>
      </w:r>
      <w:r w:rsidRPr="00E020E4">
        <w:rPr>
          <w:spacing w:val="40"/>
          <w:sz w:val="24"/>
          <w:szCs w:val="24"/>
          <w:lang w:val="lt-LT"/>
        </w:rPr>
        <w:t xml:space="preserve"> </w:t>
      </w:r>
      <w:r w:rsidRPr="00E020E4">
        <w:rPr>
          <w:sz w:val="24"/>
          <w:szCs w:val="24"/>
          <w:lang w:val="lt-LT"/>
        </w:rPr>
        <w:t>საგნობრივი</w:t>
      </w:r>
      <w:r w:rsidRPr="00E020E4">
        <w:rPr>
          <w:spacing w:val="-7"/>
          <w:sz w:val="24"/>
          <w:szCs w:val="24"/>
          <w:lang w:val="lt-LT"/>
        </w:rPr>
        <w:t xml:space="preserve"> </w:t>
      </w:r>
      <w:r w:rsidRPr="00E020E4">
        <w:rPr>
          <w:sz w:val="24"/>
          <w:szCs w:val="24"/>
          <w:lang w:val="lt-LT"/>
        </w:rPr>
        <w:t>კურიკულუმის</w:t>
      </w:r>
      <w:r w:rsidRPr="00E020E4">
        <w:rPr>
          <w:spacing w:val="-9"/>
          <w:sz w:val="24"/>
          <w:szCs w:val="24"/>
          <w:lang w:val="lt-LT"/>
        </w:rPr>
        <w:t xml:space="preserve"> </w:t>
      </w:r>
      <w:r w:rsidRPr="00E020E4">
        <w:rPr>
          <w:sz w:val="24"/>
          <w:szCs w:val="24"/>
          <w:lang w:val="lt-LT"/>
        </w:rPr>
        <w:t>მონიტორინგს,</w:t>
      </w:r>
      <w:r w:rsidRPr="00E020E4">
        <w:rPr>
          <w:spacing w:val="-5"/>
          <w:sz w:val="24"/>
          <w:szCs w:val="24"/>
          <w:lang w:val="lt-LT"/>
        </w:rPr>
        <w:t xml:space="preserve"> </w:t>
      </w:r>
      <w:r w:rsidRPr="00E020E4">
        <w:rPr>
          <w:sz w:val="24"/>
          <w:szCs w:val="24"/>
          <w:lang w:val="lt-LT"/>
        </w:rPr>
        <w:t>შედეგებს უზიარებს შესაბამის საგნობრივ კათედრებს;</w:t>
      </w:r>
    </w:p>
    <w:p w14:paraId="409D7955" w14:textId="77777777" w:rsidR="000160E8" w:rsidRPr="00E020E4" w:rsidRDefault="000160E8" w:rsidP="000160E8">
      <w:pPr>
        <w:spacing w:before="280"/>
        <w:ind w:left="158" w:right="469"/>
        <w:rPr>
          <w:sz w:val="24"/>
          <w:szCs w:val="24"/>
          <w:lang w:val="lt-LT"/>
        </w:rPr>
      </w:pPr>
      <w:r w:rsidRPr="00E020E4">
        <w:rPr>
          <w:sz w:val="24"/>
          <w:szCs w:val="24"/>
          <w:lang w:val="lt-LT"/>
        </w:rPr>
        <w:t>10.2.8.</w:t>
      </w:r>
      <w:r w:rsidRPr="00E020E4">
        <w:rPr>
          <w:spacing w:val="-2"/>
          <w:sz w:val="24"/>
          <w:szCs w:val="24"/>
          <w:lang w:val="lt-LT"/>
        </w:rPr>
        <w:t xml:space="preserve"> </w:t>
      </w:r>
      <w:r w:rsidRPr="00E020E4">
        <w:rPr>
          <w:color w:val="333333"/>
          <w:sz w:val="24"/>
          <w:szCs w:val="24"/>
          <w:lang w:val="lt-LT"/>
        </w:rPr>
        <w:t>ხელს</w:t>
      </w:r>
      <w:r w:rsidRPr="00E020E4">
        <w:rPr>
          <w:color w:val="333333"/>
          <w:spacing w:val="-9"/>
          <w:sz w:val="24"/>
          <w:szCs w:val="24"/>
          <w:lang w:val="lt-LT"/>
        </w:rPr>
        <w:t xml:space="preserve"> </w:t>
      </w:r>
      <w:r w:rsidRPr="00E020E4">
        <w:rPr>
          <w:color w:val="333333"/>
          <w:sz w:val="24"/>
          <w:szCs w:val="24"/>
          <w:lang w:val="lt-LT"/>
        </w:rPr>
        <w:t>უწყობს</w:t>
      </w:r>
      <w:r w:rsidRPr="00E020E4">
        <w:rPr>
          <w:color w:val="333333"/>
          <w:spacing w:val="-9"/>
          <w:sz w:val="24"/>
          <w:szCs w:val="24"/>
          <w:lang w:val="lt-LT"/>
        </w:rPr>
        <w:t xml:space="preserve"> </w:t>
      </w:r>
      <w:r w:rsidRPr="00E020E4">
        <w:rPr>
          <w:color w:val="333333"/>
          <w:sz w:val="24"/>
          <w:szCs w:val="24"/>
          <w:lang w:val="lt-LT"/>
        </w:rPr>
        <w:t>სასწავლო</w:t>
      </w:r>
      <w:r w:rsidRPr="00E020E4">
        <w:rPr>
          <w:color w:val="333333"/>
          <w:spacing w:val="-7"/>
          <w:sz w:val="24"/>
          <w:szCs w:val="24"/>
          <w:lang w:val="lt-LT"/>
        </w:rPr>
        <w:t xml:space="preserve"> </w:t>
      </w:r>
      <w:r w:rsidRPr="00E020E4">
        <w:rPr>
          <w:color w:val="333333"/>
          <w:sz w:val="24"/>
          <w:szCs w:val="24"/>
          <w:lang w:val="lt-LT"/>
        </w:rPr>
        <w:t>პროცესში</w:t>
      </w:r>
      <w:r w:rsidRPr="00E020E4">
        <w:rPr>
          <w:color w:val="333333"/>
          <w:spacing w:val="-5"/>
          <w:sz w:val="24"/>
          <w:szCs w:val="24"/>
          <w:lang w:val="lt-LT"/>
        </w:rPr>
        <w:t xml:space="preserve"> </w:t>
      </w:r>
      <w:r w:rsidRPr="00E020E4">
        <w:rPr>
          <w:color w:val="333333"/>
          <w:sz w:val="24"/>
          <w:szCs w:val="24"/>
          <w:lang w:val="lt-LT"/>
        </w:rPr>
        <w:t>განმავითარებელი</w:t>
      </w:r>
      <w:r w:rsidRPr="00E020E4">
        <w:rPr>
          <w:color w:val="333333"/>
          <w:spacing w:val="-5"/>
          <w:sz w:val="24"/>
          <w:szCs w:val="24"/>
          <w:lang w:val="lt-LT"/>
        </w:rPr>
        <w:t xml:space="preserve"> </w:t>
      </w:r>
      <w:r w:rsidRPr="00E020E4">
        <w:rPr>
          <w:color w:val="333333"/>
          <w:sz w:val="24"/>
          <w:szCs w:val="24"/>
          <w:lang w:val="lt-LT"/>
        </w:rPr>
        <w:t>შეფასების</w:t>
      </w:r>
      <w:r w:rsidRPr="00E020E4">
        <w:rPr>
          <w:color w:val="333333"/>
          <w:spacing w:val="-8"/>
          <w:sz w:val="24"/>
          <w:szCs w:val="24"/>
          <w:lang w:val="lt-LT"/>
        </w:rPr>
        <w:t xml:space="preserve"> </w:t>
      </w:r>
      <w:r w:rsidRPr="00E020E4">
        <w:rPr>
          <w:color w:val="333333"/>
          <w:sz w:val="24"/>
          <w:szCs w:val="24"/>
          <w:lang w:val="lt-LT"/>
        </w:rPr>
        <w:t xml:space="preserve">სტრატეგიების </w:t>
      </w:r>
      <w:r w:rsidRPr="00E020E4">
        <w:rPr>
          <w:color w:val="333333"/>
          <w:spacing w:val="-2"/>
          <w:sz w:val="24"/>
          <w:szCs w:val="24"/>
          <w:lang w:val="lt-LT"/>
        </w:rPr>
        <w:t>დანერგვას;</w:t>
      </w:r>
    </w:p>
    <w:p w14:paraId="7444771C" w14:textId="77777777" w:rsidR="000160E8" w:rsidRPr="00E020E4" w:rsidRDefault="000160E8" w:rsidP="000160E8">
      <w:pPr>
        <w:spacing w:before="280"/>
        <w:ind w:left="158" w:right="469"/>
        <w:rPr>
          <w:rFonts w:ascii="Arial MT" w:eastAsia="Arial MT" w:hAnsi="Arial MT" w:cs="Arial MT"/>
          <w:sz w:val="24"/>
          <w:szCs w:val="24"/>
          <w:lang w:val="lt-LT"/>
        </w:rPr>
      </w:pPr>
      <w:r w:rsidRPr="00E020E4">
        <w:rPr>
          <w:sz w:val="24"/>
          <w:szCs w:val="24"/>
          <w:lang w:val="lt-LT"/>
        </w:rPr>
        <w:t>10.2.9.კლასების მიხედვით აწარმოებს მონიტორინგს</w:t>
      </w:r>
      <w:r w:rsidRPr="00E020E4">
        <w:rPr>
          <w:rFonts w:cs="Arial MT"/>
          <w:sz w:val="24"/>
          <w:szCs w:val="24"/>
          <w:lang w:val="lt-LT"/>
        </w:rPr>
        <w:t xml:space="preserve">, </w:t>
      </w:r>
      <w:r w:rsidRPr="00E020E4">
        <w:rPr>
          <w:sz w:val="24"/>
          <w:szCs w:val="24"/>
          <w:lang w:val="lt-LT"/>
        </w:rPr>
        <w:t>აფასებს მოსწავლეების მიერ თითოეულ საგანში მიღწეულ შედეგებს და</w:t>
      </w:r>
      <w:r w:rsidRPr="00E020E4">
        <w:rPr>
          <w:spacing w:val="-1"/>
          <w:sz w:val="24"/>
          <w:szCs w:val="24"/>
          <w:lang w:val="lt-LT"/>
        </w:rPr>
        <w:t xml:space="preserve"> </w:t>
      </w:r>
      <w:r w:rsidRPr="00E020E4">
        <w:rPr>
          <w:sz w:val="24"/>
          <w:szCs w:val="24"/>
          <w:lang w:val="lt-LT"/>
        </w:rPr>
        <w:t>ამზადებს ანალიზს კლასების აკადემიური მოსწრების დინამიკის შესახებ</w:t>
      </w:r>
      <w:r w:rsidRPr="00E020E4">
        <w:rPr>
          <w:rFonts w:cs="Arial MT"/>
          <w:sz w:val="24"/>
          <w:szCs w:val="24"/>
          <w:lang w:val="lt-LT"/>
        </w:rPr>
        <w:t>.</w:t>
      </w:r>
    </w:p>
    <w:p w14:paraId="019A6716" w14:textId="77777777" w:rsidR="000160E8" w:rsidRPr="00E020E4" w:rsidRDefault="000160E8" w:rsidP="000160E8">
      <w:pPr>
        <w:spacing w:before="1"/>
        <w:ind w:left="158"/>
        <w:rPr>
          <w:rFonts w:ascii="Arial MT" w:eastAsia="Arial MT" w:hAnsi="Arial MT" w:cs="Arial MT"/>
          <w:sz w:val="24"/>
          <w:szCs w:val="24"/>
          <w:lang w:val="lt-LT"/>
        </w:rPr>
      </w:pPr>
      <w:r w:rsidRPr="00E020E4">
        <w:rPr>
          <w:sz w:val="24"/>
          <w:szCs w:val="24"/>
          <w:lang w:val="lt-LT"/>
        </w:rPr>
        <w:t>10.2.10.</w:t>
      </w:r>
      <w:r w:rsidRPr="00E020E4">
        <w:rPr>
          <w:spacing w:val="-3"/>
          <w:sz w:val="24"/>
          <w:szCs w:val="24"/>
          <w:lang w:val="lt-LT"/>
        </w:rPr>
        <w:t xml:space="preserve"> </w:t>
      </w:r>
      <w:r w:rsidRPr="00E020E4">
        <w:rPr>
          <w:sz w:val="24"/>
          <w:szCs w:val="24"/>
          <w:lang w:val="lt-LT"/>
        </w:rPr>
        <w:t>გეგმავს</w:t>
      </w:r>
      <w:r w:rsidRPr="00E020E4">
        <w:rPr>
          <w:spacing w:val="40"/>
          <w:sz w:val="24"/>
          <w:szCs w:val="24"/>
          <w:lang w:val="lt-LT"/>
        </w:rPr>
        <w:t xml:space="preserve"> </w:t>
      </w:r>
      <w:r w:rsidRPr="00E020E4">
        <w:rPr>
          <w:sz w:val="24"/>
          <w:szCs w:val="24"/>
          <w:lang w:val="lt-LT"/>
        </w:rPr>
        <w:t>არაფორმალური განათლების</w:t>
      </w:r>
      <w:r w:rsidRPr="00E020E4">
        <w:rPr>
          <w:spacing w:val="-2"/>
          <w:sz w:val="24"/>
          <w:szCs w:val="24"/>
          <w:lang w:val="lt-LT"/>
        </w:rPr>
        <w:t xml:space="preserve"> </w:t>
      </w:r>
      <w:r w:rsidRPr="00E020E4">
        <w:rPr>
          <w:sz w:val="24"/>
          <w:szCs w:val="24"/>
          <w:lang w:val="lt-LT"/>
        </w:rPr>
        <w:t xml:space="preserve">სასწავლო პროცესს </w:t>
      </w:r>
      <w:r w:rsidRPr="00E020E4">
        <w:rPr>
          <w:rFonts w:cs="Arial MT"/>
          <w:sz w:val="24"/>
          <w:szCs w:val="24"/>
          <w:lang w:val="lt-LT"/>
        </w:rPr>
        <w:t>(</w:t>
      </w:r>
      <w:r w:rsidRPr="00E020E4">
        <w:rPr>
          <w:sz w:val="24"/>
          <w:szCs w:val="24"/>
          <w:lang w:val="lt-LT"/>
        </w:rPr>
        <w:t>სასწავლო პროცესის</w:t>
      </w:r>
      <w:r w:rsidRPr="00E020E4">
        <w:rPr>
          <w:rFonts w:cs="Arial MT"/>
          <w:sz w:val="24"/>
          <w:szCs w:val="24"/>
          <w:lang w:val="lt-LT"/>
        </w:rPr>
        <w:t xml:space="preserve">, </w:t>
      </w:r>
      <w:r w:rsidRPr="00E020E4">
        <w:rPr>
          <w:sz w:val="24"/>
          <w:szCs w:val="24"/>
          <w:lang w:val="lt-LT"/>
        </w:rPr>
        <w:t>მასწავლებლის საქმიანობის მონიტორინგი</w:t>
      </w:r>
      <w:r w:rsidRPr="00E020E4">
        <w:rPr>
          <w:rFonts w:cs="Arial MT"/>
          <w:sz w:val="24"/>
          <w:szCs w:val="24"/>
          <w:lang w:val="lt-LT"/>
        </w:rPr>
        <w:t xml:space="preserve">) </w:t>
      </w:r>
      <w:r w:rsidRPr="00E020E4">
        <w:rPr>
          <w:sz w:val="24"/>
          <w:szCs w:val="24"/>
          <w:lang w:val="lt-LT"/>
        </w:rPr>
        <w:t>და ორგანიზებას უწევს მას</w:t>
      </w:r>
      <w:r w:rsidRPr="00E020E4">
        <w:rPr>
          <w:rFonts w:cs="Arial MT"/>
          <w:sz w:val="24"/>
          <w:szCs w:val="24"/>
          <w:lang w:val="lt-LT"/>
        </w:rPr>
        <w:t>;</w:t>
      </w:r>
    </w:p>
    <w:p w14:paraId="1B71587D" w14:textId="77777777" w:rsidR="000160E8" w:rsidRPr="00E020E4" w:rsidRDefault="000160E8">
      <w:pPr>
        <w:numPr>
          <w:ilvl w:val="2"/>
          <w:numId w:val="12"/>
        </w:numPr>
        <w:tabs>
          <w:tab w:val="left" w:pos="911"/>
        </w:tabs>
        <w:spacing w:before="1"/>
        <w:ind w:right="1403" w:firstLine="0"/>
        <w:rPr>
          <w:sz w:val="24"/>
          <w:szCs w:val="24"/>
          <w:lang w:val="lt-LT"/>
        </w:rPr>
      </w:pPr>
      <w:r w:rsidRPr="00E020E4">
        <w:rPr>
          <w:sz w:val="24"/>
          <w:szCs w:val="24"/>
          <w:lang w:val="lt-LT"/>
        </w:rPr>
        <w:t>კომპეტენციის ფარგლებში</w:t>
      </w:r>
      <w:r w:rsidRPr="00E020E4">
        <w:rPr>
          <w:rFonts w:cs="Arial MT"/>
          <w:sz w:val="24"/>
          <w:szCs w:val="24"/>
          <w:lang w:val="lt-LT"/>
        </w:rPr>
        <w:t>,</w:t>
      </w:r>
      <w:r w:rsidRPr="00E020E4">
        <w:rPr>
          <w:rFonts w:cs="Arial MT"/>
          <w:spacing w:val="40"/>
          <w:sz w:val="24"/>
          <w:szCs w:val="24"/>
          <w:lang w:val="lt-LT"/>
        </w:rPr>
        <w:t xml:space="preserve"> </w:t>
      </w:r>
      <w:r w:rsidRPr="00E020E4">
        <w:rPr>
          <w:sz w:val="24"/>
          <w:szCs w:val="24"/>
          <w:lang w:val="lt-LT"/>
        </w:rPr>
        <w:t>ყოველი აკადემიური წლის ბოლოს ამზადებს საანგარიშო მოხსენებას</w:t>
      </w:r>
      <w:r w:rsidRPr="00E020E4">
        <w:rPr>
          <w:rFonts w:cs="Arial MT"/>
          <w:sz w:val="24"/>
          <w:szCs w:val="24"/>
          <w:lang w:val="lt-LT"/>
        </w:rPr>
        <w:t>,</w:t>
      </w:r>
      <w:r w:rsidRPr="00E020E4">
        <w:rPr>
          <w:sz w:val="24"/>
          <w:szCs w:val="24"/>
          <w:lang w:val="lt-LT"/>
        </w:rPr>
        <w:t>რომელსაც წარუდგენს სკოლის დირექტორს</w:t>
      </w:r>
      <w:r w:rsidRPr="00E020E4">
        <w:rPr>
          <w:rFonts w:cs="Arial MT"/>
          <w:sz w:val="24"/>
          <w:szCs w:val="24"/>
          <w:lang w:val="lt-LT"/>
        </w:rPr>
        <w:t>.</w:t>
      </w:r>
    </w:p>
    <w:p w14:paraId="665C6E4E" w14:textId="77777777" w:rsidR="000160E8" w:rsidRPr="00E020E4" w:rsidRDefault="000160E8" w:rsidP="000160E8">
      <w:pPr>
        <w:ind w:left="158"/>
        <w:rPr>
          <w:b/>
          <w:bCs/>
          <w:sz w:val="24"/>
          <w:szCs w:val="24"/>
          <w:lang w:val="lt-LT"/>
        </w:rPr>
      </w:pPr>
      <w:r w:rsidRPr="00E020E4">
        <w:rPr>
          <w:b/>
          <w:bCs/>
          <w:spacing w:val="-4"/>
          <w:sz w:val="24"/>
          <w:szCs w:val="24"/>
          <w:lang w:val="lt-LT"/>
        </w:rPr>
        <w:t>საკვალიფიკაციო</w:t>
      </w:r>
      <w:r w:rsidRPr="00E020E4">
        <w:rPr>
          <w:b/>
          <w:bCs/>
          <w:spacing w:val="10"/>
          <w:sz w:val="24"/>
          <w:szCs w:val="24"/>
          <w:lang w:val="lt-LT"/>
        </w:rPr>
        <w:t xml:space="preserve"> </w:t>
      </w:r>
      <w:r w:rsidRPr="00E020E4">
        <w:rPr>
          <w:b/>
          <w:bCs/>
          <w:spacing w:val="-2"/>
          <w:sz w:val="24"/>
          <w:szCs w:val="24"/>
          <w:lang w:val="lt-LT"/>
        </w:rPr>
        <w:t>მოთხოვნებია:</w:t>
      </w:r>
    </w:p>
    <w:p w14:paraId="030082D7" w14:textId="77777777" w:rsidR="000160E8" w:rsidRPr="00E020E4" w:rsidRDefault="000160E8">
      <w:pPr>
        <w:numPr>
          <w:ilvl w:val="2"/>
          <w:numId w:val="12"/>
        </w:numPr>
        <w:tabs>
          <w:tab w:val="left" w:pos="880"/>
        </w:tabs>
        <w:spacing w:before="1"/>
        <w:ind w:left="880" w:hanging="722"/>
        <w:rPr>
          <w:sz w:val="24"/>
          <w:szCs w:val="24"/>
          <w:lang w:val="lt-LT"/>
        </w:rPr>
      </w:pPr>
      <w:r w:rsidRPr="00E020E4">
        <w:rPr>
          <w:sz w:val="24"/>
          <w:szCs w:val="24"/>
          <w:lang w:val="lt-LT"/>
        </w:rPr>
        <w:t>უმაღლესი</w:t>
      </w:r>
      <w:r w:rsidRPr="00E020E4">
        <w:rPr>
          <w:spacing w:val="-11"/>
          <w:sz w:val="24"/>
          <w:szCs w:val="24"/>
          <w:lang w:val="lt-LT"/>
        </w:rPr>
        <w:t xml:space="preserve"> </w:t>
      </w:r>
      <w:r w:rsidRPr="00E020E4">
        <w:rPr>
          <w:sz w:val="24"/>
          <w:szCs w:val="24"/>
          <w:lang w:val="lt-LT"/>
        </w:rPr>
        <w:t>განათლება,</w:t>
      </w:r>
      <w:r w:rsidRPr="00E020E4">
        <w:rPr>
          <w:spacing w:val="-6"/>
          <w:sz w:val="24"/>
          <w:szCs w:val="24"/>
          <w:lang w:val="lt-LT"/>
        </w:rPr>
        <w:t xml:space="preserve"> </w:t>
      </w:r>
      <w:r w:rsidRPr="00E020E4">
        <w:rPr>
          <w:sz w:val="24"/>
          <w:szCs w:val="24"/>
          <w:lang w:val="lt-LT"/>
        </w:rPr>
        <w:t>მაგისტრის</w:t>
      </w:r>
      <w:r w:rsidRPr="00E020E4">
        <w:rPr>
          <w:spacing w:val="-8"/>
          <w:sz w:val="24"/>
          <w:szCs w:val="24"/>
          <w:lang w:val="lt-LT"/>
        </w:rPr>
        <w:t xml:space="preserve"> </w:t>
      </w:r>
      <w:r w:rsidRPr="00E020E4">
        <w:rPr>
          <w:sz w:val="24"/>
          <w:szCs w:val="24"/>
          <w:lang w:val="lt-LT"/>
        </w:rPr>
        <w:t>ხარისხი</w:t>
      </w:r>
      <w:r w:rsidRPr="00E020E4">
        <w:rPr>
          <w:spacing w:val="-8"/>
          <w:sz w:val="24"/>
          <w:szCs w:val="24"/>
          <w:lang w:val="lt-LT"/>
        </w:rPr>
        <w:t xml:space="preserve"> </w:t>
      </w:r>
      <w:r w:rsidRPr="00E020E4">
        <w:rPr>
          <w:sz w:val="24"/>
          <w:szCs w:val="24"/>
          <w:lang w:val="lt-LT"/>
        </w:rPr>
        <w:t>(პედაგოგიური</w:t>
      </w:r>
      <w:r w:rsidRPr="00E020E4">
        <w:rPr>
          <w:spacing w:val="-3"/>
          <w:sz w:val="24"/>
          <w:szCs w:val="24"/>
          <w:lang w:val="lt-LT"/>
        </w:rPr>
        <w:t xml:space="preserve"> </w:t>
      </w:r>
      <w:r w:rsidRPr="00E020E4">
        <w:rPr>
          <w:spacing w:val="-2"/>
          <w:sz w:val="24"/>
          <w:szCs w:val="24"/>
          <w:lang w:val="lt-LT"/>
        </w:rPr>
        <w:t>მიმართულებით);</w:t>
      </w:r>
    </w:p>
    <w:p w14:paraId="45A81B77" w14:textId="77777777" w:rsidR="000160E8" w:rsidRPr="00E020E4" w:rsidRDefault="000160E8">
      <w:pPr>
        <w:numPr>
          <w:ilvl w:val="2"/>
          <w:numId w:val="12"/>
        </w:numPr>
        <w:tabs>
          <w:tab w:val="left" w:pos="939"/>
        </w:tabs>
        <w:spacing w:before="1"/>
        <w:ind w:left="939" w:hanging="781"/>
        <w:rPr>
          <w:sz w:val="24"/>
          <w:szCs w:val="24"/>
          <w:lang w:val="lt-LT"/>
        </w:rPr>
      </w:pPr>
      <w:r w:rsidRPr="00E020E4">
        <w:rPr>
          <w:sz w:val="24"/>
          <w:szCs w:val="24"/>
          <w:lang w:val="lt-LT"/>
        </w:rPr>
        <w:t>პედაგოგად</w:t>
      </w:r>
      <w:r w:rsidRPr="00E020E4">
        <w:rPr>
          <w:spacing w:val="48"/>
          <w:sz w:val="24"/>
          <w:szCs w:val="24"/>
          <w:lang w:val="lt-LT"/>
        </w:rPr>
        <w:t xml:space="preserve"> </w:t>
      </w:r>
      <w:r w:rsidRPr="00E020E4">
        <w:rPr>
          <w:sz w:val="24"/>
          <w:szCs w:val="24"/>
          <w:lang w:val="lt-LT"/>
        </w:rPr>
        <w:t>მუშაობის</w:t>
      </w:r>
      <w:r w:rsidRPr="00E020E4">
        <w:rPr>
          <w:spacing w:val="-3"/>
          <w:sz w:val="24"/>
          <w:szCs w:val="24"/>
          <w:lang w:val="lt-LT"/>
        </w:rPr>
        <w:t xml:space="preserve"> </w:t>
      </w:r>
      <w:r w:rsidRPr="00E020E4">
        <w:rPr>
          <w:sz w:val="24"/>
          <w:szCs w:val="24"/>
          <w:lang w:val="lt-LT"/>
        </w:rPr>
        <w:t>არანაკლებ</w:t>
      </w:r>
      <w:r w:rsidRPr="00E020E4">
        <w:rPr>
          <w:spacing w:val="-7"/>
          <w:sz w:val="24"/>
          <w:szCs w:val="24"/>
          <w:lang w:val="lt-LT"/>
        </w:rPr>
        <w:t xml:space="preserve"> </w:t>
      </w:r>
      <w:r w:rsidRPr="00E020E4">
        <w:rPr>
          <w:sz w:val="24"/>
          <w:szCs w:val="24"/>
          <w:lang w:val="lt-LT"/>
        </w:rPr>
        <w:t>სამწლიანი</w:t>
      </w:r>
      <w:r w:rsidRPr="00E020E4">
        <w:rPr>
          <w:spacing w:val="-4"/>
          <w:sz w:val="24"/>
          <w:szCs w:val="24"/>
          <w:lang w:val="lt-LT"/>
        </w:rPr>
        <w:t xml:space="preserve"> </w:t>
      </w:r>
      <w:r w:rsidRPr="00E020E4">
        <w:rPr>
          <w:spacing w:val="-2"/>
          <w:sz w:val="24"/>
          <w:szCs w:val="24"/>
          <w:lang w:val="lt-LT"/>
        </w:rPr>
        <w:t>გამოცდილება.</w:t>
      </w:r>
    </w:p>
    <w:p w14:paraId="5D328843" w14:textId="77777777" w:rsidR="000160E8" w:rsidRPr="00E020E4" w:rsidRDefault="000160E8">
      <w:pPr>
        <w:numPr>
          <w:ilvl w:val="2"/>
          <w:numId w:val="12"/>
        </w:numPr>
        <w:tabs>
          <w:tab w:val="left" w:pos="939"/>
        </w:tabs>
        <w:spacing w:before="1"/>
        <w:ind w:right="1180" w:firstLine="0"/>
        <w:rPr>
          <w:sz w:val="24"/>
          <w:szCs w:val="24"/>
          <w:lang w:val="lt-LT"/>
        </w:rPr>
      </w:pPr>
      <w:r w:rsidRPr="00E020E4">
        <w:rPr>
          <w:sz w:val="24"/>
          <w:szCs w:val="24"/>
          <w:lang w:val="lt-LT"/>
        </w:rPr>
        <w:t>კომპიუტერული</w:t>
      </w:r>
      <w:r w:rsidRPr="00E020E4">
        <w:rPr>
          <w:spacing w:val="40"/>
          <w:sz w:val="24"/>
          <w:szCs w:val="24"/>
          <w:lang w:val="lt-LT"/>
        </w:rPr>
        <w:t xml:space="preserve"> </w:t>
      </w:r>
      <w:r w:rsidRPr="00E020E4">
        <w:rPr>
          <w:sz w:val="24"/>
          <w:szCs w:val="24"/>
          <w:lang w:val="lt-LT"/>
        </w:rPr>
        <w:t>პროგრამების</w:t>
      </w:r>
      <w:r w:rsidRPr="00E020E4">
        <w:rPr>
          <w:spacing w:val="40"/>
          <w:sz w:val="24"/>
          <w:szCs w:val="24"/>
          <w:lang w:val="lt-LT"/>
        </w:rPr>
        <w:t xml:space="preserve"> </w:t>
      </w:r>
      <w:r w:rsidRPr="00E020E4">
        <w:rPr>
          <w:sz w:val="24"/>
          <w:szCs w:val="24"/>
          <w:lang w:val="lt-LT"/>
        </w:rPr>
        <w:t>(Microsoft</w:t>
      </w:r>
      <w:r w:rsidRPr="00E020E4">
        <w:rPr>
          <w:spacing w:val="40"/>
          <w:sz w:val="24"/>
          <w:szCs w:val="24"/>
          <w:lang w:val="lt-LT"/>
        </w:rPr>
        <w:t xml:space="preserve"> </w:t>
      </w:r>
      <w:r w:rsidRPr="00E020E4">
        <w:rPr>
          <w:sz w:val="24"/>
          <w:szCs w:val="24"/>
          <w:lang w:val="lt-LT"/>
        </w:rPr>
        <w:t>Office</w:t>
      </w:r>
      <w:r w:rsidRPr="00E020E4">
        <w:rPr>
          <w:spacing w:val="40"/>
          <w:sz w:val="24"/>
          <w:szCs w:val="24"/>
          <w:lang w:val="lt-LT"/>
        </w:rPr>
        <w:t xml:space="preserve"> </w:t>
      </w:r>
      <w:r w:rsidRPr="00E020E4">
        <w:rPr>
          <w:sz w:val="24"/>
          <w:szCs w:val="24"/>
          <w:lang w:val="lt-LT"/>
        </w:rPr>
        <w:t>Word;</w:t>
      </w:r>
      <w:r w:rsidRPr="00E020E4">
        <w:rPr>
          <w:spacing w:val="40"/>
          <w:sz w:val="24"/>
          <w:szCs w:val="24"/>
          <w:lang w:val="lt-LT"/>
        </w:rPr>
        <w:t xml:space="preserve"> </w:t>
      </w:r>
      <w:r w:rsidRPr="00E020E4">
        <w:rPr>
          <w:sz w:val="24"/>
          <w:szCs w:val="24"/>
          <w:lang w:val="lt-LT"/>
        </w:rPr>
        <w:t>Microsoft</w:t>
      </w:r>
      <w:r w:rsidRPr="00E020E4">
        <w:rPr>
          <w:spacing w:val="40"/>
          <w:sz w:val="24"/>
          <w:szCs w:val="24"/>
          <w:lang w:val="lt-LT"/>
        </w:rPr>
        <w:t xml:space="preserve"> </w:t>
      </w:r>
      <w:r w:rsidRPr="00E020E4">
        <w:rPr>
          <w:sz w:val="24"/>
          <w:szCs w:val="24"/>
          <w:lang w:val="lt-LT"/>
        </w:rPr>
        <w:t>Office Excel;</w:t>
      </w:r>
      <w:r w:rsidRPr="00E020E4">
        <w:rPr>
          <w:spacing w:val="40"/>
          <w:sz w:val="24"/>
          <w:szCs w:val="24"/>
          <w:lang w:val="lt-LT"/>
        </w:rPr>
        <w:t xml:space="preserve"> </w:t>
      </w:r>
      <w:r w:rsidRPr="00E020E4">
        <w:rPr>
          <w:sz w:val="24"/>
          <w:szCs w:val="24"/>
          <w:lang w:val="lt-LT"/>
        </w:rPr>
        <w:t>Microsoft Office PowerPoint) ცოდნა.</w:t>
      </w:r>
    </w:p>
    <w:p w14:paraId="76A24F9F" w14:textId="77777777" w:rsidR="000160E8" w:rsidRPr="00E020E4" w:rsidRDefault="000160E8" w:rsidP="000160E8">
      <w:pPr>
        <w:spacing w:before="2"/>
        <w:ind w:left="158"/>
        <w:rPr>
          <w:sz w:val="24"/>
          <w:szCs w:val="24"/>
          <w:lang w:val="lt-LT"/>
        </w:rPr>
      </w:pPr>
      <w:r w:rsidRPr="00E020E4">
        <w:rPr>
          <w:sz w:val="24"/>
          <w:szCs w:val="24"/>
          <w:lang w:val="lt-LT"/>
        </w:rPr>
        <w:t>10.2.15.</w:t>
      </w:r>
      <w:r w:rsidRPr="00E020E4">
        <w:rPr>
          <w:spacing w:val="-3"/>
          <w:sz w:val="24"/>
          <w:szCs w:val="24"/>
          <w:lang w:val="lt-LT"/>
        </w:rPr>
        <w:t xml:space="preserve"> </w:t>
      </w:r>
      <w:r w:rsidRPr="00E020E4">
        <w:rPr>
          <w:sz w:val="24"/>
          <w:szCs w:val="24"/>
          <w:lang w:val="lt-LT"/>
        </w:rPr>
        <w:t>კომუნიკაციისა</w:t>
      </w:r>
      <w:r w:rsidRPr="00E020E4">
        <w:rPr>
          <w:spacing w:val="-6"/>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z w:val="24"/>
          <w:szCs w:val="24"/>
          <w:lang w:val="lt-LT"/>
        </w:rPr>
        <w:t>თანამშრომლობის</w:t>
      </w:r>
      <w:r w:rsidRPr="00E020E4">
        <w:rPr>
          <w:spacing w:val="-3"/>
          <w:sz w:val="24"/>
          <w:szCs w:val="24"/>
          <w:lang w:val="lt-LT"/>
        </w:rPr>
        <w:t xml:space="preserve"> </w:t>
      </w:r>
      <w:r w:rsidRPr="00E020E4">
        <w:rPr>
          <w:spacing w:val="-2"/>
          <w:sz w:val="24"/>
          <w:szCs w:val="24"/>
          <w:lang w:val="lt-LT"/>
        </w:rPr>
        <w:t>უნარი;</w:t>
      </w:r>
    </w:p>
    <w:p w14:paraId="4BD58C6F"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11. სკოლის ბიბლიოთეკარი</w:t>
      </w:r>
    </w:p>
    <w:p w14:paraId="5A7959F6" w14:textId="77777777" w:rsidR="000160E8" w:rsidRPr="00E020E4" w:rsidRDefault="000160E8" w:rsidP="000160E8">
      <w:pPr>
        <w:spacing w:after="60" w:line="252" w:lineRule="auto"/>
        <w:jc w:val="both"/>
        <w:rPr>
          <w:sz w:val="24"/>
          <w:szCs w:val="24"/>
          <w:lang w:val="lt-LT"/>
        </w:rPr>
      </w:pPr>
      <w:r w:rsidRPr="00E020E4">
        <w:rPr>
          <w:sz w:val="24"/>
          <w:szCs w:val="24"/>
          <w:lang w:val="lt-LT"/>
        </w:rPr>
        <w:t>11.1. ბიბლიოთეკარი ადმინისტრაციული რგოლის თანამშრომელია და უზრუნველყოფს სკოლის საბიბლიოთეკო რესურსების მართვასა და მოსწავლეთა და მასწავლებელთა საინფორმაციო მხარდაჭერას.</w:t>
      </w:r>
    </w:p>
    <w:p w14:paraId="7C7D11D3" w14:textId="77777777" w:rsidR="000160E8" w:rsidRPr="00E020E4" w:rsidRDefault="000160E8" w:rsidP="000160E8">
      <w:pPr>
        <w:tabs>
          <w:tab w:val="left" w:pos="642"/>
        </w:tabs>
        <w:spacing w:after="60" w:line="252" w:lineRule="auto"/>
        <w:jc w:val="both"/>
        <w:rPr>
          <w:sz w:val="24"/>
          <w:szCs w:val="24"/>
          <w:lang w:val="lt-LT"/>
        </w:rPr>
      </w:pPr>
      <w:r w:rsidRPr="00E020E4">
        <w:rPr>
          <w:sz w:val="24"/>
          <w:szCs w:val="24"/>
          <w:lang w:val="lt-LT"/>
        </w:rPr>
        <w:t>11.2. ბიბლიოთეკარის ფუნქციებია:</w:t>
      </w:r>
    </w:p>
    <w:p w14:paraId="6521B539" w14:textId="77777777" w:rsidR="000160E8" w:rsidRPr="00E020E4" w:rsidRDefault="000160E8" w:rsidP="000160E8">
      <w:pPr>
        <w:tabs>
          <w:tab w:val="left" w:pos="700"/>
        </w:tabs>
        <w:spacing w:after="60" w:line="252" w:lineRule="auto"/>
        <w:jc w:val="both"/>
        <w:rPr>
          <w:sz w:val="24"/>
          <w:szCs w:val="24"/>
          <w:lang w:val="lt-LT"/>
        </w:rPr>
      </w:pPr>
      <w:r w:rsidRPr="00E020E4">
        <w:rPr>
          <w:sz w:val="24"/>
          <w:szCs w:val="24"/>
          <w:lang w:val="lt-LT"/>
        </w:rPr>
        <w:t>11.2.1. საბიბლიოთეკო ფონდის აღრიცხვა, კატალოგიზაცია, მოწესრიგება, დაცვა და განახლება;</w:t>
      </w:r>
    </w:p>
    <w:p w14:paraId="5932495C" w14:textId="77777777" w:rsidR="000160E8" w:rsidRPr="00E020E4" w:rsidRDefault="000160E8" w:rsidP="000160E8">
      <w:pPr>
        <w:spacing w:after="60" w:line="252" w:lineRule="auto"/>
        <w:jc w:val="both"/>
        <w:rPr>
          <w:sz w:val="24"/>
          <w:szCs w:val="24"/>
          <w:lang w:val="lt-LT"/>
        </w:rPr>
      </w:pPr>
      <w:r w:rsidRPr="00E020E4">
        <w:rPr>
          <w:sz w:val="24"/>
          <w:szCs w:val="24"/>
          <w:lang w:val="lt-LT"/>
        </w:rPr>
        <w:t>11.2.2. მოსწავლეებისა და თანამშრომლებისთვის წიგნებისა და სხვა საგანმანათლებლო რესურსების თანაბარი ხელმისაწვდომობის უზრუნველყოფა;</w:t>
      </w:r>
    </w:p>
    <w:p w14:paraId="79353FB6"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11.2.3. მკითხველთა რეგისტრაცია, მკითხველის ბარათებისა და წიგნების გატანა-დაბრუნების აღრიცხვის წარმოება;</w:t>
      </w:r>
    </w:p>
    <w:p w14:paraId="0ADA1B89"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11.2.4. საბიბლიოთეკო სივრცის მოწესრიგება, უსაფრთხო გამოყენება და რესურსების მდგომარეობის კონტროლი;</w:t>
      </w:r>
    </w:p>
    <w:p w14:paraId="6C5F1854"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11.2.5. კითხვის პოპულარიზაციის მიზნით „ბიბლიოთეკის საათების“, შეხვედრების, გამოფენებისა და სხვა აქტივობების დაგეგმვა და განხორციელება;</w:t>
      </w:r>
    </w:p>
    <w:p w14:paraId="17354C40"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11.2.6. სასწავლო პროცესისთვის საჭირო რესურსების მოძიებასა და მიწოდებაში მასწავლებელთა მხარდაჭერა;</w:t>
      </w:r>
    </w:p>
    <w:p w14:paraId="72BADEEE" w14:textId="77777777" w:rsidR="000160E8" w:rsidRPr="00E020E4" w:rsidRDefault="000160E8" w:rsidP="000160E8">
      <w:pPr>
        <w:spacing w:after="60" w:line="252" w:lineRule="auto"/>
        <w:jc w:val="both"/>
        <w:rPr>
          <w:sz w:val="24"/>
          <w:szCs w:val="24"/>
          <w:lang w:val="lt-LT"/>
        </w:rPr>
      </w:pPr>
      <w:r w:rsidRPr="00E020E4">
        <w:rPr>
          <w:sz w:val="24"/>
          <w:szCs w:val="24"/>
          <w:lang w:val="lt-LT"/>
        </w:rPr>
        <w:t>11.2.7. ბიბლიოთეკის საჭიროებების შესახებ წინადადებებისა და საქმიანობის პერიოდული ანგარიშის წარდგენა დირექტორისა და ხარისხის მართვის მენეჯერისთვის;</w:t>
      </w:r>
    </w:p>
    <w:p w14:paraId="06074CB2" w14:textId="77777777" w:rsidR="000160E8" w:rsidRPr="00E020E4" w:rsidRDefault="000160E8" w:rsidP="000160E8">
      <w:pPr>
        <w:tabs>
          <w:tab w:val="left" w:pos="2727"/>
          <w:tab w:val="left" w:pos="4537"/>
          <w:tab w:val="left" w:pos="5805"/>
          <w:tab w:val="left" w:pos="8100"/>
        </w:tabs>
        <w:spacing w:after="60" w:line="252" w:lineRule="auto"/>
        <w:jc w:val="both"/>
        <w:rPr>
          <w:sz w:val="24"/>
          <w:szCs w:val="24"/>
          <w:lang w:val="lt-LT"/>
        </w:rPr>
      </w:pPr>
      <w:r w:rsidRPr="00E020E4">
        <w:rPr>
          <w:sz w:val="24"/>
          <w:szCs w:val="24"/>
          <w:lang w:val="lt-LT"/>
        </w:rPr>
        <w:t>11.2.8. პერსონალური მონაცემების, საავტორო უფლებებისა და სკოლის ქონების დაცვის წესების დაცვა.</w:t>
      </w:r>
    </w:p>
    <w:p w14:paraId="0304A5B5" w14:textId="5B8BAA98" w:rsidR="003B5C16" w:rsidRPr="00E020E4" w:rsidRDefault="000160E8" w:rsidP="003B5C16">
      <w:pPr>
        <w:widowControl/>
        <w:autoSpaceDE/>
        <w:autoSpaceDN/>
        <w:rPr>
          <w:rFonts w:ascii="Times New Roman" w:eastAsia="Times New Roman" w:hAnsi="Times New Roman" w:cs="Times New Roman"/>
          <w:sz w:val="24"/>
          <w:szCs w:val="24"/>
          <w:lang w:val="ka-GE" w:eastAsia="ka-GE"/>
        </w:rPr>
      </w:pPr>
      <w:r w:rsidRPr="00E020E4">
        <w:rPr>
          <w:b/>
          <w:bCs/>
          <w:sz w:val="24"/>
          <w:szCs w:val="24"/>
          <w:lang w:val="lt-LT"/>
        </w:rPr>
        <w:t>11.3. ბიბლიოთეკარის საკვალიფიკაციო მოთხოვნები</w:t>
      </w:r>
      <w:r w:rsidR="003B5C16" w:rsidRPr="00E020E4">
        <w:rPr>
          <w:b/>
          <w:bCs/>
          <w:sz w:val="24"/>
          <w:szCs w:val="24"/>
          <w:lang w:val="lt-LT"/>
        </w:rPr>
        <w:t xml:space="preserve">ა: </w:t>
      </w:r>
      <w:r w:rsidR="003B5C16" w:rsidRPr="00E020E4">
        <w:rPr>
          <w:sz w:val="24"/>
          <w:szCs w:val="24"/>
        </w:rPr>
        <w:t>არანაკლებ</w:t>
      </w:r>
      <w:r w:rsidR="003B5C16" w:rsidRPr="00E020E4">
        <w:rPr>
          <w:sz w:val="24"/>
          <w:szCs w:val="24"/>
          <w:lang w:val="lt-LT"/>
        </w:rPr>
        <w:t xml:space="preserve"> </w:t>
      </w:r>
      <w:r w:rsidR="003B5C16" w:rsidRPr="00E020E4">
        <w:rPr>
          <w:sz w:val="24"/>
          <w:szCs w:val="24"/>
        </w:rPr>
        <w:t>ბაკალავრის</w:t>
      </w:r>
      <w:r w:rsidR="003B5C16" w:rsidRPr="00E020E4">
        <w:rPr>
          <w:sz w:val="24"/>
          <w:szCs w:val="24"/>
          <w:lang w:val="lt-LT"/>
        </w:rPr>
        <w:t xml:space="preserve"> </w:t>
      </w:r>
      <w:r w:rsidR="003B5C16" w:rsidRPr="00E020E4">
        <w:rPr>
          <w:sz w:val="24"/>
          <w:szCs w:val="24"/>
        </w:rPr>
        <w:t>აკადემიური</w:t>
      </w:r>
      <w:r w:rsidR="003B5C16" w:rsidRPr="00E020E4">
        <w:rPr>
          <w:sz w:val="24"/>
          <w:szCs w:val="24"/>
          <w:lang w:val="lt-LT"/>
        </w:rPr>
        <w:t xml:space="preserve"> </w:t>
      </w:r>
      <w:r w:rsidR="003B5C16" w:rsidRPr="00E020E4">
        <w:rPr>
          <w:sz w:val="24"/>
          <w:szCs w:val="24"/>
        </w:rPr>
        <w:t>ხარისხი</w:t>
      </w:r>
      <w:r w:rsidR="003B5C16" w:rsidRPr="00E020E4">
        <w:rPr>
          <w:sz w:val="24"/>
          <w:szCs w:val="24"/>
          <w:lang w:val="lt-LT"/>
        </w:rPr>
        <w:t xml:space="preserve"> (</w:t>
      </w:r>
      <w:r w:rsidR="003B5C16" w:rsidRPr="00E020E4">
        <w:rPr>
          <w:sz w:val="24"/>
          <w:szCs w:val="24"/>
        </w:rPr>
        <w:t>სასურველია</w:t>
      </w:r>
      <w:r w:rsidR="003B5C16" w:rsidRPr="00E020E4">
        <w:rPr>
          <w:sz w:val="24"/>
          <w:szCs w:val="24"/>
          <w:lang w:val="lt-LT"/>
        </w:rPr>
        <w:t xml:space="preserve"> </w:t>
      </w:r>
      <w:r w:rsidR="003B5C16" w:rsidRPr="00E020E4">
        <w:rPr>
          <w:sz w:val="24"/>
          <w:szCs w:val="24"/>
        </w:rPr>
        <w:t>საბიბლიოთეკო</w:t>
      </w:r>
      <w:r w:rsidR="003B5C16" w:rsidRPr="00E020E4">
        <w:rPr>
          <w:sz w:val="24"/>
          <w:szCs w:val="24"/>
          <w:lang w:val="lt-LT"/>
        </w:rPr>
        <w:t xml:space="preserve"> </w:t>
      </w:r>
      <w:r w:rsidR="003B5C16" w:rsidRPr="00E020E4">
        <w:rPr>
          <w:sz w:val="24"/>
          <w:szCs w:val="24"/>
        </w:rPr>
        <w:t>საქმის</w:t>
      </w:r>
      <w:r w:rsidR="003B5C16" w:rsidRPr="00E020E4">
        <w:rPr>
          <w:sz w:val="24"/>
          <w:szCs w:val="24"/>
          <w:lang w:val="lt-LT"/>
        </w:rPr>
        <w:t xml:space="preserve">, </w:t>
      </w:r>
      <w:r w:rsidR="003B5C16" w:rsidRPr="00E020E4">
        <w:rPr>
          <w:sz w:val="24"/>
          <w:szCs w:val="24"/>
        </w:rPr>
        <w:t>განათლების</w:t>
      </w:r>
      <w:r w:rsidR="003B5C16" w:rsidRPr="00E020E4">
        <w:rPr>
          <w:sz w:val="24"/>
          <w:szCs w:val="24"/>
          <w:lang w:val="lt-LT"/>
        </w:rPr>
        <w:t xml:space="preserve">, </w:t>
      </w:r>
      <w:r w:rsidR="003B5C16" w:rsidRPr="00E020E4">
        <w:rPr>
          <w:sz w:val="24"/>
          <w:szCs w:val="24"/>
        </w:rPr>
        <w:t>ფილოლოგიის</w:t>
      </w:r>
      <w:r w:rsidR="003B5C16" w:rsidRPr="00E020E4">
        <w:rPr>
          <w:sz w:val="24"/>
          <w:szCs w:val="24"/>
          <w:lang w:val="lt-LT"/>
        </w:rPr>
        <w:t xml:space="preserve">, </w:t>
      </w:r>
      <w:r w:rsidR="003B5C16" w:rsidRPr="00E020E4">
        <w:rPr>
          <w:sz w:val="24"/>
          <w:szCs w:val="24"/>
        </w:rPr>
        <w:t>ჰუმანიტარული</w:t>
      </w:r>
      <w:r w:rsidR="003B5C16" w:rsidRPr="00E020E4">
        <w:rPr>
          <w:sz w:val="24"/>
          <w:szCs w:val="24"/>
          <w:lang w:val="lt-LT"/>
        </w:rPr>
        <w:t xml:space="preserve"> </w:t>
      </w:r>
      <w:r w:rsidR="003B5C16" w:rsidRPr="00E020E4">
        <w:rPr>
          <w:sz w:val="24"/>
          <w:szCs w:val="24"/>
        </w:rPr>
        <w:t>ან</w:t>
      </w:r>
      <w:r w:rsidR="003B5C16" w:rsidRPr="00E020E4">
        <w:rPr>
          <w:sz w:val="24"/>
          <w:szCs w:val="24"/>
          <w:lang w:val="lt-LT"/>
        </w:rPr>
        <w:t xml:space="preserve"> </w:t>
      </w:r>
      <w:r w:rsidR="003B5C16" w:rsidRPr="00E020E4">
        <w:rPr>
          <w:sz w:val="24"/>
          <w:szCs w:val="24"/>
        </w:rPr>
        <w:t>მომიჯნავე</w:t>
      </w:r>
      <w:r w:rsidR="003B5C16" w:rsidRPr="00E020E4">
        <w:rPr>
          <w:sz w:val="24"/>
          <w:szCs w:val="24"/>
          <w:lang w:val="lt-LT"/>
        </w:rPr>
        <w:t xml:space="preserve"> </w:t>
      </w:r>
      <w:r w:rsidR="003B5C16" w:rsidRPr="00E020E4">
        <w:rPr>
          <w:sz w:val="24"/>
          <w:szCs w:val="24"/>
        </w:rPr>
        <w:t>მიმართულებით</w:t>
      </w:r>
      <w:r w:rsidR="003B5C16" w:rsidRPr="00E020E4">
        <w:rPr>
          <w:sz w:val="24"/>
          <w:szCs w:val="24"/>
          <w:lang w:val="lt-LT"/>
        </w:rPr>
        <w:t>).</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კომპიუტერულ</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პროგრამების</w:t>
      </w:r>
      <w:r w:rsidR="003B5C16" w:rsidRPr="00E020E4">
        <w:rPr>
          <w:rFonts w:ascii="Times New Roman" w:eastAsia="Times New Roman" w:hAnsi="Times New Roman" w:cs="Times New Roman"/>
          <w:sz w:val="24"/>
          <w:szCs w:val="24"/>
          <w:lang w:val="ka-GE" w:eastAsia="ka-GE"/>
        </w:rPr>
        <w:t xml:space="preserve"> (MS Word, Excel, PowerPoint, </w:t>
      </w:r>
      <w:r w:rsidR="003B5C16" w:rsidRPr="00E020E4">
        <w:rPr>
          <w:rFonts w:eastAsia="Times New Roman"/>
          <w:sz w:val="24"/>
          <w:szCs w:val="24"/>
          <w:lang w:val="ka-GE" w:eastAsia="ka-GE"/>
        </w:rPr>
        <w:t>ინტერნეტი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ელექტრონული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ფოსტა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cs="Times New Roman"/>
          <w:sz w:val="24"/>
          <w:szCs w:val="24"/>
          <w:lang w:val="ka-GE" w:eastAsia="ka-GE"/>
        </w:rPr>
        <w:t>ფლობა და გამოყენება.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ფლობს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სახელმწიფო</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ენას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გამართულად</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წერილობით</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და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ზეპირად</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გამოირჩევა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შემდეგი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პროფესიული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და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პიროვნული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კომპეტენციებით</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პასუხისმგებლობის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მაღალი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გრძნობა</w:t>
      </w:r>
      <w:r w:rsidR="003B5C16" w:rsidRPr="00E020E4">
        <w:rPr>
          <w:rFonts w:ascii="Times New Roman" w:eastAsia="Times New Roman" w:hAnsi="Times New Roman" w:cs="Times New Roman"/>
          <w:sz w:val="24"/>
          <w:szCs w:val="24"/>
          <w:lang w:val="ka-GE" w:eastAsia="ka-GE"/>
        </w:rPr>
        <w:t>;</w:t>
      </w:r>
      <w:r w:rsidR="003B5C16" w:rsidRPr="00E020E4">
        <w:rPr>
          <w:rFonts w:eastAsia="Times New Roman"/>
          <w:sz w:val="24"/>
          <w:szCs w:val="24"/>
          <w:lang w:val="ka-GE" w:eastAsia="ka-GE"/>
        </w:rPr>
        <w:t>ორგანიზებულობა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და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სიზუსტე</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ეფექტური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კომუნიკაციის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უნარი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მოსწავლეებთან</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მშობლებთან</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და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თანამშრომლებთან</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თანამშრომლობის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უნარი</w:t>
      </w:r>
      <w:r w:rsidR="003B5C16" w:rsidRPr="00E020E4">
        <w:rPr>
          <w:rFonts w:ascii="Times New Roman" w:eastAsia="Times New Roman" w:hAnsi="Times New Roman" w:cs="Times New Roman"/>
          <w:sz w:val="24"/>
          <w:szCs w:val="24"/>
          <w:lang w:val="ka-GE" w:eastAsia="ka-GE"/>
        </w:rPr>
        <w:t>;</w:t>
      </w:r>
      <w:r w:rsidR="003B5C16" w:rsidRPr="00E020E4">
        <w:rPr>
          <w:rFonts w:eastAsia="Times New Roman"/>
          <w:sz w:val="24"/>
          <w:szCs w:val="24"/>
          <w:lang w:val="ka-GE" w:eastAsia="ka-GE"/>
        </w:rPr>
        <w:t>კონფიდენციალურობის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დაცვის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უნარი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დროის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ეფექტიანად</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მართვის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უნარი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პროფესიული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ეთიკის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ნორმების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დაცვა</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უწყვეტი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პროფესიული</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განვითარების</w:t>
      </w:r>
      <w:r w:rsidR="003B5C16" w:rsidRPr="00E020E4">
        <w:rPr>
          <w:rFonts w:ascii="Times New Roman" w:eastAsia="Times New Roman" w:hAnsi="Times New Roman" w:cs="Times New Roman"/>
          <w:sz w:val="24"/>
          <w:szCs w:val="24"/>
          <w:lang w:val="ka-GE" w:eastAsia="ka-GE"/>
        </w:rPr>
        <w:t xml:space="preserve"> </w:t>
      </w:r>
      <w:r w:rsidR="003B5C16" w:rsidRPr="00E020E4">
        <w:rPr>
          <w:rFonts w:eastAsia="Times New Roman"/>
          <w:sz w:val="24"/>
          <w:szCs w:val="24"/>
          <w:lang w:val="ka-GE" w:eastAsia="ka-GE"/>
        </w:rPr>
        <w:t>მზადყოფნა</w:t>
      </w:r>
      <w:r w:rsidR="003B5C16" w:rsidRPr="00E020E4">
        <w:rPr>
          <w:rFonts w:ascii="Times New Roman" w:eastAsia="Times New Roman" w:hAnsi="Times New Roman" w:cs="Times New Roman"/>
          <w:sz w:val="24"/>
          <w:szCs w:val="24"/>
          <w:lang w:val="ka-GE" w:eastAsia="ka-GE"/>
        </w:rPr>
        <w:t>.</w:t>
      </w:r>
    </w:p>
    <w:p w14:paraId="246837E3"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11.4. ბიბლიოთეკარის არყოფნისას მის ფუნქციებს დირექტორის ბრძანებით ასრულებს შესაბამისი კომპეტენციის მქონე თანამშრომელი.</w:t>
      </w:r>
    </w:p>
    <w:p w14:paraId="4D34D7F4" w14:textId="77777777" w:rsidR="000160E8" w:rsidRPr="00E020E4" w:rsidRDefault="000160E8" w:rsidP="000160E8">
      <w:pPr>
        <w:keepNext/>
        <w:shd w:val="clear" w:color="auto" w:fill="17365D" w:themeFill="text2" w:themeFillShade="BF"/>
        <w:spacing w:before="200" w:after="60" w:line="252" w:lineRule="auto"/>
        <w:jc w:val="both"/>
        <w:outlineLvl w:val="0"/>
        <w:rPr>
          <w:sz w:val="24"/>
          <w:szCs w:val="24"/>
          <w:lang w:val="lt-LT"/>
        </w:rPr>
      </w:pPr>
      <w:r w:rsidRPr="00E020E4">
        <w:rPr>
          <w:b/>
          <w:sz w:val="24"/>
          <w:szCs w:val="24"/>
          <w:lang w:val="lt-LT"/>
        </w:rPr>
        <w:t>თავი V. მეთოდური / სასწავლო სტრუქტურული ერთეული</w:t>
      </w:r>
    </w:p>
    <w:p w14:paraId="7F4D9955"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12. პედაგოგიური საბჭო</w:t>
      </w:r>
    </w:p>
    <w:p w14:paraId="5F004F15" w14:textId="77777777" w:rsidR="000160E8" w:rsidRPr="00E020E4" w:rsidRDefault="000160E8" w:rsidP="000160E8">
      <w:pPr>
        <w:spacing w:after="60" w:line="252" w:lineRule="auto"/>
        <w:jc w:val="both"/>
        <w:rPr>
          <w:sz w:val="24"/>
          <w:szCs w:val="24"/>
          <w:lang w:val="lt-LT"/>
        </w:rPr>
      </w:pPr>
      <w:r w:rsidRPr="00E020E4">
        <w:rPr>
          <w:sz w:val="24"/>
          <w:szCs w:val="24"/>
          <w:lang w:val="lt-LT"/>
        </w:rPr>
        <w:t>12.1. პედაგოგიური საბჭო აერთიანებს სკოლაში დასაქმებულ ყველა მასწავლებელს და წარმოადგენს პედაგოგიური საქმიანობის განხილვისა და კოორდინაციის ძირითად კოლეგიურ ორგანოს.</w:t>
      </w:r>
    </w:p>
    <w:p w14:paraId="29E6C68D" w14:textId="77777777" w:rsidR="000160E8" w:rsidRPr="00E020E4" w:rsidRDefault="000160E8" w:rsidP="000160E8">
      <w:pPr>
        <w:spacing w:after="60" w:line="252" w:lineRule="auto"/>
        <w:jc w:val="both"/>
        <w:rPr>
          <w:sz w:val="24"/>
          <w:szCs w:val="24"/>
          <w:lang w:val="lt-LT"/>
        </w:rPr>
      </w:pPr>
      <w:r w:rsidRPr="00E020E4">
        <w:rPr>
          <w:sz w:val="24"/>
          <w:szCs w:val="24"/>
          <w:lang w:val="lt-LT"/>
        </w:rPr>
        <w:t>12.2. პედაგოგიური საბჭო საკუთარი შემადგენლობიდან ირჩევს თავმჯდომარესა და მდივანს; სხდომები, გადაწყვეტილებები და ოქმები ფორმდება სკოლის შიდა რეგულაციების შესაბამისად.</w:t>
      </w:r>
    </w:p>
    <w:p w14:paraId="155BD49C" w14:textId="77777777" w:rsidR="000160E8" w:rsidRPr="00E020E4" w:rsidRDefault="000160E8" w:rsidP="000160E8">
      <w:pPr>
        <w:spacing w:after="60" w:line="252" w:lineRule="auto"/>
        <w:jc w:val="both"/>
        <w:rPr>
          <w:sz w:val="24"/>
          <w:szCs w:val="24"/>
          <w:lang w:val="lt-LT"/>
        </w:rPr>
      </w:pPr>
      <w:r w:rsidRPr="00E020E4">
        <w:rPr>
          <w:sz w:val="24"/>
          <w:szCs w:val="24"/>
          <w:lang w:val="lt-LT"/>
        </w:rPr>
        <w:t>12.3. პედაგოგიური საბჭოს ფუნქციებია:</w:t>
      </w:r>
    </w:p>
    <w:p w14:paraId="7EF81FC9" w14:textId="77777777" w:rsidR="000160E8" w:rsidRPr="00E020E4" w:rsidRDefault="000160E8" w:rsidP="000160E8">
      <w:pPr>
        <w:spacing w:after="60" w:line="252" w:lineRule="auto"/>
        <w:jc w:val="both"/>
        <w:rPr>
          <w:sz w:val="24"/>
          <w:szCs w:val="24"/>
          <w:lang w:val="lt-LT"/>
        </w:rPr>
      </w:pPr>
      <w:r w:rsidRPr="00E020E4">
        <w:rPr>
          <w:sz w:val="24"/>
          <w:szCs w:val="24"/>
          <w:lang w:val="lt-LT"/>
        </w:rPr>
        <w:t>12.3.1. სასწავლო-სააღმზრდელო პროცესთან დაკავშირებული საკითხების განხილვა;</w:t>
      </w:r>
    </w:p>
    <w:p w14:paraId="0FE86E4A" w14:textId="77777777" w:rsidR="000160E8" w:rsidRPr="00E020E4" w:rsidRDefault="000160E8" w:rsidP="000160E8">
      <w:pPr>
        <w:spacing w:after="60" w:line="252" w:lineRule="auto"/>
        <w:jc w:val="both"/>
        <w:rPr>
          <w:sz w:val="24"/>
          <w:szCs w:val="24"/>
          <w:lang w:val="lt-LT"/>
        </w:rPr>
      </w:pPr>
      <w:r w:rsidRPr="00E020E4">
        <w:rPr>
          <w:sz w:val="24"/>
          <w:szCs w:val="24"/>
          <w:lang w:val="lt-LT"/>
        </w:rPr>
        <w:t>12.3.2. სასკოლო სასწავლო გეგმის, შეფასების სისტემისა და სასწავლო პროცესის ორგანიზების საკითხებზე რეკომენდაციების მომზადება;</w:t>
      </w:r>
    </w:p>
    <w:p w14:paraId="62DBC18E" w14:textId="77777777" w:rsidR="000160E8" w:rsidRPr="00E020E4" w:rsidRDefault="000160E8" w:rsidP="000160E8">
      <w:pPr>
        <w:tabs>
          <w:tab w:val="left" w:pos="2473"/>
          <w:tab w:val="left" w:pos="3453"/>
          <w:tab w:val="left" w:pos="5253"/>
          <w:tab w:val="left" w:pos="7318"/>
          <w:tab w:val="left" w:pos="8523"/>
        </w:tabs>
        <w:spacing w:after="60" w:line="252" w:lineRule="auto"/>
        <w:jc w:val="both"/>
        <w:rPr>
          <w:sz w:val="24"/>
          <w:szCs w:val="24"/>
          <w:lang w:val="lt-LT"/>
        </w:rPr>
      </w:pPr>
      <w:r w:rsidRPr="00E020E4">
        <w:rPr>
          <w:sz w:val="24"/>
          <w:szCs w:val="24"/>
          <w:lang w:val="lt-LT"/>
        </w:rPr>
        <w:t>12.3.3. მოსწავლეთა აკადემიური მიღწევებისა და ქცევითი საკითხების განხილვა;</w:t>
      </w:r>
    </w:p>
    <w:p w14:paraId="239D5907" w14:textId="77777777" w:rsidR="000160E8" w:rsidRPr="00E020E4" w:rsidRDefault="000160E8" w:rsidP="000160E8">
      <w:pPr>
        <w:spacing w:after="60" w:line="252" w:lineRule="auto"/>
        <w:jc w:val="both"/>
        <w:rPr>
          <w:sz w:val="24"/>
          <w:szCs w:val="24"/>
          <w:lang w:val="lt-LT"/>
        </w:rPr>
      </w:pPr>
      <w:r w:rsidRPr="00E020E4">
        <w:rPr>
          <w:sz w:val="24"/>
          <w:szCs w:val="24"/>
          <w:lang w:val="lt-LT"/>
        </w:rPr>
        <w:t>12.3.4. საგნობრივი კათედრების მუშაობის შედეგების განხილვა;</w:t>
      </w:r>
    </w:p>
    <w:p w14:paraId="666D1F5B" w14:textId="77777777" w:rsidR="000160E8" w:rsidRPr="00E020E4" w:rsidRDefault="000160E8" w:rsidP="000160E8">
      <w:pPr>
        <w:spacing w:after="60" w:line="252" w:lineRule="auto"/>
        <w:jc w:val="both"/>
        <w:rPr>
          <w:sz w:val="24"/>
          <w:szCs w:val="24"/>
          <w:lang w:val="lt-LT"/>
        </w:rPr>
      </w:pPr>
      <w:r w:rsidRPr="00E020E4">
        <w:rPr>
          <w:sz w:val="24"/>
          <w:szCs w:val="24"/>
          <w:lang w:val="lt-LT"/>
        </w:rPr>
        <w:t>12.3.5. მასწავლებელთა პროფესიული განვითარების საჭიროებების იდენტიფიცირება;</w:t>
      </w:r>
    </w:p>
    <w:p w14:paraId="0358E0A5" w14:textId="77777777" w:rsidR="000160E8" w:rsidRPr="00E020E4" w:rsidRDefault="000160E8" w:rsidP="000160E8">
      <w:pPr>
        <w:tabs>
          <w:tab w:val="left" w:pos="1450"/>
          <w:tab w:val="left" w:pos="1992"/>
          <w:tab w:val="left" w:pos="3433"/>
          <w:tab w:val="left" w:pos="5555"/>
          <w:tab w:val="left" w:pos="6967"/>
          <w:tab w:val="left" w:pos="8778"/>
        </w:tabs>
        <w:spacing w:after="60" w:line="252" w:lineRule="auto"/>
        <w:jc w:val="both"/>
        <w:rPr>
          <w:sz w:val="24"/>
          <w:szCs w:val="24"/>
          <w:lang w:val="lt-LT"/>
        </w:rPr>
      </w:pPr>
      <w:r w:rsidRPr="00E020E4">
        <w:rPr>
          <w:sz w:val="24"/>
          <w:szCs w:val="24"/>
          <w:lang w:val="lt-LT"/>
        </w:rPr>
        <w:t>12.3.6. სასწავლო პროცესის გაუმჯობესების მიზნით წინადადებების შემუშავება და ხარისხის უზრუნველყოფის პროცესში მონაწილეობა.</w:t>
      </w:r>
    </w:p>
    <w:p w14:paraId="03AED3B7"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13. საგნობრივი კათედრები და მათი ხელმძღვანელები</w:t>
      </w:r>
    </w:p>
    <w:p w14:paraId="64FCC8AD" w14:textId="77777777" w:rsidR="000160E8" w:rsidRPr="00E020E4" w:rsidRDefault="000160E8" w:rsidP="000160E8">
      <w:pPr>
        <w:tabs>
          <w:tab w:val="left" w:pos="1719"/>
          <w:tab w:val="left" w:pos="3375"/>
          <w:tab w:val="left" w:pos="4859"/>
          <w:tab w:val="left" w:pos="6353"/>
          <w:tab w:val="left" w:pos="7298"/>
        </w:tabs>
        <w:spacing w:after="60" w:line="252" w:lineRule="auto"/>
        <w:jc w:val="both"/>
        <w:rPr>
          <w:sz w:val="24"/>
          <w:szCs w:val="24"/>
          <w:lang w:val="lt-LT"/>
        </w:rPr>
      </w:pPr>
      <w:r w:rsidRPr="00E020E4">
        <w:rPr>
          <w:sz w:val="24"/>
          <w:szCs w:val="24"/>
          <w:lang w:val="lt-LT"/>
        </w:rPr>
        <w:t>13.1. სკოლა საგნობრივი ჯგუფების მიხედვით ქმნის კათედრებს, რომლებშიც ერთიანდებიან შესაბამისი საგნის ან საგნობრივი ჯგუფის მასწავლებლები.</w:t>
      </w:r>
    </w:p>
    <w:p w14:paraId="50AB93B3" w14:textId="0CDB7786" w:rsidR="000160E8" w:rsidRPr="00E020E4" w:rsidRDefault="000160E8" w:rsidP="000160E8">
      <w:pPr>
        <w:spacing w:after="60" w:line="252" w:lineRule="auto"/>
        <w:jc w:val="both"/>
        <w:rPr>
          <w:sz w:val="24"/>
          <w:szCs w:val="24"/>
          <w:lang w:val="lt-LT"/>
        </w:rPr>
      </w:pPr>
      <w:r w:rsidRPr="00E020E4">
        <w:rPr>
          <w:sz w:val="24"/>
          <w:szCs w:val="24"/>
          <w:lang w:val="lt-LT"/>
        </w:rPr>
        <w:t>13.2. კათედრის შემადგენლობა და ხელმძღვანელი განისაზღვრება დირექტორის ბრძანებით</w:t>
      </w:r>
      <w:r w:rsidR="00692C8D">
        <w:rPr>
          <w:sz w:val="24"/>
          <w:szCs w:val="24"/>
          <w:lang w:val="lt-LT"/>
        </w:rPr>
        <w:t>;</w:t>
      </w:r>
    </w:p>
    <w:p w14:paraId="614E27B8" w14:textId="77777777" w:rsidR="000160E8" w:rsidRPr="00E020E4" w:rsidRDefault="000160E8" w:rsidP="000160E8">
      <w:pPr>
        <w:spacing w:after="60" w:line="252" w:lineRule="auto"/>
        <w:jc w:val="both"/>
        <w:rPr>
          <w:sz w:val="24"/>
          <w:szCs w:val="24"/>
          <w:lang w:val="lt-LT"/>
        </w:rPr>
      </w:pPr>
      <w:r w:rsidRPr="00E020E4">
        <w:rPr>
          <w:sz w:val="24"/>
          <w:szCs w:val="24"/>
          <w:lang w:val="lt-LT"/>
        </w:rPr>
        <w:t>13.3. კათედრის ხელმძღვანელი გეგმავს და კოორდინაციას უწევს კათედრის მუშაობას, იწვევს და წარმართავს სხდომებს, უზრუნველყოფს გადაწყვეტილებების, ოქმებისა და სამუშაო მასალების წარმოებას.</w:t>
      </w:r>
    </w:p>
    <w:p w14:paraId="0E56BB0D" w14:textId="77777777" w:rsidR="000160E8" w:rsidRPr="00E020E4" w:rsidRDefault="000160E8" w:rsidP="000160E8">
      <w:pPr>
        <w:widowControl/>
        <w:tabs>
          <w:tab w:val="left" w:pos="0"/>
        </w:tabs>
        <w:autoSpaceDE/>
        <w:autoSpaceDN/>
        <w:spacing w:after="60" w:line="252" w:lineRule="auto"/>
        <w:contextualSpacing/>
        <w:jc w:val="both"/>
        <w:rPr>
          <w:sz w:val="24"/>
          <w:szCs w:val="24"/>
          <w:lang w:val="ka-GE"/>
        </w:rPr>
      </w:pPr>
      <w:r w:rsidRPr="00E020E4">
        <w:rPr>
          <w:sz w:val="24"/>
          <w:szCs w:val="24"/>
          <w:lang w:val="lt-LT"/>
        </w:rPr>
        <w:t>13.4. კათედრის ხელმძღვანელი თანამშრომლობს დირექტორის მოადგილესთან და ხარისხის მართვის მენეჯერთან, უზრუნველყოფს ინფორმაციის დროულ გაცვლას და წარადგენს სემესტრულ ან წლიურ ანგარიშს.</w:t>
      </w:r>
    </w:p>
    <w:p w14:paraId="3052A935" w14:textId="77777777" w:rsidR="000160E8" w:rsidRPr="00E020E4" w:rsidRDefault="000160E8" w:rsidP="000160E8">
      <w:pPr>
        <w:widowControl/>
        <w:tabs>
          <w:tab w:val="left" w:pos="0"/>
        </w:tabs>
        <w:autoSpaceDE/>
        <w:autoSpaceDN/>
        <w:spacing w:after="60" w:line="252" w:lineRule="auto"/>
        <w:contextualSpacing/>
        <w:jc w:val="both"/>
        <w:rPr>
          <w:sz w:val="24"/>
          <w:szCs w:val="24"/>
          <w:lang w:val="ka-GE"/>
        </w:rPr>
      </w:pPr>
      <w:r w:rsidRPr="00E020E4">
        <w:rPr>
          <w:sz w:val="24"/>
          <w:szCs w:val="24"/>
          <w:lang w:val="lt-LT"/>
        </w:rPr>
        <w:t>13.5. კათედრის საქმიანობა ეფუძნება თანამშრომლობას, გამოცდილების გაზიარებას, მონაცემთა ანალიზსა და სწავლა-სწავლების ხარისხის გაუმჯობესებას.</w:t>
      </w:r>
    </w:p>
    <w:p w14:paraId="6E3214AB"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14. საგნობრივი კათედრების ფუნქციები</w:t>
      </w:r>
    </w:p>
    <w:p w14:paraId="7E26F833" w14:textId="59ACA08A" w:rsidR="00692C8D" w:rsidRPr="00D96AAC" w:rsidRDefault="00000000" w:rsidP="00692C8D">
      <w:pPr>
        <w:widowControl/>
        <w:autoSpaceDE/>
        <w:autoSpaceDN/>
        <w:ind w:left="260"/>
        <w:rPr>
          <w:rFonts w:ascii="Merriweather" w:eastAsia="Merriweather" w:hAnsi="Merriweather" w:cs="Merriweather"/>
          <w:lang w:val="lt-LT" w:eastAsia="ka-GE"/>
        </w:rPr>
      </w:pPr>
      <w:sdt>
        <w:sdtPr>
          <w:rPr>
            <w:rFonts w:ascii="Calibri" w:eastAsia="Calibri" w:hAnsi="Calibri" w:cs="Calibri"/>
            <w:sz w:val="20"/>
            <w:szCs w:val="20"/>
            <w:lang w:val="en" w:eastAsia="ka-GE"/>
          </w:rPr>
          <w:tag w:val="goog_rdk_55"/>
          <w:id w:val="-96919344"/>
        </w:sdtPr>
        <w:sdtContent>
          <w:r w:rsidR="00692C8D" w:rsidRPr="00D96AAC">
            <w:rPr>
              <w:rFonts w:eastAsia="Arial Unicode MS"/>
              <w:lang w:val="lt-LT" w:eastAsia="ka-GE"/>
            </w:rPr>
            <w:t xml:space="preserve">14.1 </w:t>
          </w:r>
          <w:r w:rsidR="00692C8D" w:rsidRPr="00692C8D">
            <w:rPr>
              <w:rFonts w:eastAsia="Arial Unicode MS"/>
              <w:lang w:val="en" w:eastAsia="ka-GE"/>
            </w:rPr>
            <w:t>საგნობრივი</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ჯგუფის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საგნის</w:t>
          </w:r>
          <w:r w:rsidR="00692C8D" w:rsidRPr="00D96AAC">
            <w:rPr>
              <w:rFonts w:ascii="Arial Unicode MS" w:eastAsia="Arial Unicode MS" w:hAnsi="Arial Unicode MS" w:cs="Arial Unicode MS"/>
              <w:lang w:val="lt-LT" w:eastAsia="ka-GE"/>
            </w:rPr>
            <w:t>/</w:t>
          </w:r>
          <w:r w:rsidR="00692C8D" w:rsidRPr="00692C8D">
            <w:rPr>
              <w:rFonts w:eastAsia="Arial Unicode MS"/>
              <w:lang w:val="en" w:eastAsia="ka-GE"/>
            </w:rPr>
            <w:t>საგნების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სწავლების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კოორდინირება</w:t>
          </w:r>
          <w:r w:rsidR="00692C8D" w:rsidRPr="00D96AAC">
            <w:rPr>
              <w:rFonts w:ascii="Arial Unicode MS" w:eastAsia="Arial Unicode MS" w:hAnsi="Arial Unicode MS" w:cs="Arial Unicode MS"/>
              <w:lang w:val="lt-LT" w:eastAsia="ka-GE"/>
            </w:rPr>
            <w:t>;</w:t>
          </w:r>
        </w:sdtContent>
      </w:sdt>
    </w:p>
    <w:p w14:paraId="380CAD4C" w14:textId="77777777" w:rsidR="00692C8D" w:rsidRPr="00D96AAC" w:rsidRDefault="00692C8D" w:rsidP="00692C8D">
      <w:pPr>
        <w:widowControl/>
        <w:autoSpaceDE/>
        <w:autoSpaceDN/>
        <w:rPr>
          <w:rFonts w:ascii="Merriweather" w:eastAsia="Merriweather" w:hAnsi="Merriweather" w:cs="Merriweather"/>
          <w:sz w:val="20"/>
          <w:szCs w:val="20"/>
          <w:lang w:val="lt-LT" w:eastAsia="ka-GE"/>
        </w:rPr>
      </w:pPr>
    </w:p>
    <w:p w14:paraId="5960FE52" w14:textId="4E97A44D" w:rsidR="00692C8D" w:rsidRPr="00D96AAC" w:rsidRDefault="00000000" w:rsidP="00692C8D">
      <w:pPr>
        <w:widowControl/>
        <w:autoSpaceDE/>
        <w:autoSpaceDN/>
        <w:ind w:left="260" w:right="260"/>
        <w:rPr>
          <w:rFonts w:ascii="Merriweather" w:eastAsia="Merriweather" w:hAnsi="Merriweather" w:cs="Merriweather"/>
          <w:lang w:val="lt-LT" w:eastAsia="ka-GE"/>
        </w:rPr>
      </w:pPr>
      <w:sdt>
        <w:sdtPr>
          <w:rPr>
            <w:rFonts w:ascii="Calibri" w:eastAsia="Calibri" w:hAnsi="Calibri" w:cs="Calibri"/>
            <w:sz w:val="20"/>
            <w:szCs w:val="20"/>
            <w:lang w:val="en" w:eastAsia="ka-GE"/>
          </w:rPr>
          <w:tag w:val="goog_rdk_56"/>
          <w:id w:val="1582470319"/>
        </w:sdtPr>
        <w:sdtContent>
          <w:r w:rsidR="00692C8D" w:rsidRPr="00D96AAC">
            <w:rPr>
              <w:rFonts w:eastAsia="Arial Unicode MS"/>
              <w:lang w:val="lt-LT" w:eastAsia="ka-GE"/>
            </w:rPr>
            <w:t xml:space="preserve">14.2 </w:t>
          </w:r>
          <w:r w:rsidR="00692C8D" w:rsidRPr="00692C8D">
            <w:rPr>
              <w:rFonts w:eastAsia="Arial Unicode MS"/>
              <w:lang w:val="en" w:eastAsia="ka-GE"/>
            </w:rPr>
            <w:t>კათედრის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წევრთა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შორის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გამოცდილების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გაზიარება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წარმატებების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წინაპირობათა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განსაზღვრა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და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პრობლემების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გადაჭრის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გზების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ძიება</w:t>
          </w:r>
          <w:r w:rsidR="00692C8D" w:rsidRPr="00D96AAC">
            <w:rPr>
              <w:rFonts w:ascii="Arial Unicode MS" w:eastAsia="Arial Unicode MS" w:hAnsi="Arial Unicode MS" w:cs="Arial Unicode MS"/>
              <w:lang w:val="lt-LT" w:eastAsia="ka-GE"/>
            </w:rPr>
            <w:t>;</w:t>
          </w:r>
        </w:sdtContent>
      </w:sdt>
    </w:p>
    <w:p w14:paraId="79097517" w14:textId="77777777" w:rsidR="00692C8D" w:rsidRPr="00D96AAC" w:rsidRDefault="00692C8D" w:rsidP="00692C8D">
      <w:pPr>
        <w:widowControl/>
        <w:autoSpaceDE/>
        <w:autoSpaceDN/>
        <w:rPr>
          <w:rFonts w:ascii="Merriweather" w:eastAsia="Merriweather" w:hAnsi="Merriweather" w:cs="Merriweather"/>
          <w:sz w:val="20"/>
          <w:szCs w:val="20"/>
          <w:lang w:val="lt-LT" w:eastAsia="ka-GE"/>
        </w:rPr>
      </w:pPr>
    </w:p>
    <w:p w14:paraId="7ADDE35F" w14:textId="2A86F378" w:rsidR="00692C8D" w:rsidRPr="00D96AAC" w:rsidRDefault="00000000" w:rsidP="00692C8D">
      <w:pPr>
        <w:widowControl/>
        <w:autoSpaceDE/>
        <w:autoSpaceDN/>
        <w:ind w:left="260" w:right="260"/>
        <w:rPr>
          <w:rFonts w:ascii="Merriweather" w:eastAsia="Merriweather" w:hAnsi="Merriweather" w:cs="Merriweather"/>
          <w:lang w:val="lt-LT" w:eastAsia="ka-GE"/>
        </w:rPr>
      </w:pPr>
      <w:sdt>
        <w:sdtPr>
          <w:rPr>
            <w:rFonts w:ascii="Calibri" w:eastAsia="Calibri" w:hAnsi="Calibri" w:cs="Calibri"/>
            <w:sz w:val="20"/>
            <w:szCs w:val="20"/>
            <w:lang w:val="en" w:eastAsia="ka-GE"/>
          </w:rPr>
          <w:tag w:val="goog_rdk_57"/>
          <w:id w:val="181474857"/>
        </w:sdtPr>
        <w:sdtContent>
          <w:r w:rsidR="00692C8D" w:rsidRPr="00D96AAC">
            <w:rPr>
              <w:rFonts w:eastAsia="Arial Unicode MS"/>
              <w:lang w:val="lt-LT" w:eastAsia="ka-GE"/>
            </w:rPr>
            <w:t xml:space="preserve">14.3 </w:t>
          </w:r>
          <w:r w:rsidR="00692C8D" w:rsidRPr="00692C8D">
            <w:rPr>
              <w:rFonts w:eastAsia="Arial Unicode MS"/>
              <w:lang w:val="en" w:eastAsia="ka-GE"/>
            </w:rPr>
            <w:t>სწავლა</w:t>
          </w:r>
          <w:r w:rsidR="00692C8D" w:rsidRPr="00D96AAC">
            <w:rPr>
              <w:rFonts w:ascii="Arial Unicode MS" w:eastAsia="Arial Unicode MS" w:hAnsi="Arial Unicode MS" w:cs="Arial Unicode MS"/>
              <w:lang w:val="lt-LT" w:eastAsia="ka-GE"/>
            </w:rPr>
            <w:t>-</w:t>
          </w:r>
          <w:r w:rsidR="00692C8D" w:rsidRPr="00692C8D">
            <w:rPr>
              <w:rFonts w:eastAsia="Arial Unicode MS"/>
              <w:lang w:val="en" w:eastAsia="ka-GE"/>
            </w:rPr>
            <w:t>სწავლების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თანამედროვე</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მეთოდოლოგიებისა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და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მიდგომების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დანერგვასთან</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დაკავშირებით</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რეკომენდაციების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შემუშავება</w:t>
          </w:r>
          <w:r w:rsidR="00692C8D" w:rsidRPr="00D96AAC">
            <w:rPr>
              <w:rFonts w:ascii="Arial Unicode MS" w:eastAsia="Arial Unicode MS" w:hAnsi="Arial Unicode MS" w:cs="Arial Unicode MS"/>
              <w:lang w:val="lt-LT" w:eastAsia="ka-GE"/>
            </w:rPr>
            <w:t>.</w:t>
          </w:r>
        </w:sdtContent>
      </w:sdt>
    </w:p>
    <w:p w14:paraId="2D68A2A2" w14:textId="77777777" w:rsidR="00692C8D" w:rsidRPr="00D96AAC" w:rsidRDefault="00692C8D" w:rsidP="00692C8D">
      <w:pPr>
        <w:widowControl/>
        <w:autoSpaceDE/>
        <w:autoSpaceDN/>
        <w:rPr>
          <w:rFonts w:ascii="Merriweather" w:eastAsia="Merriweather" w:hAnsi="Merriweather" w:cs="Merriweather"/>
          <w:sz w:val="20"/>
          <w:szCs w:val="20"/>
          <w:lang w:val="lt-LT" w:eastAsia="ka-GE"/>
        </w:rPr>
      </w:pPr>
    </w:p>
    <w:p w14:paraId="2233E2B7" w14:textId="1636FFBD" w:rsidR="00692C8D" w:rsidRPr="00D96AAC" w:rsidRDefault="00000000" w:rsidP="00692C8D">
      <w:pPr>
        <w:widowControl/>
        <w:autoSpaceDE/>
        <w:autoSpaceDN/>
        <w:ind w:right="280"/>
        <w:rPr>
          <w:rFonts w:ascii="Merriweather" w:eastAsia="Merriweather" w:hAnsi="Merriweather" w:cs="Merriweather"/>
          <w:lang w:val="lt-LT" w:eastAsia="ka-GE"/>
        </w:rPr>
      </w:pPr>
      <w:sdt>
        <w:sdtPr>
          <w:rPr>
            <w:rFonts w:ascii="Calibri" w:eastAsia="Calibri" w:hAnsi="Calibri" w:cs="Calibri"/>
            <w:sz w:val="20"/>
            <w:szCs w:val="20"/>
            <w:lang w:val="en" w:eastAsia="ka-GE"/>
          </w:rPr>
          <w:tag w:val="goog_rdk_58"/>
          <w:id w:val="-1558538643"/>
        </w:sdtPr>
        <w:sdtContent>
          <w:r w:rsidR="00692C8D" w:rsidRPr="00D96AAC">
            <w:rPr>
              <w:rFonts w:eastAsia="Arial Unicode MS"/>
              <w:lang w:val="lt-LT" w:eastAsia="ka-GE"/>
            </w:rPr>
            <w:t xml:space="preserve">    14.4 </w:t>
          </w:r>
          <w:r w:rsidR="00692C8D" w:rsidRPr="00692C8D">
            <w:rPr>
              <w:rFonts w:eastAsia="Arial Unicode MS"/>
              <w:lang w:val="en" w:eastAsia="ka-GE"/>
            </w:rPr>
            <w:t>საგაკვეთილო</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პროცესისათვის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მასწავლებელთა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პროფესიული</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განვითარებისთვის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და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სასკოლო</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ბიბლიოთეკისათვის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საგანმანათლებლო</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რესურსების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შერჩევაში</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მონაწილეობა</w:t>
          </w:r>
          <w:r w:rsidR="00692C8D" w:rsidRPr="00D96AAC">
            <w:rPr>
              <w:rFonts w:ascii="Arial Unicode MS" w:eastAsia="Arial Unicode MS" w:hAnsi="Arial Unicode MS" w:cs="Arial Unicode MS"/>
              <w:lang w:val="lt-LT" w:eastAsia="ka-GE"/>
            </w:rPr>
            <w:t>;</w:t>
          </w:r>
        </w:sdtContent>
      </w:sdt>
    </w:p>
    <w:p w14:paraId="3B8D535C" w14:textId="77777777" w:rsidR="00692C8D" w:rsidRPr="00D96AAC" w:rsidRDefault="00692C8D" w:rsidP="00692C8D">
      <w:pPr>
        <w:widowControl/>
        <w:autoSpaceDE/>
        <w:autoSpaceDN/>
        <w:rPr>
          <w:rFonts w:ascii="Merriweather" w:eastAsia="Merriweather" w:hAnsi="Merriweather" w:cs="Merriweather"/>
          <w:sz w:val="20"/>
          <w:szCs w:val="20"/>
          <w:lang w:val="lt-LT" w:eastAsia="ka-GE"/>
        </w:rPr>
      </w:pPr>
    </w:p>
    <w:p w14:paraId="37C3B1D6" w14:textId="56FDB187" w:rsidR="00692C8D" w:rsidRPr="00D96AAC" w:rsidRDefault="00000000" w:rsidP="00692C8D">
      <w:pPr>
        <w:widowControl/>
        <w:autoSpaceDE/>
        <w:autoSpaceDN/>
        <w:ind w:left="260"/>
        <w:rPr>
          <w:rFonts w:ascii="Merriweather" w:eastAsia="Merriweather" w:hAnsi="Merriweather" w:cs="Merriweather"/>
          <w:lang w:val="lt-LT" w:eastAsia="ka-GE"/>
        </w:rPr>
      </w:pPr>
      <w:sdt>
        <w:sdtPr>
          <w:rPr>
            <w:rFonts w:ascii="Calibri" w:eastAsia="Calibri" w:hAnsi="Calibri" w:cs="Calibri"/>
            <w:sz w:val="20"/>
            <w:szCs w:val="20"/>
            <w:lang w:val="en" w:eastAsia="ka-GE"/>
          </w:rPr>
          <w:tag w:val="goog_rdk_59"/>
          <w:id w:val="-1436303399"/>
        </w:sdtPr>
        <w:sdtContent>
          <w:r w:rsidR="00692C8D" w:rsidRPr="00D96AAC">
            <w:rPr>
              <w:rFonts w:eastAsia="Arial Unicode MS"/>
              <w:lang w:val="lt-LT" w:eastAsia="ka-GE"/>
            </w:rPr>
            <w:t xml:space="preserve">14.5 </w:t>
          </w:r>
          <w:r w:rsidR="00692C8D" w:rsidRPr="00692C8D">
            <w:rPr>
              <w:rFonts w:eastAsia="Arial Unicode MS"/>
              <w:lang w:val="en" w:eastAsia="ka-GE"/>
            </w:rPr>
            <w:t>სხვა</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კათედრებთან</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კოორდინირებული</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მუშაობა</w:t>
          </w:r>
          <w:r w:rsidR="00692C8D" w:rsidRPr="00D96AAC">
            <w:rPr>
              <w:rFonts w:ascii="Arial Unicode MS" w:eastAsia="Arial Unicode MS" w:hAnsi="Arial Unicode MS" w:cs="Arial Unicode MS"/>
              <w:lang w:val="lt-LT" w:eastAsia="ka-GE"/>
            </w:rPr>
            <w:t xml:space="preserve"> </w:t>
          </w:r>
        </w:sdtContent>
      </w:sdt>
    </w:p>
    <w:p w14:paraId="698A282B" w14:textId="5D9066E7" w:rsidR="00692C8D" w:rsidRPr="00D96AAC" w:rsidRDefault="00000000" w:rsidP="00692C8D">
      <w:pPr>
        <w:widowControl/>
        <w:autoSpaceDE/>
        <w:autoSpaceDN/>
        <w:ind w:left="260"/>
        <w:rPr>
          <w:rFonts w:ascii="Merriweather" w:eastAsia="Merriweather" w:hAnsi="Merriweather" w:cs="Merriweather"/>
          <w:lang w:val="lt-LT" w:eastAsia="ka-GE"/>
        </w:rPr>
      </w:pPr>
      <w:sdt>
        <w:sdtPr>
          <w:rPr>
            <w:rFonts w:ascii="Calibri" w:eastAsia="Calibri" w:hAnsi="Calibri" w:cs="Calibri"/>
            <w:sz w:val="20"/>
            <w:szCs w:val="20"/>
            <w:lang w:val="en" w:eastAsia="ka-GE"/>
          </w:rPr>
          <w:tag w:val="goog_rdk_60"/>
          <w:id w:val="-1693159992"/>
        </w:sdtPr>
        <w:sdtContent>
          <w:r w:rsidR="00692C8D" w:rsidRPr="00D96AAC">
            <w:rPr>
              <w:rFonts w:eastAsia="Arial Unicode MS"/>
              <w:lang w:val="lt-LT" w:eastAsia="ka-GE"/>
            </w:rPr>
            <w:t xml:space="preserve">14.6 </w:t>
          </w:r>
          <w:r w:rsidR="00692C8D" w:rsidRPr="00692C8D">
            <w:rPr>
              <w:rFonts w:eastAsia="Arial Unicode MS"/>
              <w:lang w:val="en" w:eastAsia="ka-GE"/>
            </w:rPr>
            <w:t>შემაჯამებელი</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დავალებების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ანალიზის</w:t>
          </w:r>
          <w:r w:rsidR="00692C8D" w:rsidRPr="00D96AAC">
            <w:rPr>
              <w:rFonts w:ascii="Arial Unicode MS" w:eastAsia="Arial Unicode MS" w:hAnsi="Arial Unicode MS" w:cs="Arial Unicode MS"/>
              <w:lang w:val="lt-LT" w:eastAsia="ka-GE"/>
            </w:rPr>
            <w:t xml:space="preserve"> </w:t>
          </w:r>
          <w:r w:rsidR="00692C8D" w:rsidRPr="00692C8D">
            <w:rPr>
              <w:rFonts w:eastAsia="Arial Unicode MS"/>
              <w:lang w:val="en" w:eastAsia="ka-GE"/>
            </w:rPr>
            <w:t>კონტროლი</w:t>
          </w:r>
          <w:r w:rsidR="00692C8D" w:rsidRPr="00D96AAC">
            <w:rPr>
              <w:rFonts w:ascii="Arial Unicode MS" w:eastAsia="Arial Unicode MS" w:hAnsi="Arial Unicode MS" w:cs="Arial Unicode MS"/>
              <w:lang w:val="lt-LT" w:eastAsia="ka-GE"/>
            </w:rPr>
            <w:t>.</w:t>
          </w:r>
        </w:sdtContent>
      </w:sdt>
    </w:p>
    <w:p w14:paraId="1C2788DE" w14:textId="77777777" w:rsidR="000160E8" w:rsidRPr="00E020E4" w:rsidRDefault="000160E8" w:rsidP="000160E8">
      <w:pPr>
        <w:keepNext/>
        <w:shd w:val="clear" w:color="auto" w:fill="8DB3E2" w:themeFill="text2" w:themeFillTint="66"/>
        <w:spacing w:before="140" w:after="80" w:line="252" w:lineRule="auto"/>
        <w:rPr>
          <w:sz w:val="24"/>
          <w:szCs w:val="24"/>
          <w:lang w:val="lt-LT"/>
        </w:rPr>
      </w:pPr>
      <w:r w:rsidRPr="00E020E4">
        <w:rPr>
          <w:b/>
          <w:sz w:val="24"/>
          <w:szCs w:val="24"/>
          <w:shd w:val="clear" w:color="auto" w:fill="8DB3E2" w:themeFill="text2" w:themeFillTint="66"/>
          <w:lang w:val="lt-LT"/>
        </w:rPr>
        <w:t>მუხლი 15. კლასის დამრიგებელი</w:t>
      </w:r>
    </w:p>
    <w:p w14:paraId="33BA7AF3" w14:textId="77777777" w:rsidR="000160E8" w:rsidRPr="00E020E4" w:rsidRDefault="000160E8" w:rsidP="000160E8">
      <w:pPr>
        <w:spacing w:after="60" w:line="252" w:lineRule="auto"/>
        <w:jc w:val="both"/>
        <w:rPr>
          <w:sz w:val="24"/>
          <w:szCs w:val="24"/>
          <w:lang w:val="lt-LT"/>
        </w:rPr>
      </w:pPr>
      <w:r w:rsidRPr="00E020E4">
        <w:rPr>
          <w:sz w:val="24"/>
          <w:szCs w:val="24"/>
          <w:lang w:val="lt-LT"/>
        </w:rPr>
        <w:t>15.1. კლასის დამრიგებელი უზრუნველყოფს კლასის მოსწავლეთა სასკოლო ცხოვრებისა და კეთილდღეობის კოორდინაციას და ანგარიშვალდებულია დირექტორის მოადგილისა და დირექტორის წინაშე.</w:t>
      </w:r>
    </w:p>
    <w:p w14:paraId="140B8F00" w14:textId="77777777" w:rsidR="000160E8" w:rsidRPr="00E020E4" w:rsidRDefault="000160E8" w:rsidP="000160E8">
      <w:pPr>
        <w:spacing w:after="60" w:line="252" w:lineRule="auto"/>
        <w:jc w:val="both"/>
        <w:rPr>
          <w:sz w:val="24"/>
          <w:szCs w:val="24"/>
          <w:lang w:val="lt-LT"/>
        </w:rPr>
      </w:pPr>
      <w:r w:rsidRPr="00E020E4">
        <w:rPr>
          <w:sz w:val="24"/>
          <w:szCs w:val="24"/>
          <w:lang w:val="lt-LT"/>
        </w:rPr>
        <w:t>15.2. კლასის დამრიგებლის ფუნქციებია:</w:t>
      </w:r>
    </w:p>
    <w:p w14:paraId="1A79BADC" w14:textId="77777777" w:rsidR="000160E8" w:rsidRPr="00E020E4" w:rsidRDefault="000160E8" w:rsidP="000160E8">
      <w:pPr>
        <w:spacing w:after="60" w:line="252" w:lineRule="auto"/>
        <w:jc w:val="both"/>
        <w:rPr>
          <w:rFonts w:ascii="Arial MT" w:eastAsia="Arial MT" w:hAnsi="Arial MT" w:cs="Arial MT"/>
          <w:sz w:val="24"/>
          <w:szCs w:val="24"/>
          <w:lang w:val="lt-LT"/>
        </w:rPr>
      </w:pPr>
      <w:r w:rsidRPr="00E020E4">
        <w:rPr>
          <w:sz w:val="24"/>
          <w:szCs w:val="24"/>
          <w:lang w:val="lt-LT"/>
        </w:rPr>
        <w:t>15.2.1. მოსწავლეთა დასწრების, დაგვიანების, ქცევისა და სასწავლო პროცესში ჩართულობის მონიტორინგი;</w:t>
      </w:r>
    </w:p>
    <w:p w14:paraId="4B0244D1" w14:textId="77777777" w:rsidR="000160E8" w:rsidRPr="00E020E4" w:rsidRDefault="000160E8" w:rsidP="000160E8">
      <w:pPr>
        <w:spacing w:after="60" w:line="252" w:lineRule="auto"/>
        <w:jc w:val="both"/>
        <w:rPr>
          <w:rFonts w:ascii="Arial MT"/>
          <w:sz w:val="24"/>
          <w:szCs w:val="24"/>
          <w:lang w:val="lt-LT"/>
        </w:rPr>
      </w:pPr>
      <w:r w:rsidRPr="00E020E4">
        <w:rPr>
          <w:sz w:val="24"/>
          <w:szCs w:val="24"/>
          <w:lang w:val="lt-LT"/>
        </w:rPr>
        <w:t>15.2.2. მოსწავლეთა უფლებების, მოვალეობების, შინაგანაწესისა და უსაფრთხოების წესების გაცნობა;</w:t>
      </w:r>
    </w:p>
    <w:p w14:paraId="3116D6ED" w14:textId="77777777" w:rsidR="000160E8" w:rsidRPr="00E020E4" w:rsidRDefault="000160E8" w:rsidP="000160E8">
      <w:pPr>
        <w:tabs>
          <w:tab w:val="left" w:pos="618"/>
        </w:tabs>
        <w:spacing w:after="60" w:line="252" w:lineRule="auto"/>
        <w:jc w:val="both"/>
        <w:rPr>
          <w:sz w:val="24"/>
          <w:szCs w:val="24"/>
          <w:lang w:val="lt-LT"/>
        </w:rPr>
      </w:pPr>
      <w:r w:rsidRPr="00E020E4">
        <w:rPr>
          <w:sz w:val="24"/>
          <w:szCs w:val="24"/>
          <w:lang w:val="lt-LT"/>
        </w:rPr>
        <w:t>15.2.3. კლასის საათის, სადამრიგებლო პროგრამისა და კლასის წლიური სამუშაო გეგმის განხორციელება;</w:t>
      </w:r>
    </w:p>
    <w:p w14:paraId="54400322" w14:textId="77777777" w:rsidR="000160E8" w:rsidRPr="00E020E4" w:rsidRDefault="000160E8" w:rsidP="000160E8">
      <w:pPr>
        <w:spacing w:after="60" w:line="252" w:lineRule="auto"/>
        <w:jc w:val="both"/>
        <w:rPr>
          <w:rFonts w:ascii="Arial MT"/>
          <w:sz w:val="24"/>
          <w:szCs w:val="24"/>
          <w:lang w:val="lt-LT"/>
        </w:rPr>
      </w:pPr>
      <w:r w:rsidRPr="00E020E4">
        <w:rPr>
          <w:sz w:val="24"/>
          <w:szCs w:val="24"/>
          <w:lang w:val="lt-LT"/>
        </w:rPr>
        <w:t>15.2.4. მოსწავლეთა აკადემიური და სოციალური საჭიროებების შესახებ მასწავლებლებთან, ფსიქოლოგთან და სხვა შესაბამის პირებთან თანამშრომლობა;</w:t>
      </w:r>
    </w:p>
    <w:p w14:paraId="36C522AB" w14:textId="77777777" w:rsidR="000160E8" w:rsidRPr="00E020E4" w:rsidRDefault="000160E8" w:rsidP="000160E8">
      <w:pPr>
        <w:tabs>
          <w:tab w:val="left" w:pos="632"/>
        </w:tabs>
        <w:spacing w:after="60" w:line="252" w:lineRule="auto"/>
        <w:jc w:val="both"/>
        <w:rPr>
          <w:sz w:val="24"/>
          <w:szCs w:val="24"/>
          <w:lang w:val="lt-LT"/>
        </w:rPr>
      </w:pPr>
      <w:r w:rsidRPr="00E020E4">
        <w:rPr>
          <w:sz w:val="24"/>
          <w:szCs w:val="24"/>
          <w:lang w:val="lt-LT"/>
        </w:rPr>
        <w:t>15.2.5. მშობლებთან ან კანონიერ წარმომადგენლებთან რეგულარული, ეთიკური და კონფიდენციალური კომუნიკაცია;</w:t>
      </w:r>
    </w:p>
    <w:p w14:paraId="43CFC280" w14:textId="77777777" w:rsidR="000160E8" w:rsidRPr="00E020E4" w:rsidRDefault="000160E8" w:rsidP="000160E8">
      <w:pPr>
        <w:tabs>
          <w:tab w:val="left" w:pos="627"/>
        </w:tabs>
        <w:spacing w:after="60" w:line="252" w:lineRule="auto"/>
        <w:jc w:val="both"/>
        <w:rPr>
          <w:sz w:val="24"/>
          <w:szCs w:val="24"/>
          <w:lang w:val="lt-LT"/>
        </w:rPr>
      </w:pPr>
      <w:r w:rsidRPr="00E020E4">
        <w:rPr>
          <w:sz w:val="24"/>
          <w:szCs w:val="24"/>
          <w:lang w:val="lt-LT"/>
        </w:rPr>
        <w:t>15.2.6. კლასის მოსწავლეთა სასკოლო გარემოსთან ადაპტაციის, ურთიერთპატივისცემისა და ძალადობისგან თავისუფალი გარემოს ხელშეწყობა;</w:t>
      </w:r>
    </w:p>
    <w:p w14:paraId="1465942D" w14:textId="77777777" w:rsidR="000160E8" w:rsidRPr="00E020E4" w:rsidRDefault="000160E8" w:rsidP="000160E8">
      <w:pPr>
        <w:tabs>
          <w:tab w:val="left" w:pos="690"/>
        </w:tabs>
        <w:spacing w:after="60" w:line="252" w:lineRule="auto"/>
        <w:jc w:val="both"/>
        <w:rPr>
          <w:sz w:val="24"/>
          <w:szCs w:val="24"/>
          <w:lang w:val="lt-LT"/>
        </w:rPr>
      </w:pPr>
      <w:r w:rsidRPr="00E020E4">
        <w:rPr>
          <w:sz w:val="24"/>
          <w:szCs w:val="24"/>
          <w:lang w:val="lt-LT"/>
        </w:rPr>
        <w:t>15.2.7. კლასის ღონისძიებების, პროექტების, ექსკურსიებისა და მოსწავლეთა ინიციატივების ორგანიზაციული მხარდაჭერა;</w:t>
      </w:r>
    </w:p>
    <w:p w14:paraId="17F23680" w14:textId="77777777" w:rsidR="000160E8" w:rsidRPr="00E020E4" w:rsidRDefault="000160E8" w:rsidP="000160E8">
      <w:pPr>
        <w:spacing w:after="60" w:line="252" w:lineRule="auto"/>
        <w:jc w:val="both"/>
        <w:rPr>
          <w:sz w:val="24"/>
          <w:szCs w:val="24"/>
          <w:lang w:val="lt-LT"/>
        </w:rPr>
      </w:pPr>
      <w:r w:rsidRPr="00E020E4">
        <w:rPr>
          <w:sz w:val="24"/>
          <w:szCs w:val="24"/>
          <w:lang w:val="lt-LT"/>
        </w:rPr>
        <w:t>15.2.8. მოსწავლეთა დოკუმენტაციისა და დამრიგებლის პორტფოლიოს დადგენილი წესით წარმოება;</w:t>
      </w:r>
    </w:p>
    <w:p w14:paraId="42219029" w14:textId="77777777" w:rsidR="000160E8" w:rsidRPr="00E020E4" w:rsidRDefault="000160E8" w:rsidP="000160E8">
      <w:pPr>
        <w:spacing w:after="60" w:line="252" w:lineRule="auto"/>
        <w:jc w:val="both"/>
        <w:rPr>
          <w:sz w:val="24"/>
          <w:szCs w:val="24"/>
          <w:lang w:val="lt-LT"/>
        </w:rPr>
      </w:pPr>
      <w:r w:rsidRPr="00E020E4">
        <w:rPr>
          <w:sz w:val="24"/>
          <w:szCs w:val="24"/>
          <w:lang w:val="lt-LT"/>
        </w:rPr>
        <w:t>15.2.9. მოსწავლის ჯანმრთელობასთან, უსაფრთხოებასთან ან კეთილდღეობასთან დაკავშირებული რისკის შესახებ შესაბამისი პასუხისმგებელი პირის დროული ინფორმირება;</w:t>
      </w:r>
    </w:p>
    <w:p w14:paraId="1CA44F8F" w14:textId="77777777" w:rsidR="000160E8" w:rsidRPr="00E020E4" w:rsidRDefault="000160E8" w:rsidP="000160E8">
      <w:pPr>
        <w:spacing w:after="60" w:line="252" w:lineRule="auto"/>
        <w:jc w:val="both"/>
        <w:rPr>
          <w:sz w:val="24"/>
          <w:szCs w:val="24"/>
          <w:lang w:val="lt-LT"/>
        </w:rPr>
      </w:pPr>
      <w:r w:rsidRPr="00E020E4">
        <w:rPr>
          <w:sz w:val="24"/>
          <w:szCs w:val="24"/>
          <w:lang w:val="lt-LT"/>
        </w:rPr>
        <w:t>15.2.10. საქმიანობის შესახებ პერიოდული ანგარიშის წარდგენა დირექტორის მოადგილისთვის ან ორგანიზატორისთვის.</w:t>
      </w:r>
    </w:p>
    <w:p w14:paraId="668CF28B" w14:textId="77777777" w:rsidR="000160E8" w:rsidRPr="00E020E4" w:rsidRDefault="000160E8" w:rsidP="000160E8">
      <w:pPr>
        <w:spacing w:after="60" w:line="252" w:lineRule="auto"/>
        <w:jc w:val="both"/>
        <w:rPr>
          <w:sz w:val="24"/>
          <w:szCs w:val="24"/>
          <w:lang w:val="lt-LT"/>
        </w:rPr>
      </w:pPr>
      <w:r w:rsidRPr="00E020E4">
        <w:rPr>
          <w:sz w:val="24"/>
          <w:szCs w:val="24"/>
          <w:lang w:val="lt-LT"/>
        </w:rPr>
        <w:t>15.3. კლასის დამრიგებელი იცავს მოსწავლის ღირსებას, პერსონალურ მონაცემებსა და პროფესიული ეთიკის მოთხოვნებს.</w:t>
      </w:r>
    </w:p>
    <w:p w14:paraId="4841B748"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16. მასწავლებელი</w:t>
      </w:r>
    </w:p>
    <w:p w14:paraId="1C211781" w14:textId="77777777" w:rsidR="000160E8" w:rsidRPr="00E020E4" w:rsidRDefault="000160E8" w:rsidP="000160E8">
      <w:pPr>
        <w:spacing w:after="60" w:line="252" w:lineRule="auto"/>
        <w:jc w:val="both"/>
        <w:rPr>
          <w:b/>
          <w:bCs/>
          <w:sz w:val="24"/>
          <w:szCs w:val="24"/>
          <w:lang w:val="lt-LT"/>
        </w:rPr>
      </w:pPr>
      <w:r w:rsidRPr="00E020E4">
        <w:rPr>
          <w:sz w:val="24"/>
          <w:szCs w:val="24"/>
          <w:lang w:val="lt-LT"/>
        </w:rPr>
        <w:t>16.1. მასწავლებელი ახორციელებს სწავლა-სწავლების პროცესს ეროვნული სასწავლო გეგმის, სასკოლო სასწავლო გეგმის, საგნობრივი კურიკულუმისა და პროფესიული სტანდარტის შესაბამისად.</w:t>
      </w:r>
    </w:p>
    <w:p w14:paraId="3C8F7B3E" w14:textId="77777777" w:rsidR="000160E8" w:rsidRPr="00E020E4" w:rsidRDefault="000160E8" w:rsidP="000160E8">
      <w:pPr>
        <w:spacing w:after="60" w:line="252" w:lineRule="auto"/>
        <w:jc w:val="both"/>
        <w:rPr>
          <w:sz w:val="24"/>
          <w:szCs w:val="24"/>
          <w:lang w:val="lt-LT"/>
        </w:rPr>
      </w:pPr>
      <w:r w:rsidRPr="00E020E4">
        <w:rPr>
          <w:sz w:val="24"/>
          <w:szCs w:val="24"/>
          <w:lang w:val="lt-LT"/>
        </w:rPr>
        <w:t>16.2. მასწავლებლის ფუნქციებია:</w:t>
      </w:r>
    </w:p>
    <w:p w14:paraId="6777C905" w14:textId="77777777" w:rsidR="000160E8" w:rsidRPr="00E020E4" w:rsidRDefault="000160E8" w:rsidP="000160E8">
      <w:pPr>
        <w:spacing w:after="60" w:line="252" w:lineRule="auto"/>
        <w:jc w:val="both"/>
        <w:rPr>
          <w:sz w:val="24"/>
          <w:szCs w:val="24"/>
          <w:lang w:val="lt-LT"/>
        </w:rPr>
      </w:pPr>
      <w:r w:rsidRPr="00E020E4">
        <w:rPr>
          <w:sz w:val="24"/>
          <w:szCs w:val="24"/>
          <w:lang w:val="lt-LT"/>
        </w:rPr>
        <w:t>16.2.1. სასწავლო პროცესის დაგეგმვა, გაკვეთილების მომზადება და მოსწავლეზე ორიენტირებული სწავლების მეთოდების გამოყენება;</w:t>
      </w:r>
    </w:p>
    <w:p w14:paraId="7967BA4D" w14:textId="77777777" w:rsidR="000160E8" w:rsidRPr="00E020E4" w:rsidRDefault="000160E8" w:rsidP="000160E8">
      <w:pPr>
        <w:spacing w:after="60" w:line="252" w:lineRule="auto"/>
        <w:jc w:val="both"/>
        <w:rPr>
          <w:sz w:val="24"/>
          <w:szCs w:val="24"/>
          <w:lang w:val="lt-LT"/>
        </w:rPr>
      </w:pPr>
      <w:r w:rsidRPr="00E020E4">
        <w:rPr>
          <w:sz w:val="24"/>
          <w:szCs w:val="24"/>
          <w:lang w:val="lt-LT"/>
        </w:rPr>
        <w:t>16.2.2. მოსწავლეთა მიღწევების ობიექტური, სამართლიანი და მრავალფეროვანი შეფასება და დროული უკუკავშირის მიწოდება;</w:t>
      </w:r>
    </w:p>
    <w:p w14:paraId="1B6314FC" w14:textId="77777777" w:rsidR="000160E8" w:rsidRPr="00E020E4" w:rsidRDefault="000160E8" w:rsidP="000160E8">
      <w:pPr>
        <w:spacing w:after="60" w:line="252" w:lineRule="auto"/>
        <w:jc w:val="both"/>
        <w:rPr>
          <w:sz w:val="24"/>
          <w:szCs w:val="24"/>
          <w:lang w:val="lt-LT"/>
        </w:rPr>
      </w:pPr>
      <w:r w:rsidRPr="00E020E4">
        <w:rPr>
          <w:sz w:val="24"/>
          <w:szCs w:val="24"/>
          <w:lang w:val="lt-LT"/>
        </w:rPr>
        <w:t>16.2.3. საგნობრივი კურიკულუმის, სასწავლო რესურსებისა და შეფასების ინსტრუმენტების შემუშავებასა და გაუმჯობესებაში მონაწილეობა;</w:t>
      </w:r>
    </w:p>
    <w:p w14:paraId="4328C883" w14:textId="77777777" w:rsidR="000160E8" w:rsidRPr="00E020E4" w:rsidRDefault="000160E8" w:rsidP="000160E8">
      <w:pPr>
        <w:spacing w:after="60" w:line="252" w:lineRule="auto"/>
        <w:jc w:val="both"/>
        <w:rPr>
          <w:sz w:val="24"/>
          <w:szCs w:val="24"/>
          <w:lang w:val="lt-LT"/>
        </w:rPr>
      </w:pPr>
      <w:r w:rsidRPr="00E020E4">
        <w:rPr>
          <w:sz w:val="24"/>
          <w:szCs w:val="24"/>
          <w:lang w:val="lt-LT"/>
        </w:rPr>
        <w:t>16.2.4. ელექტრონული ჟურნალის, მოსწავლეთა შეფასებებისა და სხვა სავალდებულო სასწავლო დოკუმენტაციის დროული და ზუსტი წარმოება;</w:t>
      </w:r>
    </w:p>
    <w:p w14:paraId="0EA10F94" w14:textId="77777777" w:rsidR="000160E8" w:rsidRPr="00E020E4" w:rsidRDefault="000160E8" w:rsidP="000160E8">
      <w:pPr>
        <w:spacing w:after="60" w:line="252" w:lineRule="auto"/>
        <w:jc w:val="both"/>
        <w:rPr>
          <w:sz w:val="24"/>
          <w:szCs w:val="24"/>
          <w:lang w:val="lt-LT"/>
        </w:rPr>
      </w:pPr>
      <w:r w:rsidRPr="00E020E4">
        <w:rPr>
          <w:sz w:val="24"/>
          <w:szCs w:val="24"/>
          <w:lang w:val="lt-LT"/>
        </w:rPr>
        <w:t>16.2.5. მოსწავლეთა ინდივიდუალური საჭიროებების გათვალისწინება, რემედიაციისა და მხარდაჭერის ღონისძიებებში მონაწილეობა;</w:t>
      </w:r>
    </w:p>
    <w:p w14:paraId="53DF46E7" w14:textId="77777777" w:rsidR="000160E8" w:rsidRPr="00E020E4" w:rsidRDefault="000160E8" w:rsidP="000160E8">
      <w:pPr>
        <w:spacing w:after="60" w:line="252" w:lineRule="auto"/>
        <w:jc w:val="both"/>
        <w:rPr>
          <w:sz w:val="24"/>
          <w:szCs w:val="24"/>
          <w:lang w:val="lt-LT"/>
        </w:rPr>
      </w:pPr>
      <w:r w:rsidRPr="00E020E4">
        <w:rPr>
          <w:sz w:val="24"/>
          <w:szCs w:val="24"/>
          <w:lang w:val="lt-LT"/>
        </w:rPr>
        <w:t>16.2.6. უსაფრთხო, ინკლუზიური, დისკრიმინაციისა და ძალადობისგან თავისუფალი სასწავლო გარემოს შექმნა;</w:t>
      </w:r>
    </w:p>
    <w:p w14:paraId="37AFF737" w14:textId="77777777" w:rsidR="000160E8" w:rsidRPr="00E020E4" w:rsidRDefault="000160E8" w:rsidP="000160E8">
      <w:pPr>
        <w:spacing w:after="60" w:line="252" w:lineRule="auto"/>
        <w:jc w:val="both"/>
        <w:rPr>
          <w:sz w:val="24"/>
          <w:szCs w:val="24"/>
          <w:lang w:val="lt-LT"/>
        </w:rPr>
      </w:pPr>
      <w:r w:rsidRPr="00E020E4">
        <w:rPr>
          <w:sz w:val="24"/>
          <w:szCs w:val="24"/>
          <w:lang w:val="lt-LT"/>
        </w:rPr>
        <w:t>16.2.7. საგნობრივ კათედრაში, პედაგოგიურ საბჭოში, ხარისხის უზრუნველყოფისა და პროფესიული განვითარების აქტივობებში მონაწილეობა;</w:t>
      </w:r>
    </w:p>
    <w:p w14:paraId="74ABD703" w14:textId="77777777" w:rsidR="000160E8" w:rsidRPr="00E020E4" w:rsidRDefault="000160E8" w:rsidP="000160E8">
      <w:pPr>
        <w:spacing w:after="60" w:line="252" w:lineRule="auto"/>
        <w:jc w:val="both"/>
        <w:rPr>
          <w:sz w:val="24"/>
          <w:szCs w:val="24"/>
          <w:lang w:val="lt-LT"/>
        </w:rPr>
      </w:pPr>
      <w:r w:rsidRPr="00E020E4">
        <w:rPr>
          <w:sz w:val="24"/>
          <w:szCs w:val="24"/>
          <w:lang w:val="lt-LT"/>
        </w:rPr>
        <w:t>16.2.8. მშობლებთან ან კანონიერ წარმომადგენლებთან მოსწავლის სწავლასა და განვითარებასთან დაკავშირებული პროფესიული კომუნიკაცია;</w:t>
      </w:r>
    </w:p>
    <w:p w14:paraId="7F648CB7" w14:textId="77777777" w:rsidR="000160E8" w:rsidRPr="00E020E4" w:rsidRDefault="000160E8" w:rsidP="000160E8">
      <w:pPr>
        <w:spacing w:after="60" w:line="252" w:lineRule="auto"/>
        <w:jc w:val="both"/>
        <w:rPr>
          <w:sz w:val="24"/>
          <w:szCs w:val="24"/>
          <w:lang w:val="lt-LT"/>
        </w:rPr>
      </w:pPr>
      <w:r w:rsidRPr="00E020E4">
        <w:rPr>
          <w:sz w:val="24"/>
          <w:szCs w:val="24"/>
          <w:lang w:val="lt-LT"/>
        </w:rPr>
        <w:t>16.2.9. შინაგანაწესის, ეთიკის კოდექსების, უსაფრთხოების წესებისა და დირექტორის სამართლებრივი აქტების დაცვა;</w:t>
      </w:r>
    </w:p>
    <w:p w14:paraId="4F7747C8" w14:textId="77777777" w:rsidR="000160E8" w:rsidRPr="00E020E4" w:rsidRDefault="000160E8" w:rsidP="000160E8">
      <w:pPr>
        <w:spacing w:after="60" w:line="252" w:lineRule="auto"/>
        <w:jc w:val="both"/>
        <w:rPr>
          <w:sz w:val="24"/>
          <w:szCs w:val="24"/>
          <w:lang w:val="lt-LT"/>
        </w:rPr>
      </w:pPr>
      <w:r w:rsidRPr="00E020E4">
        <w:rPr>
          <w:sz w:val="24"/>
          <w:szCs w:val="24"/>
          <w:lang w:val="lt-LT"/>
        </w:rPr>
        <w:t>16.2.10. მოსწავლეთა პერსონალური მონაცემებისა და კონფიდენციალური ინფორმაციის დაცვა.</w:t>
      </w:r>
    </w:p>
    <w:p w14:paraId="2E09B4E0" w14:textId="77777777" w:rsidR="000160E8" w:rsidRPr="00E020E4" w:rsidRDefault="000160E8" w:rsidP="000160E8">
      <w:pPr>
        <w:tabs>
          <w:tab w:val="left" w:pos="2288"/>
          <w:tab w:val="left" w:pos="3626"/>
          <w:tab w:val="left" w:pos="5271"/>
          <w:tab w:val="left" w:pos="6801"/>
          <w:tab w:val="left" w:pos="8374"/>
        </w:tabs>
        <w:spacing w:after="60" w:line="252" w:lineRule="auto"/>
        <w:jc w:val="both"/>
        <w:rPr>
          <w:sz w:val="24"/>
          <w:szCs w:val="24"/>
          <w:lang w:val="lt-LT"/>
        </w:rPr>
      </w:pPr>
      <w:r w:rsidRPr="00E020E4">
        <w:rPr>
          <w:sz w:val="24"/>
          <w:szCs w:val="24"/>
          <w:lang w:val="lt-LT"/>
        </w:rPr>
        <w:t>16.3. მასწავლებელი ანგარიშვალდებულია დირექტორის, დირექტორის მოადგილისა და კათედრის ხელმძღვანელის წინაშე საკუთარი კომპეტენციის ფარგლებში და წარადგენს მოთხოვნილ გეგმებს, მასალებსა და ანგარიშებს.</w:t>
      </w:r>
    </w:p>
    <w:p w14:paraId="456CBA75" w14:textId="77777777" w:rsidR="000160E8" w:rsidRPr="00E020E4" w:rsidRDefault="000160E8" w:rsidP="000160E8">
      <w:pPr>
        <w:spacing w:after="60" w:line="252" w:lineRule="auto"/>
        <w:jc w:val="both"/>
        <w:rPr>
          <w:b/>
          <w:bCs/>
          <w:sz w:val="24"/>
          <w:szCs w:val="24"/>
          <w:lang w:val="lt-LT"/>
        </w:rPr>
      </w:pPr>
      <w:r w:rsidRPr="00E020E4">
        <w:rPr>
          <w:b/>
          <w:bCs/>
          <w:sz w:val="24"/>
          <w:szCs w:val="24"/>
          <w:lang w:val="lt-LT"/>
        </w:rPr>
        <w:t>16.4. მასწავლებლის საკვალიფიკაციო მოთხოვნები განისაზღვრება საქართველოს კანონმდებლობით, მასწავლებლის პროფესიული სტანდარტითა და სკოლის საშტატო მოთხოვნებით.</w:t>
      </w:r>
    </w:p>
    <w:p w14:paraId="773A0679" w14:textId="77777777" w:rsidR="000160E8" w:rsidRPr="00E020E4" w:rsidRDefault="000160E8" w:rsidP="000160E8">
      <w:pPr>
        <w:keepNext/>
        <w:shd w:val="clear" w:color="auto" w:fill="17365D" w:themeFill="text2" w:themeFillShade="BF"/>
        <w:spacing w:before="200" w:after="60" w:line="252" w:lineRule="auto"/>
        <w:jc w:val="both"/>
        <w:outlineLvl w:val="0"/>
        <w:rPr>
          <w:sz w:val="24"/>
          <w:szCs w:val="24"/>
          <w:lang w:val="lt-LT"/>
        </w:rPr>
      </w:pPr>
      <w:r w:rsidRPr="00E020E4">
        <w:rPr>
          <w:b/>
          <w:sz w:val="24"/>
          <w:szCs w:val="24"/>
          <w:lang w:val="lt-LT"/>
        </w:rPr>
        <w:t>თავი VI. დამხმარე პერსონალი</w:t>
      </w:r>
    </w:p>
    <w:p w14:paraId="08174659"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17. ტექნიკური ბაზის კოორდინატორი</w:t>
      </w:r>
    </w:p>
    <w:p w14:paraId="7FF27781" w14:textId="77777777" w:rsidR="000160E8" w:rsidRPr="00E020E4" w:rsidRDefault="000160E8" w:rsidP="000160E8">
      <w:pPr>
        <w:spacing w:after="60" w:line="252" w:lineRule="auto"/>
        <w:jc w:val="both"/>
        <w:rPr>
          <w:sz w:val="24"/>
          <w:szCs w:val="24"/>
          <w:lang w:val="lt-LT"/>
        </w:rPr>
      </w:pPr>
      <w:r w:rsidRPr="00E020E4">
        <w:rPr>
          <w:sz w:val="24"/>
          <w:szCs w:val="24"/>
          <w:lang w:val="lt-LT"/>
        </w:rPr>
        <w:t>17.1. ტექნიკური ბაზის კოორდინატორი პასუხისმგებელია სკოლის მატერიალურ-ტექნიკური რესურსების აღრიცხვაზე, მოვლასა და გამოყენების კოორდინაციაზე.</w:t>
      </w:r>
    </w:p>
    <w:p w14:paraId="13DF9264" w14:textId="77777777" w:rsidR="000160E8" w:rsidRPr="00E020E4" w:rsidRDefault="000160E8" w:rsidP="000160E8">
      <w:pPr>
        <w:tabs>
          <w:tab w:val="left" w:pos="3044"/>
          <w:tab w:val="left" w:pos="4177"/>
          <w:tab w:val="left" w:pos="5637"/>
          <w:tab w:val="left" w:pos="7269"/>
        </w:tabs>
        <w:spacing w:after="60" w:line="252" w:lineRule="auto"/>
        <w:jc w:val="both"/>
        <w:rPr>
          <w:sz w:val="24"/>
          <w:szCs w:val="24"/>
          <w:lang w:val="lt-LT"/>
        </w:rPr>
      </w:pPr>
      <w:r w:rsidRPr="00E020E4">
        <w:rPr>
          <w:sz w:val="24"/>
          <w:szCs w:val="24"/>
          <w:lang w:val="lt-LT"/>
        </w:rPr>
        <w:t>17.2. ტექნიკური ბაზის კოორდინატორის ფუნქციებია:</w:t>
      </w:r>
    </w:p>
    <w:p w14:paraId="02FFC9FE" w14:textId="77777777" w:rsidR="000160E8" w:rsidRPr="00E020E4" w:rsidRDefault="000160E8" w:rsidP="000160E8">
      <w:pPr>
        <w:spacing w:after="60" w:line="252" w:lineRule="auto"/>
        <w:jc w:val="both"/>
        <w:rPr>
          <w:sz w:val="24"/>
          <w:szCs w:val="24"/>
          <w:lang w:val="lt-LT"/>
        </w:rPr>
      </w:pPr>
      <w:r w:rsidRPr="00E020E4">
        <w:rPr>
          <w:sz w:val="24"/>
          <w:szCs w:val="24"/>
          <w:lang w:val="lt-LT"/>
        </w:rPr>
        <w:t>17.2.1. სკოლის ინვენტარისა და მატერიალური რესურსების აღრიცხვა და პერიოდული შემოწმება;</w:t>
      </w:r>
    </w:p>
    <w:p w14:paraId="29F4C993" w14:textId="77777777" w:rsidR="000160E8" w:rsidRPr="00E020E4" w:rsidRDefault="000160E8" w:rsidP="000160E8">
      <w:pPr>
        <w:spacing w:after="60" w:line="252" w:lineRule="auto"/>
        <w:jc w:val="both"/>
        <w:rPr>
          <w:sz w:val="24"/>
          <w:szCs w:val="24"/>
          <w:lang w:val="lt-LT"/>
        </w:rPr>
      </w:pPr>
      <w:r w:rsidRPr="00E020E4">
        <w:rPr>
          <w:sz w:val="24"/>
          <w:szCs w:val="24"/>
          <w:lang w:val="lt-LT"/>
        </w:rPr>
        <w:t>17.2.2. სასწავლო, ადმინისტრაციული და საერთო სივრცეების ტექნიკური მდგომარეობის მონიტორინგი;</w:t>
      </w:r>
    </w:p>
    <w:p w14:paraId="2EE5DE01" w14:textId="77777777" w:rsidR="000160E8" w:rsidRPr="00E020E4" w:rsidRDefault="000160E8" w:rsidP="000160E8">
      <w:pPr>
        <w:tabs>
          <w:tab w:val="left" w:pos="2358"/>
          <w:tab w:val="left" w:pos="3207"/>
          <w:tab w:val="left" w:pos="4336"/>
          <w:tab w:val="left" w:pos="6069"/>
        </w:tabs>
        <w:spacing w:after="60" w:line="252" w:lineRule="auto"/>
        <w:jc w:val="both"/>
        <w:rPr>
          <w:sz w:val="24"/>
          <w:szCs w:val="24"/>
          <w:lang w:val="lt-LT"/>
        </w:rPr>
      </w:pPr>
      <w:r w:rsidRPr="00E020E4">
        <w:rPr>
          <w:sz w:val="24"/>
          <w:szCs w:val="24"/>
          <w:lang w:val="lt-LT"/>
        </w:rPr>
        <w:t>17.2.3. დაზიანებების, ტექნიკური ხარვეზებისა და საჭიროებების იდენტიფიცირება და ადმინისტრაციისთვის დროული ინფორმაციის მიწოდება;</w:t>
      </w:r>
    </w:p>
    <w:p w14:paraId="43828F6D" w14:textId="77777777" w:rsidR="000160E8" w:rsidRPr="00E020E4" w:rsidRDefault="000160E8" w:rsidP="000160E8">
      <w:pPr>
        <w:spacing w:after="60" w:line="252" w:lineRule="auto"/>
        <w:jc w:val="both"/>
        <w:rPr>
          <w:sz w:val="24"/>
          <w:szCs w:val="24"/>
          <w:lang w:val="lt-LT"/>
        </w:rPr>
      </w:pPr>
      <w:r w:rsidRPr="00E020E4">
        <w:rPr>
          <w:sz w:val="24"/>
          <w:szCs w:val="24"/>
          <w:lang w:val="lt-LT"/>
        </w:rPr>
        <w:t>17.2.4. ტექნიკურ და სამეურნეო პერსონალთან კოორდინაცია და შესრულებული სამუშაოს კონტროლი;</w:t>
      </w:r>
    </w:p>
    <w:p w14:paraId="02C511E2"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17.2.5. სკოლის სივრცეების მომზადება სასწავლო პროცესის, ღონისძიებებისა და შეხვედრებისთვის;</w:t>
      </w:r>
    </w:p>
    <w:p w14:paraId="5D4BB0F0"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17.2.6. რესურსების უსაფრთხო, მიზნობრივი და ეფექტიანი გამოყენების უზრუნველყოფა;</w:t>
      </w:r>
    </w:p>
    <w:p w14:paraId="3BCFDCFA" w14:textId="77777777" w:rsidR="000160E8" w:rsidRPr="00E020E4" w:rsidRDefault="000160E8" w:rsidP="000160E8">
      <w:pPr>
        <w:tabs>
          <w:tab w:val="left" w:pos="881"/>
        </w:tabs>
        <w:spacing w:after="60" w:line="252" w:lineRule="auto"/>
        <w:jc w:val="both"/>
        <w:rPr>
          <w:sz w:val="24"/>
          <w:szCs w:val="24"/>
          <w:lang w:val="lt-LT"/>
        </w:rPr>
      </w:pPr>
      <w:r w:rsidRPr="00E020E4">
        <w:rPr>
          <w:sz w:val="24"/>
          <w:szCs w:val="24"/>
          <w:lang w:val="lt-LT"/>
        </w:rPr>
        <w:t>17.2.7. ინვენტარიზაციის, შესყიდვის საჭიროებებისა და მატერიალური რესურსების მართვის პროცესებში მონაწილეობა.</w:t>
      </w:r>
    </w:p>
    <w:p w14:paraId="7D8B7E71" w14:textId="04047ECE" w:rsidR="004C3E7D" w:rsidRPr="00E020E4" w:rsidRDefault="004C3E7D" w:rsidP="004C3E7D">
      <w:pPr>
        <w:widowControl/>
        <w:autoSpaceDE/>
        <w:autoSpaceDN/>
        <w:rPr>
          <w:sz w:val="24"/>
          <w:szCs w:val="24"/>
          <w:lang w:val="ka-GE" w:eastAsia="ka-GE"/>
        </w:rPr>
      </w:pPr>
      <w:r w:rsidRPr="00E020E4">
        <w:rPr>
          <w:sz w:val="24"/>
          <w:szCs w:val="24"/>
          <w:lang w:val="ka-GE" w:eastAsia="ka-GE"/>
        </w:rPr>
        <w:t xml:space="preserve">17.3. </w:t>
      </w:r>
      <w:r w:rsidRPr="00E020E4">
        <w:rPr>
          <w:b/>
          <w:bCs/>
          <w:sz w:val="24"/>
          <w:szCs w:val="24"/>
          <w:lang w:val="ka-GE" w:eastAsia="ka-GE"/>
        </w:rPr>
        <w:t>ტექნიკური ბაზის კოორდინატორის საკვალიფიკაციო მოთხოვნებია:</w:t>
      </w:r>
      <w:r w:rsidRPr="00E020E4">
        <w:rPr>
          <w:sz w:val="24"/>
          <w:szCs w:val="24"/>
          <w:lang w:val="ka-GE" w:eastAsia="ka-GE"/>
        </w:rPr>
        <w:t xml:space="preserve"> პროფესიული ან უმაღლესი განათლება; უპირატესობა მიენიჭება ტექნიკური, საინჟინრო, ლოგისტიკის, ადმინისტრირების ან რესურსების მართვის მიმართულებით მიღებულ განათლებას;  მატერიალურ-ტექნიკური რესურსების აღრიცხვის, ინვენტარის მართვის ან მსგავს პოზიციაზე მუშაობის არანაკლებ ერთწლიანი გამოცდილება; ინვენტარიზაციის, მატერიალური რესურსების აღრიცხვისა და მათი ტექნიკური მდგომარეობის მონიტორინგის საბაზისო ცოდნა; კომპიუტერული პროგრამების — Microsoft Office Word-ისა და Microsoft Office Excel-ის — გამოყენების უნარი; </w:t>
      </w:r>
    </w:p>
    <w:p w14:paraId="305D41FB" w14:textId="77777777" w:rsidR="000160E8" w:rsidRPr="00E020E4" w:rsidRDefault="000160E8" w:rsidP="000160E8">
      <w:pPr>
        <w:keepNext/>
        <w:shd w:val="clear" w:color="auto" w:fill="8DB3E2" w:themeFill="text2" w:themeFillTint="66"/>
        <w:spacing w:before="140" w:after="80" w:line="252" w:lineRule="auto"/>
        <w:rPr>
          <w:sz w:val="24"/>
          <w:szCs w:val="24"/>
          <w:lang w:val="lt-LT"/>
        </w:rPr>
      </w:pPr>
      <w:r w:rsidRPr="00E020E4">
        <w:rPr>
          <w:b/>
          <w:sz w:val="24"/>
          <w:szCs w:val="24"/>
          <w:lang w:val="lt-LT"/>
        </w:rPr>
        <w:t>მუხლი 18. სკოლის ექიმი</w:t>
      </w:r>
    </w:p>
    <w:p w14:paraId="04B907E3" w14:textId="77777777" w:rsidR="000160E8" w:rsidRPr="00E020E4" w:rsidRDefault="000160E8" w:rsidP="000160E8">
      <w:pPr>
        <w:spacing w:after="60" w:line="252" w:lineRule="auto"/>
        <w:jc w:val="both"/>
        <w:rPr>
          <w:sz w:val="24"/>
          <w:szCs w:val="24"/>
          <w:lang w:val="lt-LT"/>
        </w:rPr>
      </w:pPr>
      <w:r w:rsidRPr="00E020E4">
        <w:rPr>
          <w:sz w:val="24"/>
          <w:szCs w:val="24"/>
          <w:lang w:val="lt-LT"/>
        </w:rPr>
        <w:t>18.1. სკოლის ექიმი უზრუნველყოფს სამედიცინო მომსახურების ორგანიზებას კანონმდებლობისა და სკოლის შიდა რეგულაციების შესაბამისად.</w:t>
      </w:r>
    </w:p>
    <w:p w14:paraId="497050CD" w14:textId="77777777" w:rsidR="000160E8" w:rsidRPr="00E020E4" w:rsidRDefault="000160E8" w:rsidP="000160E8">
      <w:pPr>
        <w:spacing w:after="60" w:line="252" w:lineRule="auto"/>
        <w:jc w:val="both"/>
        <w:rPr>
          <w:sz w:val="24"/>
          <w:szCs w:val="24"/>
          <w:lang w:val="lt-LT"/>
        </w:rPr>
      </w:pPr>
      <w:r w:rsidRPr="00E020E4">
        <w:rPr>
          <w:sz w:val="24"/>
          <w:szCs w:val="24"/>
          <w:lang w:val="lt-LT"/>
        </w:rPr>
        <w:t>18.2. ექიმის ფუნქციებია:</w:t>
      </w:r>
    </w:p>
    <w:p w14:paraId="74D8B14B" w14:textId="77777777" w:rsidR="000160E8" w:rsidRPr="00E020E4" w:rsidRDefault="000160E8" w:rsidP="000160E8">
      <w:pPr>
        <w:spacing w:after="60" w:line="252" w:lineRule="auto"/>
        <w:jc w:val="both"/>
        <w:rPr>
          <w:sz w:val="24"/>
          <w:szCs w:val="24"/>
          <w:lang w:val="lt-LT"/>
        </w:rPr>
      </w:pPr>
      <w:r w:rsidRPr="00E020E4">
        <w:rPr>
          <w:sz w:val="24"/>
          <w:szCs w:val="24"/>
          <w:lang w:val="lt-LT"/>
        </w:rPr>
        <w:t>18.2.1. მოსწავლეთა და პერსონალის ჯანმრთელობასთან დაკავშირებულ გადაუდებელ შემთხვევებზე პირველადი რეაგირება და საჭიროების შემთხვევაში სასწრაფო დახმარების გამოძახება;</w:t>
      </w:r>
    </w:p>
    <w:p w14:paraId="38168EDF"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18.2.2. სამედიცინო კაბინეტის მოწესრიგება, მედიკამენტებისა და საჭირო რესურსების ვადებისა და მარაგების კონტროლი;</w:t>
      </w:r>
    </w:p>
    <w:p w14:paraId="5473C7F8" w14:textId="77777777" w:rsidR="000160E8" w:rsidRPr="00E020E4" w:rsidRDefault="000160E8" w:rsidP="000160E8">
      <w:pPr>
        <w:tabs>
          <w:tab w:val="left" w:pos="819"/>
          <w:tab w:val="left" w:pos="2854"/>
          <w:tab w:val="left" w:pos="4879"/>
          <w:tab w:val="left" w:pos="6223"/>
          <w:tab w:val="left" w:pos="8066"/>
        </w:tabs>
        <w:spacing w:after="60" w:line="252" w:lineRule="auto"/>
        <w:jc w:val="both"/>
        <w:rPr>
          <w:sz w:val="24"/>
          <w:szCs w:val="24"/>
          <w:lang w:val="lt-LT"/>
        </w:rPr>
      </w:pPr>
      <w:r w:rsidRPr="00E020E4">
        <w:rPr>
          <w:sz w:val="24"/>
          <w:szCs w:val="24"/>
          <w:lang w:val="lt-LT"/>
        </w:rPr>
        <w:t>18.2.3. სამედიცინო დოკუმენტაციის დადგენილი წესით წარმოება და ჯანმრთელობის მონაცემთა კონფიდენციალურობის დაცვა;</w:t>
      </w:r>
    </w:p>
    <w:p w14:paraId="78CB4F74"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18.2.4. ჯანმრთელობის დაცვის, ჰიგიენისა და პრევენციული ღონისძიებების შესახებ რეკომენდაციების მიწოდება;</w:t>
      </w:r>
    </w:p>
    <w:p w14:paraId="2AB41798"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18.2.5. სკოლის სანიტარიულ-ჰიგიენური მდგომარეობისა და კვების პროცესის მონიტორინგში მონაწილეობა საკუთარი კომპეტენციის ფარგლებში;</w:t>
      </w:r>
    </w:p>
    <w:p w14:paraId="59F9DED6" w14:textId="77777777" w:rsidR="000160E8" w:rsidRPr="00E020E4" w:rsidRDefault="000160E8" w:rsidP="000160E8">
      <w:pPr>
        <w:tabs>
          <w:tab w:val="left" w:pos="911"/>
        </w:tabs>
        <w:spacing w:after="60" w:line="252" w:lineRule="auto"/>
        <w:jc w:val="both"/>
        <w:rPr>
          <w:sz w:val="24"/>
          <w:szCs w:val="24"/>
          <w:lang w:val="lt-LT"/>
        </w:rPr>
      </w:pPr>
      <w:r w:rsidRPr="00E020E4">
        <w:rPr>
          <w:sz w:val="24"/>
          <w:szCs w:val="24"/>
          <w:lang w:val="lt-LT"/>
        </w:rPr>
        <w:t>18.2.6. საჭიროების შემთხვევაში მშობელთან ან კანონიერ წარმომადგენელთან კომუნიკაცია;</w:t>
      </w:r>
    </w:p>
    <w:p w14:paraId="61E68F8E" w14:textId="77777777" w:rsidR="000160E8" w:rsidRPr="00E020E4" w:rsidRDefault="000160E8" w:rsidP="000160E8">
      <w:pPr>
        <w:spacing w:after="60" w:line="252" w:lineRule="auto"/>
        <w:jc w:val="both"/>
        <w:rPr>
          <w:sz w:val="24"/>
          <w:szCs w:val="24"/>
          <w:lang w:val="lt-LT"/>
        </w:rPr>
      </w:pPr>
      <w:r w:rsidRPr="00E020E4">
        <w:rPr>
          <w:sz w:val="24"/>
          <w:szCs w:val="24"/>
          <w:lang w:val="lt-LT"/>
        </w:rPr>
        <w:t>18.2.7. ჯანმრთელობისა და უსაფრთხოების საკითხებზე დირექტორთან, უსაფრთხოების მენეჯერთან, ფსიქოლოგთან და სხვა შესაბამის პირებთან თანამშრომლობა.</w:t>
      </w:r>
    </w:p>
    <w:p w14:paraId="651E364A" w14:textId="77777777" w:rsidR="000160E8" w:rsidRPr="00E020E4" w:rsidRDefault="000160E8" w:rsidP="000160E8">
      <w:pPr>
        <w:spacing w:after="60" w:line="252" w:lineRule="auto"/>
        <w:jc w:val="both"/>
        <w:rPr>
          <w:sz w:val="24"/>
          <w:szCs w:val="24"/>
          <w:lang w:val="lt-LT"/>
        </w:rPr>
      </w:pPr>
      <w:r w:rsidRPr="00E020E4">
        <w:rPr>
          <w:sz w:val="24"/>
          <w:szCs w:val="24"/>
          <w:lang w:val="lt-LT"/>
        </w:rPr>
        <w:t>18.3. ექიმი ანგარიშვალდებულია დირექტორის წინაშე და პერიოდულად წარადგენს საქმიანობისა და სამედიცინო კაბინეტის საჭიროებების შესახებ ინფორმაციას.</w:t>
      </w:r>
    </w:p>
    <w:p w14:paraId="13D2BCF0" w14:textId="77777777" w:rsidR="00730CC0" w:rsidRPr="00E020E4" w:rsidRDefault="00730CC0" w:rsidP="00730CC0">
      <w:pPr>
        <w:spacing w:after="60" w:line="252" w:lineRule="auto"/>
        <w:jc w:val="both"/>
        <w:rPr>
          <w:sz w:val="24"/>
          <w:szCs w:val="24"/>
          <w:lang w:val="lt-LT"/>
        </w:rPr>
      </w:pPr>
      <w:r w:rsidRPr="00E020E4">
        <w:rPr>
          <w:b/>
          <w:bCs/>
          <w:sz w:val="24"/>
          <w:szCs w:val="24"/>
          <w:lang w:val="lt-LT"/>
        </w:rPr>
        <w:t>სკოლის ექიმის საკვალიფიკაციო მოთხოვნებია:</w:t>
      </w:r>
      <w:r w:rsidRPr="00E020E4">
        <w:rPr>
          <w:sz w:val="24"/>
          <w:szCs w:val="24"/>
          <w:lang w:val="lt-LT"/>
        </w:rPr>
        <w:t xml:space="preserve"> უნდა აკმაყოფილებდეს საქართველოს განათლებისა და მეცნიერების მინისტრისა და საქართველოს ოკუპირებული</w:t>
      </w:r>
    </w:p>
    <w:p w14:paraId="457B9A39" w14:textId="6CD4D652" w:rsidR="00730CC0" w:rsidRPr="00E020E4" w:rsidRDefault="00730CC0" w:rsidP="00730CC0">
      <w:pPr>
        <w:spacing w:after="60" w:line="252" w:lineRule="auto"/>
        <w:jc w:val="both"/>
        <w:rPr>
          <w:sz w:val="24"/>
          <w:szCs w:val="24"/>
          <w:lang w:val="ka-GE"/>
        </w:rPr>
      </w:pPr>
      <w:r w:rsidRPr="00E020E4">
        <w:rPr>
          <w:sz w:val="24"/>
          <w:szCs w:val="24"/>
          <w:lang w:val="lt-LT"/>
        </w:rPr>
        <w:t xml:space="preserve">ტერიტორიებიდან დევნილთა, შრომის, ჯანმრთელობისა და სოციალური დაცვის მინისტრის ერთობლივი ბრძანება No41/ნ/01-23/ნ 2022 წლის 21 მარტი </w:t>
      </w:r>
      <w:r w:rsidRPr="00E020E4">
        <w:rPr>
          <w:sz w:val="24"/>
          <w:szCs w:val="24"/>
          <w:lang w:val="ka-GE"/>
        </w:rPr>
        <w:t>მოთხოვნებს;</w:t>
      </w:r>
    </w:p>
    <w:p w14:paraId="5315B0D0"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19. უსაფრთხოების მენეჯერი</w:t>
      </w:r>
    </w:p>
    <w:p w14:paraId="022D060A" w14:textId="77777777" w:rsidR="000160E8" w:rsidRPr="00E020E4" w:rsidRDefault="000160E8" w:rsidP="000160E8">
      <w:pPr>
        <w:spacing w:after="60" w:line="252" w:lineRule="auto"/>
        <w:jc w:val="both"/>
        <w:rPr>
          <w:sz w:val="24"/>
          <w:szCs w:val="24"/>
          <w:lang w:val="lt-LT"/>
        </w:rPr>
      </w:pPr>
      <w:r w:rsidRPr="00E020E4">
        <w:rPr>
          <w:sz w:val="24"/>
          <w:szCs w:val="24"/>
          <w:lang w:val="lt-LT"/>
        </w:rPr>
        <w:t>19.1. უსაფრთხოების მენეჯერი პასუხისმგებელია სკოლის უსაფრთხოების სისტემის ფუნქციონირებასა და პრევენციული ღონისძიებების კოორდინაციაზე.</w:t>
      </w:r>
    </w:p>
    <w:p w14:paraId="144D6562" w14:textId="77777777" w:rsidR="000160E8" w:rsidRPr="00E020E4" w:rsidRDefault="000160E8" w:rsidP="000160E8">
      <w:pPr>
        <w:spacing w:after="60" w:line="252" w:lineRule="auto"/>
        <w:jc w:val="both"/>
        <w:rPr>
          <w:sz w:val="24"/>
          <w:szCs w:val="24"/>
          <w:lang w:val="lt-LT"/>
        </w:rPr>
      </w:pPr>
      <w:r w:rsidRPr="00E020E4">
        <w:rPr>
          <w:sz w:val="24"/>
          <w:szCs w:val="24"/>
          <w:lang w:val="lt-LT"/>
        </w:rPr>
        <w:t>19.2. უსაფრთხოების მენეჯერის ფუნქციებია:</w:t>
      </w:r>
    </w:p>
    <w:p w14:paraId="78371979" w14:textId="77777777" w:rsidR="000160E8" w:rsidRPr="00E020E4" w:rsidRDefault="000160E8" w:rsidP="000160E8">
      <w:pPr>
        <w:tabs>
          <w:tab w:val="left" w:pos="819"/>
        </w:tabs>
        <w:spacing w:after="60" w:line="252" w:lineRule="auto"/>
        <w:jc w:val="both"/>
        <w:rPr>
          <w:sz w:val="24"/>
          <w:szCs w:val="24"/>
          <w:lang w:val="lt-LT"/>
        </w:rPr>
      </w:pPr>
      <w:r w:rsidRPr="00E020E4">
        <w:rPr>
          <w:sz w:val="24"/>
          <w:szCs w:val="24"/>
          <w:lang w:val="lt-LT"/>
        </w:rPr>
        <w:t>19.2.1. სკოლის შენობის, ეზოს, შესასვლელებისა და საერთო სივრცეების უსაფრთხოების მონიტორინგი;</w:t>
      </w:r>
    </w:p>
    <w:p w14:paraId="74D922A0" w14:textId="77777777" w:rsidR="000160E8" w:rsidRPr="00E020E4" w:rsidRDefault="000160E8" w:rsidP="000160E8">
      <w:pPr>
        <w:spacing w:after="60" w:line="252" w:lineRule="auto"/>
        <w:jc w:val="both"/>
        <w:rPr>
          <w:sz w:val="24"/>
          <w:szCs w:val="24"/>
          <w:lang w:val="lt-LT"/>
        </w:rPr>
      </w:pPr>
      <w:r w:rsidRPr="00E020E4">
        <w:rPr>
          <w:sz w:val="24"/>
          <w:szCs w:val="24"/>
          <w:lang w:val="lt-LT"/>
        </w:rPr>
        <w:t>19.2.2. მოსწავლეთა, პერსონალისა და ვიზიტორთა უსაფრთხო გადაადგილებისა და დაშვების წესების დაცვის ხელშეწყობა;</w:t>
      </w:r>
    </w:p>
    <w:p w14:paraId="49125514" w14:textId="77777777" w:rsidR="000160E8" w:rsidRPr="00E020E4" w:rsidRDefault="000160E8" w:rsidP="000160E8">
      <w:pPr>
        <w:spacing w:after="60" w:line="252" w:lineRule="auto"/>
        <w:jc w:val="both"/>
        <w:rPr>
          <w:sz w:val="24"/>
          <w:szCs w:val="24"/>
          <w:lang w:val="lt-LT"/>
        </w:rPr>
      </w:pPr>
      <w:r w:rsidRPr="00E020E4">
        <w:rPr>
          <w:sz w:val="24"/>
          <w:szCs w:val="24"/>
          <w:lang w:val="lt-LT"/>
        </w:rPr>
        <w:t>19.2.3. უსაფრთხოების წესების შესრულების კონტროლი და გამოვლენილი დარღვევების შესახებ ადმინისტრაციის ინფორმირება;</w:t>
      </w:r>
    </w:p>
    <w:p w14:paraId="5F56AAF8" w14:textId="77777777" w:rsidR="000160E8" w:rsidRPr="00E020E4" w:rsidRDefault="000160E8" w:rsidP="000160E8">
      <w:pPr>
        <w:spacing w:after="60" w:line="252" w:lineRule="auto"/>
        <w:jc w:val="both"/>
        <w:rPr>
          <w:sz w:val="24"/>
          <w:szCs w:val="24"/>
          <w:lang w:val="lt-LT"/>
        </w:rPr>
      </w:pPr>
      <w:r w:rsidRPr="00E020E4">
        <w:rPr>
          <w:sz w:val="24"/>
          <w:szCs w:val="24"/>
          <w:lang w:val="lt-LT"/>
        </w:rPr>
        <w:t>19.2.4. საფრთხეებისა და რისკების იდენტიფიცირება, პრევენციული ღონისძიებების დაგეგმვასა და განხორციელებაში მონაწილეობა;</w:t>
      </w:r>
    </w:p>
    <w:p w14:paraId="1AE9C99B" w14:textId="77777777" w:rsidR="000160E8" w:rsidRPr="00E020E4" w:rsidRDefault="000160E8" w:rsidP="000160E8">
      <w:pPr>
        <w:spacing w:after="60" w:line="252" w:lineRule="auto"/>
        <w:jc w:val="both"/>
        <w:rPr>
          <w:sz w:val="24"/>
          <w:szCs w:val="24"/>
          <w:lang w:val="lt-LT"/>
        </w:rPr>
      </w:pPr>
      <w:r w:rsidRPr="00E020E4">
        <w:rPr>
          <w:sz w:val="24"/>
          <w:szCs w:val="24"/>
          <w:lang w:val="lt-LT"/>
        </w:rPr>
        <w:t>19.2.5. საგანგებო სიტუაციებზე რეაგირების, ევაკუაციისა და სახანძრო უსაფრთხოების პროცესების კოორდინაციაში მონაწილეობა;</w:t>
      </w:r>
    </w:p>
    <w:p w14:paraId="13B820C7" w14:textId="77777777" w:rsidR="00730CC0" w:rsidRPr="00E020E4" w:rsidRDefault="000160E8" w:rsidP="00730CC0">
      <w:pPr>
        <w:spacing w:after="60" w:line="252" w:lineRule="auto"/>
        <w:jc w:val="both"/>
        <w:rPr>
          <w:sz w:val="24"/>
          <w:szCs w:val="24"/>
          <w:lang w:val="lt-LT"/>
        </w:rPr>
      </w:pPr>
      <w:r w:rsidRPr="00E020E4">
        <w:rPr>
          <w:sz w:val="24"/>
          <w:szCs w:val="24"/>
          <w:lang w:val="lt-LT"/>
        </w:rPr>
        <w:t>19.2.6. შრომის უსაფრთხოებასთან დაკავშირებულ პროცესებში შესაბამის პასუხისმგებელ პირებთან თანამშრომლობა;</w:t>
      </w:r>
    </w:p>
    <w:p w14:paraId="1C800055" w14:textId="77777777" w:rsidR="00730CC0" w:rsidRPr="00E020E4" w:rsidRDefault="00730CC0" w:rsidP="00730CC0">
      <w:pPr>
        <w:spacing w:after="60" w:line="252" w:lineRule="auto"/>
        <w:jc w:val="both"/>
        <w:rPr>
          <w:sz w:val="24"/>
          <w:szCs w:val="24"/>
          <w:lang w:val="lt-LT"/>
        </w:rPr>
      </w:pPr>
      <w:r w:rsidRPr="00E020E4">
        <w:rPr>
          <w:rFonts w:eastAsia="Times New Roman"/>
          <w:sz w:val="24"/>
          <w:szCs w:val="24"/>
          <w:lang w:val="ka-GE"/>
        </w:rPr>
        <w:t>19.2.7</w:t>
      </w:r>
      <w:r w:rsidRPr="00E020E4">
        <w:rPr>
          <w:rFonts w:ascii="Times New Roman" w:eastAsia="Times New Roman" w:hAnsi="Times New Roman" w:cs="Times New Roman"/>
          <w:sz w:val="24"/>
          <w:szCs w:val="24"/>
          <w:lang w:val="ka-GE"/>
        </w:rPr>
        <w:t xml:space="preserve"> </w:t>
      </w:r>
      <w:r w:rsidRPr="00E020E4">
        <w:rPr>
          <w:rFonts w:eastAsia="Times New Roman"/>
          <w:sz w:val="24"/>
          <w:szCs w:val="24"/>
          <w:lang w:val="ka-GE"/>
        </w:rPr>
        <w:t xml:space="preserve">სკოლის შემოსასვლლი კარის ელ. მოწყობილობის (ე.წ. დომოფონი) და სკოლაში შემომსვლელთა კონტროლი. </w:t>
      </w:r>
    </w:p>
    <w:p w14:paraId="32DC4A11" w14:textId="4D136442" w:rsidR="00730CC0" w:rsidRPr="00E020E4" w:rsidRDefault="00730CC0" w:rsidP="000160E8">
      <w:pPr>
        <w:spacing w:after="60" w:line="252" w:lineRule="auto"/>
        <w:jc w:val="both"/>
        <w:rPr>
          <w:sz w:val="24"/>
          <w:szCs w:val="24"/>
          <w:lang w:val="lt-LT"/>
        </w:rPr>
      </w:pPr>
      <w:r w:rsidRPr="00E020E4">
        <w:rPr>
          <w:rFonts w:eastAsia="Times New Roman"/>
          <w:sz w:val="24"/>
          <w:szCs w:val="24"/>
          <w:lang w:val="ka-GE"/>
        </w:rPr>
        <w:t xml:space="preserve">19.2.8 ვიდეოსამეთვალყურეო კამერების მთავარი მონიტორის კონტროლი. </w:t>
      </w:r>
    </w:p>
    <w:p w14:paraId="024DAD2C" w14:textId="1AFF3EA8" w:rsidR="000160E8" w:rsidRPr="00E020E4" w:rsidRDefault="000160E8" w:rsidP="000160E8">
      <w:pPr>
        <w:spacing w:after="60" w:line="252" w:lineRule="auto"/>
        <w:jc w:val="both"/>
        <w:rPr>
          <w:sz w:val="24"/>
          <w:szCs w:val="24"/>
          <w:lang w:val="lt-LT"/>
        </w:rPr>
      </w:pPr>
      <w:r w:rsidRPr="00E020E4">
        <w:rPr>
          <w:sz w:val="24"/>
          <w:szCs w:val="24"/>
          <w:lang w:val="lt-LT"/>
        </w:rPr>
        <w:t>19.2.</w:t>
      </w:r>
      <w:r w:rsidR="00730CC0" w:rsidRPr="00E020E4">
        <w:rPr>
          <w:sz w:val="24"/>
          <w:szCs w:val="24"/>
          <w:lang w:val="lt-LT"/>
        </w:rPr>
        <w:t>9</w:t>
      </w:r>
      <w:r w:rsidRPr="00E020E4">
        <w:rPr>
          <w:sz w:val="24"/>
          <w:szCs w:val="24"/>
          <w:lang w:val="lt-LT"/>
        </w:rPr>
        <w:t>. საჭიროების შემთხვევაში ტექნიკურ პერსონალთან, ექიმთან, ორგანიზატორთან და გარე შესაბამის სამსახურებთან კოორდინაცია.</w:t>
      </w:r>
    </w:p>
    <w:p w14:paraId="78F92B33" w14:textId="77777777" w:rsidR="000160E8" w:rsidRPr="00E020E4" w:rsidRDefault="000160E8" w:rsidP="000160E8">
      <w:pPr>
        <w:spacing w:after="60" w:line="252" w:lineRule="auto"/>
        <w:jc w:val="both"/>
        <w:rPr>
          <w:sz w:val="24"/>
          <w:szCs w:val="24"/>
          <w:lang w:val="lt-LT"/>
        </w:rPr>
      </w:pPr>
      <w:r w:rsidRPr="00E020E4">
        <w:rPr>
          <w:sz w:val="24"/>
          <w:szCs w:val="24"/>
          <w:lang w:val="lt-LT"/>
        </w:rPr>
        <w:t>19.3. უსაფრთხოების მენეჯერი ანგარიშვალდებულია დირექტორის წინაშე და წარადგენს ინციდენტების, რისკებისა და განხორციელებული ღონისძიებების შესახებ ინფორმაციას.</w:t>
      </w:r>
    </w:p>
    <w:p w14:paraId="0016EB0F" w14:textId="30757325" w:rsidR="00173306" w:rsidRPr="00E020E4" w:rsidRDefault="00173306" w:rsidP="000160E8">
      <w:pPr>
        <w:spacing w:after="60" w:line="252" w:lineRule="auto"/>
        <w:jc w:val="both"/>
        <w:rPr>
          <w:sz w:val="24"/>
          <w:szCs w:val="24"/>
          <w:lang w:val="ka-GE"/>
        </w:rPr>
      </w:pPr>
      <w:r w:rsidRPr="00E020E4">
        <w:rPr>
          <w:sz w:val="24"/>
          <w:szCs w:val="24"/>
          <w:lang w:val="ka-GE"/>
        </w:rPr>
        <w:t xml:space="preserve"> </w:t>
      </w:r>
      <w:r w:rsidRPr="00E020E4">
        <w:rPr>
          <w:sz w:val="24"/>
          <w:szCs w:val="24"/>
          <w:lang w:val="lt-LT"/>
        </w:rPr>
        <w:t xml:space="preserve">19.4. </w:t>
      </w:r>
      <w:r w:rsidRPr="00E020E4">
        <w:rPr>
          <w:b/>
          <w:bCs/>
          <w:sz w:val="24"/>
          <w:szCs w:val="24"/>
          <w:lang w:val="ka-GE"/>
        </w:rPr>
        <w:t>უსაფრთხოების</w:t>
      </w:r>
      <w:r w:rsidRPr="00E020E4">
        <w:rPr>
          <w:b/>
          <w:bCs/>
          <w:sz w:val="24"/>
          <w:szCs w:val="24"/>
          <w:lang w:val="lt-LT"/>
        </w:rPr>
        <w:t xml:space="preserve"> </w:t>
      </w:r>
      <w:r w:rsidRPr="00E020E4">
        <w:rPr>
          <w:b/>
          <w:bCs/>
          <w:sz w:val="24"/>
          <w:szCs w:val="24"/>
          <w:lang w:val="ka-GE"/>
        </w:rPr>
        <w:t>მენეჯერის</w:t>
      </w:r>
      <w:r w:rsidRPr="00E020E4">
        <w:rPr>
          <w:b/>
          <w:bCs/>
          <w:sz w:val="24"/>
          <w:szCs w:val="24"/>
          <w:lang w:val="lt-LT"/>
        </w:rPr>
        <w:t xml:space="preserve"> </w:t>
      </w:r>
      <w:r w:rsidRPr="00E020E4">
        <w:rPr>
          <w:b/>
          <w:bCs/>
          <w:sz w:val="24"/>
          <w:szCs w:val="24"/>
          <w:lang w:val="ka-GE"/>
        </w:rPr>
        <w:t>საკვალიფიკაციო</w:t>
      </w:r>
      <w:r w:rsidRPr="00E020E4">
        <w:rPr>
          <w:b/>
          <w:bCs/>
          <w:sz w:val="24"/>
          <w:szCs w:val="24"/>
          <w:lang w:val="lt-LT"/>
        </w:rPr>
        <w:t xml:space="preserve"> </w:t>
      </w:r>
      <w:r w:rsidRPr="00E020E4">
        <w:rPr>
          <w:b/>
          <w:bCs/>
          <w:sz w:val="24"/>
          <w:szCs w:val="24"/>
          <w:lang w:val="ka-GE"/>
        </w:rPr>
        <w:t>მოთხოვნებია</w:t>
      </w:r>
      <w:r w:rsidRPr="00E020E4">
        <w:rPr>
          <w:b/>
          <w:bCs/>
          <w:sz w:val="24"/>
          <w:szCs w:val="24"/>
          <w:lang w:val="lt-LT"/>
        </w:rPr>
        <w:t>:</w:t>
      </w:r>
      <w:r w:rsidRPr="00E020E4">
        <w:rPr>
          <w:sz w:val="24"/>
          <w:szCs w:val="24"/>
          <w:lang w:val="lt-LT"/>
        </w:rPr>
        <w:t xml:space="preserve">  </w:t>
      </w:r>
      <w:r w:rsidRPr="00E020E4">
        <w:rPr>
          <w:sz w:val="24"/>
          <w:szCs w:val="24"/>
          <w:lang w:val="ka-GE"/>
        </w:rPr>
        <w:t>პროფესიული</w:t>
      </w:r>
      <w:r w:rsidRPr="00E020E4">
        <w:rPr>
          <w:sz w:val="24"/>
          <w:szCs w:val="24"/>
          <w:lang w:val="lt-LT"/>
        </w:rPr>
        <w:t xml:space="preserve"> </w:t>
      </w:r>
      <w:r w:rsidRPr="00E020E4">
        <w:rPr>
          <w:sz w:val="24"/>
          <w:szCs w:val="24"/>
          <w:lang w:val="ka-GE"/>
        </w:rPr>
        <w:t>ან</w:t>
      </w:r>
      <w:r w:rsidRPr="00E020E4">
        <w:rPr>
          <w:sz w:val="24"/>
          <w:szCs w:val="24"/>
          <w:lang w:val="lt-LT"/>
        </w:rPr>
        <w:t xml:space="preserve"> </w:t>
      </w:r>
      <w:r w:rsidRPr="00E020E4">
        <w:rPr>
          <w:sz w:val="24"/>
          <w:szCs w:val="24"/>
          <w:lang w:val="ka-GE"/>
        </w:rPr>
        <w:t>უმაღლესი</w:t>
      </w:r>
      <w:r w:rsidRPr="00E020E4">
        <w:rPr>
          <w:sz w:val="24"/>
          <w:szCs w:val="24"/>
          <w:lang w:val="lt-LT"/>
        </w:rPr>
        <w:t xml:space="preserve"> </w:t>
      </w:r>
      <w:r w:rsidRPr="00E020E4">
        <w:rPr>
          <w:sz w:val="24"/>
          <w:szCs w:val="24"/>
          <w:lang w:val="ka-GE"/>
        </w:rPr>
        <w:t>განათლება</w:t>
      </w:r>
      <w:r w:rsidRPr="00E020E4">
        <w:rPr>
          <w:sz w:val="24"/>
          <w:szCs w:val="24"/>
          <w:lang w:val="lt-LT"/>
        </w:rPr>
        <w:t xml:space="preserve">; </w:t>
      </w:r>
      <w:r w:rsidRPr="00E020E4">
        <w:rPr>
          <w:sz w:val="24"/>
          <w:szCs w:val="24"/>
          <w:lang w:val="ka-GE"/>
        </w:rPr>
        <w:t>უსაფრთხოების</w:t>
      </w:r>
      <w:r w:rsidRPr="00E020E4">
        <w:rPr>
          <w:sz w:val="24"/>
          <w:szCs w:val="24"/>
          <w:lang w:val="lt-LT"/>
        </w:rPr>
        <w:t xml:space="preserve"> </w:t>
      </w:r>
      <w:r w:rsidRPr="00E020E4">
        <w:rPr>
          <w:sz w:val="24"/>
          <w:szCs w:val="24"/>
          <w:lang w:val="ka-GE"/>
        </w:rPr>
        <w:t>უზრუნველყოფის</w:t>
      </w:r>
      <w:r w:rsidRPr="00E020E4">
        <w:rPr>
          <w:sz w:val="24"/>
          <w:szCs w:val="24"/>
          <w:lang w:val="lt-LT"/>
        </w:rPr>
        <w:t xml:space="preserve">, </w:t>
      </w:r>
      <w:r w:rsidRPr="00E020E4">
        <w:rPr>
          <w:sz w:val="24"/>
          <w:szCs w:val="24"/>
          <w:lang w:val="ka-GE"/>
        </w:rPr>
        <w:t>საგანგებო</w:t>
      </w:r>
      <w:r w:rsidRPr="00E020E4">
        <w:rPr>
          <w:sz w:val="24"/>
          <w:szCs w:val="24"/>
          <w:lang w:val="lt-LT"/>
        </w:rPr>
        <w:t xml:space="preserve"> </w:t>
      </w:r>
      <w:r w:rsidRPr="00E020E4">
        <w:rPr>
          <w:sz w:val="24"/>
          <w:szCs w:val="24"/>
          <w:lang w:val="ka-GE"/>
        </w:rPr>
        <w:t>სიტუაციების</w:t>
      </w:r>
      <w:r w:rsidRPr="00E020E4">
        <w:rPr>
          <w:sz w:val="24"/>
          <w:szCs w:val="24"/>
          <w:lang w:val="lt-LT"/>
        </w:rPr>
        <w:t xml:space="preserve"> </w:t>
      </w:r>
      <w:r w:rsidRPr="00E020E4">
        <w:rPr>
          <w:sz w:val="24"/>
          <w:szCs w:val="24"/>
          <w:lang w:val="ka-GE"/>
        </w:rPr>
        <w:t>მართვის</w:t>
      </w:r>
      <w:r w:rsidRPr="00E020E4">
        <w:rPr>
          <w:sz w:val="24"/>
          <w:szCs w:val="24"/>
          <w:lang w:val="lt-LT"/>
        </w:rPr>
        <w:t xml:space="preserve">, </w:t>
      </w:r>
      <w:r w:rsidRPr="00E020E4">
        <w:rPr>
          <w:sz w:val="24"/>
          <w:szCs w:val="24"/>
          <w:lang w:val="ka-GE"/>
        </w:rPr>
        <w:t>შრომის</w:t>
      </w:r>
      <w:r w:rsidRPr="00E020E4">
        <w:rPr>
          <w:sz w:val="24"/>
          <w:szCs w:val="24"/>
          <w:lang w:val="lt-LT"/>
        </w:rPr>
        <w:t xml:space="preserve"> </w:t>
      </w:r>
      <w:r w:rsidRPr="00E020E4">
        <w:rPr>
          <w:sz w:val="24"/>
          <w:szCs w:val="24"/>
          <w:lang w:val="ka-GE"/>
        </w:rPr>
        <w:t>უსაფრთხოების</w:t>
      </w:r>
      <w:r w:rsidRPr="00E020E4">
        <w:rPr>
          <w:sz w:val="24"/>
          <w:szCs w:val="24"/>
          <w:lang w:val="lt-LT"/>
        </w:rPr>
        <w:t xml:space="preserve"> </w:t>
      </w:r>
      <w:r w:rsidRPr="00E020E4">
        <w:rPr>
          <w:sz w:val="24"/>
          <w:szCs w:val="24"/>
          <w:lang w:val="ka-GE"/>
        </w:rPr>
        <w:t>ან</w:t>
      </w:r>
      <w:r w:rsidRPr="00E020E4">
        <w:rPr>
          <w:sz w:val="24"/>
          <w:szCs w:val="24"/>
          <w:lang w:val="lt-LT"/>
        </w:rPr>
        <w:t xml:space="preserve"> </w:t>
      </w:r>
      <w:r w:rsidRPr="00E020E4">
        <w:rPr>
          <w:sz w:val="24"/>
          <w:szCs w:val="24"/>
          <w:lang w:val="ka-GE"/>
        </w:rPr>
        <w:t>მსგავს</w:t>
      </w:r>
      <w:r w:rsidRPr="00E020E4">
        <w:rPr>
          <w:sz w:val="24"/>
          <w:szCs w:val="24"/>
          <w:lang w:val="lt-LT"/>
        </w:rPr>
        <w:t xml:space="preserve"> </w:t>
      </w:r>
      <w:r w:rsidRPr="00E020E4">
        <w:rPr>
          <w:sz w:val="24"/>
          <w:szCs w:val="24"/>
          <w:lang w:val="ka-GE"/>
        </w:rPr>
        <w:t>პოზიციაზე</w:t>
      </w:r>
      <w:r w:rsidRPr="00E020E4">
        <w:rPr>
          <w:sz w:val="24"/>
          <w:szCs w:val="24"/>
          <w:lang w:val="lt-LT"/>
        </w:rPr>
        <w:t xml:space="preserve"> </w:t>
      </w:r>
      <w:r w:rsidRPr="00E020E4">
        <w:rPr>
          <w:sz w:val="24"/>
          <w:szCs w:val="24"/>
          <w:lang w:val="ka-GE"/>
        </w:rPr>
        <w:t>მუშაობის</w:t>
      </w:r>
      <w:r w:rsidRPr="00E020E4">
        <w:rPr>
          <w:sz w:val="24"/>
          <w:szCs w:val="24"/>
          <w:lang w:val="lt-LT"/>
        </w:rPr>
        <w:t xml:space="preserve"> </w:t>
      </w:r>
      <w:r w:rsidRPr="00E020E4">
        <w:rPr>
          <w:sz w:val="24"/>
          <w:szCs w:val="24"/>
          <w:lang w:val="ka-GE"/>
        </w:rPr>
        <w:t>არანაკლებ</w:t>
      </w:r>
      <w:r w:rsidRPr="00E020E4">
        <w:rPr>
          <w:sz w:val="24"/>
          <w:szCs w:val="24"/>
          <w:lang w:val="lt-LT"/>
        </w:rPr>
        <w:t xml:space="preserve"> </w:t>
      </w:r>
      <w:r w:rsidRPr="00E020E4">
        <w:rPr>
          <w:sz w:val="24"/>
          <w:szCs w:val="24"/>
          <w:lang w:val="ka-GE"/>
        </w:rPr>
        <w:t>ერთწლიანი</w:t>
      </w:r>
      <w:r w:rsidRPr="00E020E4">
        <w:rPr>
          <w:sz w:val="24"/>
          <w:szCs w:val="24"/>
          <w:lang w:val="lt-LT"/>
        </w:rPr>
        <w:t xml:space="preserve"> </w:t>
      </w:r>
      <w:r w:rsidRPr="00E020E4">
        <w:rPr>
          <w:sz w:val="24"/>
          <w:szCs w:val="24"/>
          <w:lang w:val="ka-GE"/>
        </w:rPr>
        <w:t>გამოცდილება</w:t>
      </w:r>
      <w:r w:rsidRPr="00E020E4">
        <w:rPr>
          <w:sz w:val="24"/>
          <w:szCs w:val="24"/>
          <w:lang w:val="lt-LT"/>
        </w:rPr>
        <w:t>;</w:t>
      </w:r>
      <w:r w:rsidRPr="00E020E4">
        <w:rPr>
          <w:sz w:val="24"/>
          <w:szCs w:val="24"/>
          <w:lang w:val="ka-GE"/>
        </w:rPr>
        <w:t xml:space="preserve"> უსაფრთხოების</w:t>
      </w:r>
      <w:r w:rsidRPr="00E020E4">
        <w:rPr>
          <w:sz w:val="24"/>
          <w:szCs w:val="24"/>
          <w:lang w:val="lt-LT"/>
        </w:rPr>
        <w:t xml:space="preserve">, </w:t>
      </w:r>
      <w:r w:rsidRPr="00E020E4">
        <w:rPr>
          <w:sz w:val="24"/>
          <w:szCs w:val="24"/>
          <w:lang w:val="ka-GE"/>
        </w:rPr>
        <w:t>სახანძრო</w:t>
      </w:r>
      <w:r w:rsidRPr="00E020E4">
        <w:rPr>
          <w:sz w:val="24"/>
          <w:szCs w:val="24"/>
          <w:lang w:val="lt-LT"/>
        </w:rPr>
        <w:t xml:space="preserve"> </w:t>
      </w:r>
      <w:r w:rsidRPr="00E020E4">
        <w:rPr>
          <w:sz w:val="24"/>
          <w:szCs w:val="24"/>
          <w:lang w:val="ka-GE"/>
        </w:rPr>
        <w:t>უსაფრთხოების</w:t>
      </w:r>
      <w:r w:rsidRPr="00E020E4">
        <w:rPr>
          <w:sz w:val="24"/>
          <w:szCs w:val="24"/>
          <w:lang w:val="lt-LT"/>
        </w:rPr>
        <w:t xml:space="preserve">, </w:t>
      </w:r>
      <w:r w:rsidRPr="00E020E4">
        <w:rPr>
          <w:sz w:val="24"/>
          <w:szCs w:val="24"/>
          <w:lang w:val="ka-GE"/>
        </w:rPr>
        <w:t>ევაკუაციისა</w:t>
      </w:r>
      <w:r w:rsidRPr="00E020E4">
        <w:rPr>
          <w:sz w:val="24"/>
          <w:szCs w:val="24"/>
          <w:lang w:val="lt-LT"/>
        </w:rPr>
        <w:t xml:space="preserve"> </w:t>
      </w:r>
      <w:r w:rsidRPr="00E020E4">
        <w:rPr>
          <w:sz w:val="24"/>
          <w:szCs w:val="24"/>
          <w:lang w:val="ka-GE"/>
        </w:rPr>
        <w:t>და</w:t>
      </w:r>
      <w:r w:rsidRPr="00E020E4">
        <w:rPr>
          <w:sz w:val="24"/>
          <w:szCs w:val="24"/>
          <w:lang w:val="lt-LT"/>
        </w:rPr>
        <w:t xml:space="preserve"> </w:t>
      </w:r>
      <w:r w:rsidRPr="00E020E4">
        <w:rPr>
          <w:sz w:val="24"/>
          <w:szCs w:val="24"/>
          <w:lang w:val="ka-GE"/>
        </w:rPr>
        <w:t>საგანგებო</w:t>
      </w:r>
      <w:r w:rsidRPr="00E020E4">
        <w:rPr>
          <w:sz w:val="24"/>
          <w:szCs w:val="24"/>
          <w:lang w:val="lt-LT"/>
        </w:rPr>
        <w:t xml:space="preserve"> </w:t>
      </w:r>
      <w:r w:rsidRPr="00E020E4">
        <w:rPr>
          <w:sz w:val="24"/>
          <w:szCs w:val="24"/>
          <w:lang w:val="ka-GE"/>
        </w:rPr>
        <w:t>სიტუაციებზე</w:t>
      </w:r>
      <w:r w:rsidRPr="00E020E4">
        <w:rPr>
          <w:sz w:val="24"/>
          <w:szCs w:val="24"/>
          <w:lang w:val="lt-LT"/>
        </w:rPr>
        <w:t xml:space="preserve"> </w:t>
      </w:r>
      <w:r w:rsidRPr="00E020E4">
        <w:rPr>
          <w:sz w:val="24"/>
          <w:szCs w:val="24"/>
          <w:lang w:val="ka-GE"/>
        </w:rPr>
        <w:t>რეაგირების</w:t>
      </w:r>
      <w:r w:rsidRPr="00E020E4">
        <w:rPr>
          <w:sz w:val="24"/>
          <w:szCs w:val="24"/>
          <w:lang w:val="lt-LT"/>
        </w:rPr>
        <w:t xml:space="preserve"> </w:t>
      </w:r>
      <w:r w:rsidRPr="00E020E4">
        <w:rPr>
          <w:sz w:val="24"/>
          <w:szCs w:val="24"/>
          <w:lang w:val="ka-GE"/>
        </w:rPr>
        <w:t>ძირითადი</w:t>
      </w:r>
      <w:r w:rsidRPr="00E020E4">
        <w:rPr>
          <w:sz w:val="24"/>
          <w:szCs w:val="24"/>
          <w:lang w:val="lt-LT"/>
        </w:rPr>
        <w:t xml:space="preserve"> </w:t>
      </w:r>
      <w:r w:rsidRPr="00E020E4">
        <w:rPr>
          <w:sz w:val="24"/>
          <w:szCs w:val="24"/>
          <w:lang w:val="ka-GE"/>
        </w:rPr>
        <w:t>წესებისა</w:t>
      </w:r>
      <w:r w:rsidRPr="00E020E4">
        <w:rPr>
          <w:sz w:val="24"/>
          <w:szCs w:val="24"/>
          <w:lang w:val="lt-LT"/>
        </w:rPr>
        <w:t xml:space="preserve"> </w:t>
      </w:r>
      <w:r w:rsidRPr="00E020E4">
        <w:rPr>
          <w:sz w:val="24"/>
          <w:szCs w:val="24"/>
          <w:lang w:val="ka-GE"/>
        </w:rPr>
        <w:t>და</w:t>
      </w:r>
      <w:r w:rsidRPr="00E020E4">
        <w:rPr>
          <w:sz w:val="24"/>
          <w:szCs w:val="24"/>
          <w:lang w:val="lt-LT"/>
        </w:rPr>
        <w:t xml:space="preserve"> </w:t>
      </w:r>
      <w:r w:rsidRPr="00E020E4">
        <w:rPr>
          <w:sz w:val="24"/>
          <w:szCs w:val="24"/>
          <w:lang w:val="ka-GE"/>
        </w:rPr>
        <w:t>პროცედურების</w:t>
      </w:r>
      <w:r w:rsidRPr="00E020E4">
        <w:rPr>
          <w:sz w:val="24"/>
          <w:szCs w:val="24"/>
          <w:lang w:val="lt-LT"/>
        </w:rPr>
        <w:t xml:space="preserve"> </w:t>
      </w:r>
      <w:r w:rsidRPr="00E020E4">
        <w:rPr>
          <w:sz w:val="24"/>
          <w:szCs w:val="24"/>
          <w:lang w:val="ka-GE"/>
        </w:rPr>
        <w:t>ცოდნა</w:t>
      </w:r>
      <w:r w:rsidRPr="00E020E4">
        <w:rPr>
          <w:sz w:val="24"/>
          <w:szCs w:val="24"/>
          <w:lang w:val="lt-LT"/>
        </w:rPr>
        <w:t>;</w:t>
      </w:r>
      <w:r w:rsidRPr="00E020E4">
        <w:rPr>
          <w:sz w:val="24"/>
          <w:szCs w:val="24"/>
          <w:lang w:val="ka-GE"/>
        </w:rPr>
        <w:t xml:space="preserve"> სკოლის</w:t>
      </w:r>
      <w:r w:rsidRPr="00E020E4">
        <w:rPr>
          <w:sz w:val="24"/>
          <w:szCs w:val="24"/>
          <w:lang w:val="lt-LT"/>
        </w:rPr>
        <w:t xml:space="preserve"> </w:t>
      </w:r>
      <w:r w:rsidRPr="00E020E4">
        <w:rPr>
          <w:sz w:val="24"/>
          <w:szCs w:val="24"/>
          <w:lang w:val="ka-GE"/>
        </w:rPr>
        <w:t>ტერიტორიაზე</w:t>
      </w:r>
      <w:r w:rsidRPr="00E020E4">
        <w:rPr>
          <w:sz w:val="24"/>
          <w:szCs w:val="24"/>
          <w:lang w:val="lt-LT"/>
        </w:rPr>
        <w:t xml:space="preserve"> </w:t>
      </w:r>
      <w:r w:rsidRPr="00E020E4">
        <w:rPr>
          <w:sz w:val="24"/>
          <w:szCs w:val="24"/>
          <w:lang w:val="ka-GE"/>
        </w:rPr>
        <w:t>არსებული</w:t>
      </w:r>
      <w:r w:rsidRPr="00E020E4">
        <w:rPr>
          <w:sz w:val="24"/>
          <w:szCs w:val="24"/>
          <w:lang w:val="lt-LT"/>
        </w:rPr>
        <w:t xml:space="preserve"> </w:t>
      </w:r>
      <w:r w:rsidRPr="00E020E4">
        <w:rPr>
          <w:sz w:val="24"/>
          <w:szCs w:val="24"/>
          <w:lang w:val="ka-GE"/>
        </w:rPr>
        <w:t>საფრთხეებისა</w:t>
      </w:r>
      <w:r w:rsidRPr="00E020E4">
        <w:rPr>
          <w:sz w:val="24"/>
          <w:szCs w:val="24"/>
          <w:lang w:val="lt-LT"/>
        </w:rPr>
        <w:t xml:space="preserve"> </w:t>
      </w:r>
      <w:r w:rsidRPr="00E020E4">
        <w:rPr>
          <w:sz w:val="24"/>
          <w:szCs w:val="24"/>
          <w:lang w:val="ka-GE"/>
        </w:rPr>
        <w:t>და</w:t>
      </w:r>
      <w:r w:rsidRPr="00E020E4">
        <w:rPr>
          <w:sz w:val="24"/>
          <w:szCs w:val="24"/>
          <w:lang w:val="lt-LT"/>
        </w:rPr>
        <w:t xml:space="preserve"> </w:t>
      </w:r>
      <w:r w:rsidRPr="00E020E4">
        <w:rPr>
          <w:sz w:val="24"/>
          <w:szCs w:val="24"/>
          <w:lang w:val="ka-GE"/>
        </w:rPr>
        <w:t>რისკების</w:t>
      </w:r>
      <w:r w:rsidRPr="00E020E4">
        <w:rPr>
          <w:sz w:val="24"/>
          <w:szCs w:val="24"/>
          <w:lang w:val="lt-LT"/>
        </w:rPr>
        <w:t xml:space="preserve"> </w:t>
      </w:r>
      <w:r w:rsidRPr="00E020E4">
        <w:rPr>
          <w:sz w:val="24"/>
          <w:szCs w:val="24"/>
          <w:lang w:val="ka-GE"/>
        </w:rPr>
        <w:t>იდენტიფიცირების</w:t>
      </w:r>
      <w:r w:rsidRPr="00E020E4">
        <w:rPr>
          <w:sz w:val="24"/>
          <w:szCs w:val="24"/>
          <w:lang w:val="lt-LT"/>
        </w:rPr>
        <w:t xml:space="preserve">, </w:t>
      </w:r>
      <w:r w:rsidRPr="00E020E4">
        <w:rPr>
          <w:sz w:val="24"/>
          <w:szCs w:val="24"/>
          <w:lang w:val="ka-GE"/>
        </w:rPr>
        <w:t>შეფასებისა</w:t>
      </w:r>
      <w:r w:rsidRPr="00E020E4">
        <w:rPr>
          <w:sz w:val="24"/>
          <w:szCs w:val="24"/>
          <w:lang w:val="lt-LT"/>
        </w:rPr>
        <w:t xml:space="preserve"> </w:t>
      </w:r>
      <w:r w:rsidRPr="00E020E4">
        <w:rPr>
          <w:sz w:val="24"/>
          <w:szCs w:val="24"/>
          <w:lang w:val="ka-GE"/>
        </w:rPr>
        <w:t>და</w:t>
      </w:r>
      <w:r w:rsidRPr="00E020E4">
        <w:rPr>
          <w:sz w:val="24"/>
          <w:szCs w:val="24"/>
          <w:lang w:val="lt-LT"/>
        </w:rPr>
        <w:t xml:space="preserve"> </w:t>
      </w:r>
      <w:r w:rsidRPr="00E020E4">
        <w:rPr>
          <w:sz w:val="24"/>
          <w:szCs w:val="24"/>
          <w:lang w:val="ka-GE"/>
        </w:rPr>
        <w:t>პრევენციული</w:t>
      </w:r>
      <w:r w:rsidRPr="00E020E4">
        <w:rPr>
          <w:sz w:val="24"/>
          <w:szCs w:val="24"/>
          <w:lang w:val="lt-LT"/>
        </w:rPr>
        <w:t xml:space="preserve"> </w:t>
      </w:r>
      <w:r w:rsidRPr="00E020E4">
        <w:rPr>
          <w:sz w:val="24"/>
          <w:szCs w:val="24"/>
          <w:lang w:val="ka-GE"/>
        </w:rPr>
        <w:t>ღონისძიებების</w:t>
      </w:r>
      <w:r w:rsidRPr="00E020E4">
        <w:rPr>
          <w:sz w:val="24"/>
          <w:szCs w:val="24"/>
          <w:lang w:val="lt-LT"/>
        </w:rPr>
        <w:t xml:space="preserve"> </w:t>
      </w:r>
      <w:r w:rsidRPr="00E020E4">
        <w:rPr>
          <w:sz w:val="24"/>
          <w:szCs w:val="24"/>
          <w:lang w:val="ka-GE"/>
        </w:rPr>
        <w:t>დაგეგმვის</w:t>
      </w:r>
      <w:r w:rsidRPr="00E020E4">
        <w:rPr>
          <w:sz w:val="24"/>
          <w:szCs w:val="24"/>
          <w:lang w:val="lt-LT"/>
        </w:rPr>
        <w:t xml:space="preserve"> </w:t>
      </w:r>
      <w:r w:rsidRPr="00E020E4">
        <w:rPr>
          <w:sz w:val="24"/>
          <w:szCs w:val="24"/>
          <w:lang w:val="ka-GE"/>
        </w:rPr>
        <w:t>უნარი</w:t>
      </w:r>
      <w:r w:rsidRPr="00E020E4">
        <w:rPr>
          <w:sz w:val="24"/>
          <w:szCs w:val="24"/>
          <w:lang w:val="lt-LT"/>
        </w:rPr>
        <w:t xml:space="preserve">; </w:t>
      </w:r>
      <w:r w:rsidRPr="00E020E4">
        <w:rPr>
          <w:sz w:val="24"/>
          <w:szCs w:val="24"/>
          <w:lang w:val="ka-GE"/>
        </w:rPr>
        <w:t>კომპიუტერული</w:t>
      </w:r>
      <w:r w:rsidRPr="00E020E4">
        <w:rPr>
          <w:sz w:val="24"/>
          <w:szCs w:val="24"/>
          <w:lang w:val="lt-LT"/>
        </w:rPr>
        <w:t xml:space="preserve"> </w:t>
      </w:r>
      <w:r w:rsidRPr="00E020E4">
        <w:rPr>
          <w:sz w:val="24"/>
          <w:szCs w:val="24"/>
          <w:lang w:val="ka-GE"/>
        </w:rPr>
        <w:t>პროგრამების</w:t>
      </w:r>
      <w:r w:rsidRPr="00E020E4">
        <w:rPr>
          <w:sz w:val="24"/>
          <w:szCs w:val="24"/>
          <w:lang w:val="lt-LT"/>
        </w:rPr>
        <w:t xml:space="preserve"> — Microsoft Office Word-</w:t>
      </w:r>
      <w:r w:rsidRPr="00E020E4">
        <w:rPr>
          <w:sz w:val="24"/>
          <w:szCs w:val="24"/>
          <w:lang w:val="ka-GE"/>
        </w:rPr>
        <w:t>ისა</w:t>
      </w:r>
      <w:r w:rsidRPr="00E020E4">
        <w:rPr>
          <w:sz w:val="24"/>
          <w:szCs w:val="24"/>
          <w:lang w:val="lt-LT"/>
        </w:rPr>
        <w:t xml:space="preserve"> </w:t>
      </w:r>
      <w:r w:rsidRPr="00E020E4">
        <w:rPr>
          <w:sz w:val="24"/>
          <w:szCs w:val="24"/>
          <w:lang w:val="ka-GE"/>
        </w:rPr>
        <w:t>და</w:t>
      </w:r>
      <w:r w:rsidRPr="00E020E4">
        <w:rPr>
          <w:sz w:val="24"/>
          <w:szCs w:val="24"/>
          <w:lang w:val="lt-LT"/>
        </w:rPr>
        <w:t xml:space="preserve"> Microsoft Office Excel-</w:t>
      </w:r>
      <w:r w:rsidRPr="00E020E4">
        <w:rPr>
          <w:sz w:val="24"/>
          <w:szCs w:val="24"/>
          <w:lang w:val="ka-GE"/>
        </w:rPr>
        <w:t>ის</w:t>
      </w:r>
      <w:r w:rsidRPr="00E020E4">
        <w:rPr>
          <w:sz w:val="24"/>
          <w:szCs w:val="24"/>
          <w:lang w:val="lt-LT"/>
        </w:rPr>
        <w:t xml:space="preserve"> — </w:t>
      </w:r>
      <w:r w:rsidRPr="00E020E4">
        <w:rPr>
          <w:sz w:val="24"/>
          <w:szCs w:val="24"/>
          <w:lang w:val="ka-GE"/>
        </w:rPr>
        <w:t>გამოყენების</w:t>
      </w:r>
      <w:r w:rsidRPr="00E020E4">
        <w:rPr>
          <w:sz w:val="24"/>
          <w:szCs w:val="24"/>
          <w:lang w:val="lt-LT"/>
        </w:rPr>
        <w:t xml:space="preserve"> </w:t>
      </w:r>
      <w:r w:rsidRPr="00E020E4">
        <w:rPr>
          <w:sz w:val="24"/>
          <w:szCs w:val="24"/>
          <w:lang w:val="ka-GE"/>
        </w:rPr>
        <w:t>უნარი</w:t>
      </w:r>
      <w:r w:rsidRPr="00E020E4">
        <w:rPr>
          <w:sz w:val="24"/>
          <w:szCs w:val="24"/>
          <w:lang w:val="lt-LT"/>
        </w:rPr>
        <w:t xml:space="preserve">; </w:t>
      </w:r>
    </w:p>
    <w:p w14:paraId="4EBE6ABF" w14:textId="77777777" w:rsidR="00730CC0" w:rsidRPr="00E020E4" w:rsidRDefault="00730CC0" w:rsidP="000160E8">
      <w:pPr>
        <w:spacing w:after="60" w:line="252" w:lineRule="auto"/>
        <w:jc w:val="both"/>
        <w:rPr>
          <w:sz w:val="24"/>
          <w:szCs w:val="24"/>
          <w:lang w:val="ka-GE"/>
        </w:rPr>
      </w:pPr>
    </w:p>
    <w:p w14:paraId="09FB48E8"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20. სკოლის ფსიქოლოგი</w:t>
      </w:r>
    </w:p>
    <w:p w14:paraId="08289CC3" w14:textId="77777777" w:rsidR="000160E8" w:rsidRPr="00E020E4" w:rsidRDefault="000160E8" w:rsidP="000160E8">
      <w:pPr>
        <w:spacing w:after="60" w:line="252" w:lineRule="auto"/>
        <w:jc w:val="both"/>
        <w:rPr>
          <w:sz w:val="24"/>
          <w:szCs w:val="24"/>
          <w:lang w:val="lt-LT"/>
        </w:rPr>
      </w:pPr>
      <w:r w:rsidRPr="00E020E4">
        <w:rPr>
          <w:sz w:val="24"/>
          <w:szCs w:val="24"/>
          <w:lang w:val="lt-LT"/>
        </w:rPr>
        <w:t>20.1. ფსიქოლოგი უზრუნველყოფს მოსწავლეთა ფსიქო-ემოციური მხარდაჭერის, პრევენციული მუშაობისა და სასკოლო გარემოს გაუმჯობესების პროცესში მონაწილეობას.</w:t>
      </w:r>
    </w:p>
    <w:p w14:paraId="1912AC53" w14:textId="77777777" w:rsidR="000160E8" w:rsidRPr="00E020E4" w:rsidRDefault="000160E8" w:rsidP="000160E8">
      <w:pPr>
        <w:tabs>
          <w:tab w:val="left" w:pos="850"/>
          <w:tab w:val="left" w:pos="1935"/>
        </w:tabs>
        <w:spacing w:after="60" w:line="252" w:lineRule="auto"/>
        <w:jc w:val="both"/>
        <w:rPr>
          <w:sz w:val="24"/>
          <w:szCs w:val="24"/>
          <w:lang w:val="lt-LT"/>
        </w:rPr>
      </w:pPr>
      <w:r w:rsidRPr="00E020E4">
        <w:rPr>
          <w:sz w:val="24"/>
          <w:szCs w:val="24"/>
          <w:lang w:val="lt-LT"/>
        </w:rPr>
        <w:t>20.2. ფსიქოლოგის ფუნქციებია:</w:t>
      </w:r>
    </w:p>
    <w:p w14:paraId="7C69AA90" w14:textId="77777777" w:rsidR="000160E8" w:rsidRPr="00E020E4" w:rsidRDefault="000160E8" w:rsidP="000160E8">
      <w:pPr>
        <w:tabs>
          <w:tab w:val="left" w:pos="699"/>
        </w:tabs>
        <w:spacing w:after="60" w:line="252" w:lineRule="auto"/>
        <w:jc w:val="both"/>
        <w:rPr>
          <w:sz w:val="24"/>
          <w:szCs w:val="24"/>
          <w:lang w:val="lt-LT"/>
        </w:rPr>
      </w:pPr>
      <w:r w:rsidRPr="00E020E4">
        <w:rPr>
          <w:sz w:val="24"/>
          <w:szCs w:val="24"/>
          <w:lang w:val="lt-LT"/>
        </w:rPr>
        <w:t>20.2.1. მოსწავლეთა ფსიქო-ემოციური, ადაპტაციური და ურთიერთობის საჭიროებების იდენტიფიცირება;</w:t>
      </w:r>
    </w:p>
    <w:p w14:paraId="7CC16246" w14:textId="77777777" w:rsidR="000160E8" w:rsidRPr="00E020E4" w:rsidRDefault="000160E8" w:rsidP="000160E8">
      <w:pPr>
        <w:spacing w:after="60" w:line="252" w:lineRule="auto"/>
        <w:jc w:val="both"/>
        <w:rPr>
          <w:sz w:val="24"/>
          <w:szCs w:val="24"/>
          <w:lang w:val="lt-LT"/>
        </w:rPr>
      </w:pPr>
      <w:r w:rsidRPr="00E020E4">
        <w:rPr>
          <w:sz w:val="24"/>
          <w:szCs w:val="24"/>
          <w:lang w:val="lt-LT"/>
        </w:rPr>
        <w:t>20.2.2. მოსწავლეებთან ინდივიდუალური ან ჯგუფური საკონსულტაციო და განმავითარებელი მუშაობა საკუთარი კომპეტენციის ფარგლებში;</w:t>
      </w:r>
    </w:p>
    <w:p w14:paraId="21E42353" w14:textId="77777777" w:rsidR="000160E8" w:rsidRPr="00E020E4" w:rsidRDefault="000160E8" w:rsidP="000160E8">
      <w:pPr>
        <w:spacing w:after="60" w:line="252" w:lineRule="auto"/>
        <w:jc w:val="both"/>
        <w:rPr>
          <w:sz w:val="24"/>
          <w:szCs w:val="24"/>
          <w:lang w:val="lt-LT"/>
        </w:rPr>
      </w:pPr>
      <w:r w:rsidRPr="00E020E4">
        <w:rPr>
          <w:sz w:val="24"/>
          <w:szCs w:val="24"/>
          <w:lang w:val="lt-LT"/>
        </w:rPr>
        <w:t>20.2.3. მშობლებთან, მასწავლებლებთან და კლასის დამრიგებლებთან თანამშრომლობა მოსწავლის მხარდაჭერის მიზნით;</w:t>
      </w:r>
    </w:p>
    <w:p w14:paraId="482BDF6C" w14:textId="77777777" w:rsidR="000160E8" w:rsidRPr="00E020E4" w:rsidRDefault="000160E8" w:rsidP="000160E8">
      <w:pPr>
        <w:spacing w:after="60" w:line="252" w:lineRule="auto"/>
        <w:jc w:val="both"/>
        <w:rPr>
          <w:sz w:val="24"/>
          <w:szCs w:val="24"/>
          <w:lang w:val="lt-LT"/>
        </w:rPr>
      </w:pPr>
      <w:r w:rsidRPr="00E020E4">
        <w:rPr>
          <w:sz w:val="24"/>
          <w:szCs w:val="24"/>
          <w:lang w:val="lt-LT"/>
        </w:rPr>
        <w:t>20.2.4. ქცევის, ემოციური სირთულეების, კონფლიქტისა და სასკოლო ადაპტაციის პრევენციის ღონისძიებებში მონაწილეობა;</w:t>
      </w:r>
    </w:p>
    <w:p w14:paraId="56271BE2" w14:textId="77777777" w:rsidR="000160E8" w:rsidRPr="00E020E4" w:rsidRDefault="000160E8" w:rsidP="000160E8">
      <w:pPr>
        <w:spacing w:after="60" w:line="252" w:lineRule="auto"/>
        <w:jc w:val="both"/>
        <w:rPr>
          <w:sz w:val="24"/>
          <w:szCs w:val="24"/>
          <w:lang w:val="lt-LT"/>
        </w:rPr>
      </w:pPr>
      <w:r w:rsidRPr="00E020E4">
        <w:rPr>
          <w:sz w:val="24"/>
          <w:szCs w:val="24"/>
          <w:lang w:val="lt-LT"/>
        </w:rPr>
        <w:t>20.2.5. ბულინგის, ძალადობის, დისკრიმინაციისა და სხვა რისკების პრევენციისა და რეაგირების პროცესებში მონაწილეობა;</w:t>
      </w:r>
    </w:p>
    <w:p w14:paraId="35658B4A" w14:textId="77777777" w:rsidR="000160E8" w:rsidRPr="00E020E4" w:rsidRDefault="000160E8" w:rsidP="000160E8">
      <w:pPr>
        <w:spacing w:after="60" w:line="252" w:lineRule="auto"/>
        <w:jc w:val="both"/>
        <w:rPr>
          <w:sz w:val="24"/>
          <w:szCs w:val="24"/>
          <w:lang w:val="lt-LT"/>
        </w:rPr>
      </w:pPr>
      <w:r w:rsidRPr="00E020E4">
        <w:rPr>
          <w:sz w:val="24"/>
          <w:szCs w:val="24"/>
          <w:lang w:val="lt-LT"/>
        </w:rPr>
        <w:t>20.2.6. საჭიროების შემთხვევაში ადმინისტრაციისთვის რეკომენდაციების მიწოდება და შესაბამის სპეციალისტთან მიმართვის შეთავაზება;</w:t>
      </w:r>
    </w:p>
    <w:p w14:paraId="139D55BA" w14:textId="77777777" w:rsidR="000160E8" w:rsidRPr="00E020E4" w:rsidRDefault="000160E8" w:rsidP="000160E8">
      <w:pPr>
        <w:spacing w:after="60" w:line="252" w:lineRule="auto"/>
        <w:jc w:val="both"/>
        <w:rPr>
          <w:sz w:val="24"/>
          <w:szCs w:val="24"/>
          <w:lang w:val="lt-LT"/>
        </w:rPr>
      </w:pPr>
      <w:r w:rsidRPr="00E020E4">
        <w:rPr>
          <w:sz w:val="24"/>
          <w:szCs w:val="24"/>
          <w:lang w:val="lt-LT"/>
        </w:rPr>
        <w:t>20.2.7. პროფესიული კონფიდენციალურობის, მოსწავლის ღირსებისა და პერსონალური მონაცემების დაცვის პრინციპების დაცვა.</w:t>
      </w:r>
    </w:p>
    <w:p w14:paraId="15EE6AC2" w14:textId="77777777" w:rsidR="000160E8" w:rsidRPr="00E020E4" w:rsidRDefault="000160E8" w:rsidP="000160E8">
      <w:pPr>
        <w:spacing w:after="60" w:line="252" w:lineRule="auto"/>
        <w:jc w:val="both"/>
        <w:rPr>
          <w:sz w:val="24"/>
          <w:szCs w:val="24"/>
          <w:lang w:val="lt-LT"/>
        </w:rPr>
      </w:pPr>
      <w:r w:rsidRPr="00E020E4">
        <w:rPr>
          <w:sz w:val="24"/>
          <w:szCs w:val="24"/>
          <w:lang w:val="lt-LT"/>
        </w:rPr>
        <w:t>20.3. ფსიქოლოგი ადგენს სამუშაო გეგმას, აწარმოებს საქმიანობისთვის აუცილებელ დოკუმენტაციას და ანგარიშვალდებულია დირექტორის წინაშე.</w:t>
      </w:r>
    </w:p>
    <w:p w14:paraId="26CC4C71" w14:textId="16318A38" w:rsidR="00173306" w:rsidRPr="00E020E4" w:rsidRDefault="00173306" w:rsidP="00173306">
      <w:pPr>
        <w:jc w:val="both"/>
        <w:rPr>
          <w:sz w:val="24"/>
          <w:szCs w:val="24"/>
          <w:lang w:val="ka-GE" w:eastAsia="ka-GE"/>
        </w:rPr>
      </w:pPr>
      <w:r w:rsidRPr="00E020E4">
        <w:rPr>
          <w:sz w:val="24"/>
          <w:szCs w:val="24"/>
          <w:lang w:val="ka-GE" w:eastAsia="ka-GE"/>
        </w:rPr>
        <w:t xml:space="preserve">20.4. </w:t>
      </w:r>
      <w:r w:rsidRPr="00E020E4">
        <w:rPr>
          <w:b/>
          <w:bCs/>
          <w:sz w:val="24"/>
          <w:szCs w:val="24"/>
          <w:lang w:val="ka-GE" w:eastAsia="ka-GE"/>
        </w:rPr>
        <w:t>სკოლის ფსიქოლოგის საკვალიფიკაციო მოთხოვნებია:</w:t>
      </w:r>
      <w:r w:rsidRPr="00E020E4">
        <w:rPr>
          <w:sz w:val="24"/>
          <w:szCs w:val="24"/>
          <w:lang w:val="ka-GE" w:eastAsia="ka-GE"/>
        </w:rPr>
        <w:t xml:space="preserve"> უმაღლესი განათლება ფსიქოლოგიის მიმართულებით; ბავშვებთან ან მოზარდებთან ფსიქოლოგიური, საკონსულტაციო ან განმავითარებელი მუშაობის გამოცდილება;</w:t>
      </w:r>
      <w:r w:rsidRPr="00E020E4">
        <w:rPr>
          <w:sz w:val="24"/>
          <w:szCs w:val="24"/>
          <w:lang w:val="ka-GE"/>
        </w:rPr>
        <w:t xml:space="preserve"> </w:t>
      </w:r>
      <w:r w:rsidRPr="00E020E4">
        <w:rPr>
          <w:sz w:val="24"/>
          <w:szCs w:val="24"/>
          <w:lang w:val="ka-GE" w:eastAsia="ka-GE"/>
        </w:rPr>
        <w:t>ბავშვისა და მოზარდის ასაკობრივი, ემოციური, ქცევითი და სოციალური განვითარების თავისებურებების ცოდნა;</w:t>
      </w:r>
      <w:r w:rsidRPr="00E020E4">
        <w:rPr>
          <w:sz w:val="24"/>
          <w:szCs w:val="24"/>
          <w:lang w:val="ka-GE"/>
        </w:rPr>
        <w:t xml:space="preserve"> </w:t>
      </w:r>
      <w:r w:rsidRPr="00E020E4">
        <w:rPr>
          <w:sz w:val="24"/>
          <w:szCs w:val="24"/>
          <w:lang w:val="ka-GE" w:eastAsia="ka-GE"/>
        </w:rPr>
        <w:t>მოსწავლეთა ფსიქოემოციური, ადაპტაციური და ურთიერთობის საჭიროებების იდენტიფიცირების უნარი;  მოსწავლეებთან ინდივიდუალური და ჯგუფური საკონსულტაციო და განმავითარებელი მუშაობის წარმართვის უნარი საკუთარი პროფესიული კომპეტენციის ფარგლებში; ბულინგის, ძალადობის, დისკრიმინაციის, კონფლიქტისა და სხვა ფსიქოსოციალური რისკების პრევენციისა და შესაბამის რეაგირების მექანიზმების ცოდნა;მოსწავლის საჭიროებების შესაბამისად მშობლებთან, მასწავლებლებთან, კლასის დამრიგებლებთან, ადმინისტრაციასა და შესაბამის სპეციალისტებთან თანამშრომლობის უნარი;</w:t>
      </w:r>
    </w:p>
    <w:p w14:paraId="0D9CEDB1" w14:textId="77777777" w:rsidR="00173306" w:rsidRPr="00E020E4" w:rsidRDefault="00173306" w:rsidP="00173306">
      <w:pPr>
        <w:rPr>
          <w:sz w:val="24"/>
          <w:szCs w:val="24"/>
          <w:lang w:val="ka-GE"/>
        </w:rPr>
      </w:pPr>
    </w:p>
    <w:p w14:paraId="76825211"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21. IT მენეჯერი</w:t>
      </w:r>
    </w:p>
    <w:p w14:paraId="00933BDC" w14:textId="77777777" w:rsidR="000160E8" w:rsidRPr="00E020E4" w:rsidRDefault="000160E8" w:rsidP="000160E8">
      <w:pPr>
        <w:tabs>
          <w:tab w:val="left" w:pos="655"/>
        </w:tabs>
        <w:spacing w:after="60" w:line="252" w:lineRule="auto"/>
        <w:jc w:val="both"/>
        <w:rPr>
          <w:rFonts w:ascii="Arial MT" w:eastAsia="Arial MT" w:hAnsi="Arial MT" w:cs="Arial MT"/>
          <w:sz w:val="24"/>
          <w:szCs w:val="24"/>
          <w:lang w:val="lt-LT"/>
        </w:rPr>
      </w:pPr>
      <w:r w:rsidRPr="00E020E4">
        <w:rPr>
          <w:sz w:val="24"/>
          <w:szCs w:val="24"/>
          <w:lang w:val="lt-LT"/>
        </w:rPr>
        <w:t>21.1. IT მენეჯერი უზრუნველყოფს სკოლის საინფორმაციო ტექნოლოგიური ინფრასტრუქტურისა და ციფრული სისტემების გამართულ ფუნქციონირებას.</w:t>
      </w:r>
    </w:p>
    <w:p w14:paraId="2B6C06C5" w14:textId="77777777" w:rsidR="000160E8" w:rsidRPr="00E020E4" w:rsidRDefault="000160E8" w:rsidP="000160E8">
      <w:pPr>
        <w:spacing w:after="60" w:line="252" w:lineRule="auto"/>
        <w:jc w:val="both"/>
        <w:rPr>
          <w:rFonts w:ascii="Arial MT"/>
          <w:sz w:val="24"/>
          <w:szCs w:val="24"/>
          <w:lang w:val="lt-LT"/>
        </w:rPr>
      </w:pPr>
      <w:r w:rsidRPr="00E020E4">
        <w:rPr>
          <w:sz w:val="24"/>
          <w:szCs w:val="24"/>
          <w:lang w:val="lt-LT"/>
        </w:rPr>
        <w:t>21.2. IT მენეჯერის ფუნქციებია:</w:t>
      </w:r>
    </w:p>
    <w:p w14:paraId="6A4C6E9C" w14:textId="77777777" w:rsidR="000160E8" w:rsidRPr="00E020E4" w:rsidRDefault="000160E8" w:rsidP="000160E8">
      <w:pPr>
        <w:tabs>
          <w:tab w:val="left" w:pos="632"/>
        </w:tabs>
        <w:spacing w:after="60" w:line="252" w:lineRule="auto"/>
        <w:jc w:val="both"/>
        <w:rPr>
          <w:rFonts w:ascii="Arial MT" w:eastAsia="Arial MT" w:hAnsi="Arial MT" w:cs="Arial MT"/>
          <w:sz w:val="24"/>
          <w:szCs w:val="24"/>
          <w:lang w:val="lt-LT"/>
        </w:rPr>
      </w:pPr>
      <w:r w:rsidRPr="00E020E4">
        <w:rPr>
          <w:sz w:val="24"/>
          <w:szCs w:val="24"/>
          <w:lang w:val="lt-LT"/>
        </w:rPr>
        <w:t>21.2.1. კომპიუტერული ტექნიკის, ქსელის, პრინტერების, პროექტორებისა და სხვა ციფრული რესურსების გამართული მუშაობის უზრუნველყოფა;</w:t>
      </w:r>
    </w:p>
    <w:p w14:paraId="113C411C" w14:textId="77777777" w:rsidR="000160E8" w:rsidRPr="00E020E4" w:rsidRDefault="000160E8" w:rsidP="000160E8">
      <w:pPr>
        <w:spacing w:after="60" w:line="252" w:lineRule="auto"/>
        <w:jc w:val="both"/>
        <w:rPr>
          <w:rFonts w:ascii="Arial MT"/>
          <w:sz w:val="24"/>
          <w:szCs w:val="24"/>
          <w:lang w:val="lt-LT"/>
        </w:rPr>
      </w:pPr>
      <w:r w:rsidRPr="00E020E4">
        <w:rPr>
          <w:sz w:val="24"/>
          <w:szCs w:val="24"/>
          <w:lang w:val="lt-LT"/>
        </w:rPr>
        <w:t>21.2.2. ელექტრონული პლატფორმების, მონაცემთა ბაზებისა და პროგრამული სისტემების ტექნიკური მხარდაჭერა;</w:t>
      </w:r>
    </w:p>
    <w:p w14:paraId="4F9A96A7" w14:textId="77777777" w:rsidR="000160E8" w:rsidRPr="00E020E4" w:rsidRDefault="000160E8" w:rsidP="000160E8">
      <w:pPr>
        <w:tabs>
          <w:tab w:val="left" w:pos="694"/>
        </w:tabs>
        <w:spacing w:after="60" w:line="252" w:lineRule="auto"/>
        <w:jc w:val="both"/>
        <w:rPr>
          <w:rFonts w:ascii="Arial MT" w:eastAsia="Arial MT" w:hAnsi="Arial MT" w:cs="Arial MT"/>
          <w:sz w:val="24"/>
          <w:szCs w:val="24"/>
          <w:lang w:val="lt-LT"/>
        </w:rPr>
      </w:pPr>
      <w:r w:rsidRPr="00E020E4">
        <w:rPr>
          <w:sz w:val="24"/>
          <w:szCs w:val="24"/>
          <w:lang w:val="lt-LT"/>
        </w:rPr>
        <w:t>21.2.3. სკოლის ვებგვერდისა და ციფრული კომუნიკაციის არხების ტექნიკური მხარდაჭერა საკუთარი კომპეტენციის ფარგლებში;</w:t>
      </w:r>
    </w:p>
    <w:p w14:paraId="78926972" w14:textId="77777777" w:rsidR="000160E8" w:rsidRPr="00E020E4" w:rsidRDefault="000160E8" w:rsidP="000160E8">
      <w:pPr>
        <w:spacing w:after="60" w:line="252" w:lineRule="auto"/>
        <w:jc w:val="both"/>
        <w:rPr>
          <w:rFonts w:ascii="Arial MT" w:eastAsia="Arial MT" w:hAnsi="Arial MT" w:cs="Arial MT"/>
          <w:sz w:val="24"/>
          <w:szCs w:val="24"/>
          <w:lang w:val="lt-LT"/>
        </w:rPr>
      </w:pPr>
      <w:r w:rsidRPr="00E020E4">
        <w:rPr>
          <w:sz w:val="24"/>
          <w:szCs w:val="24"/>
          <w:lang w:val="lt-LT"/>
        </w:rPr>
        <w:t>21.2.4. პერსონალისა და მოსწავლეებისთვის ტექნიკური დახმარებისა და ინსტრუქციების მიწოდება;</w:t>
      </w:r>
    </w:p>
    <w:p w14:paraId="23E42005" w14:textId="77777777" w:rsidR="000160E8" w:rsidRPr="00E020E4" w:rsidRDefault="000160E8" w:rsidP="000160E8">
      <w:pPr>
        <w:spacing w:after="60" w:line="252" w:lineRule="auto"/>
        <w:jc w:val="both"/>
        <w:rPr>
          <w:rFonts w:ascii="Arial MT"/>
          <w:sz w:val="24"/>
          <w:szCs w:val="24"/>
          <w:lang w:val="lt-LT"/>
        </w:rPr>
      </w:pPr>
      <w:r w:rsidRPr="00E020E4">
        <w:rPr>
          <w:sz w:val="24"/>
          <w:szCs w:val="24"/>
          <w:lang w:val="lt-LT"/>
        </w:rPr>
        <w:t>21.2.5. ტექნიკური ხარვეზების დროული იდენტიფიცირება, აღმოფხვრა ან შესაბამისი მომსახურების ორგანიზება;</w:t>
      </w:r>
    </w:p>
    <w:p w14:paraId="01AD1EFC" w14:textId="77777777" w:rsidR="000160E8" w:rsidRPr="00E020E4" w:rsidRDefault="000160E8" w:rsidP="000160E8">
      <w:pPr>
        <w:tabs>
          <w:tab w:val="left" w:pos="632"/>
        </w:tabs>
        <w:spacing w:after="60" w:line="252" w:lineRule="auto"/>
        <w:jc w:val="both"/>
        <w:rPr>
          <w:rFonts w:ascii="Arial MT" w:eastAsia="Arial MT" w:hAnsi="Arial MT" w:cs="Arial MT"/>
          <w:sz w:val="24"/>
          <w:szCs w:val="24"/>
          <w:lang w:val="lt-LT"/>
        </w:rPr>
      </w:pPr>
      <w:r w:rsidRPr="00E020E4">
        <w:rPr>
          <w:sz w:val="24"/>
          <w:szCs w:val="24"/>
          <w:lang w:val="lt-LT"/>
        </w:rPr>
        <w:t>21.2.6. მონაცემთა უსაფრთხოების, წვდომის მართვისა და სარეზერვო ასლების შექმნის ძირითად პროცესებში მონაწილეობა;</w:t>
      </w:r>
    </w:p>
    <w:p w14:paraId="54EA1A50" w14:textId="77777777" w:rsidR="00173306" w:rsidRPr="00E020E4" w:rsidRDefault="000160E8" w:rsidP="00173306">
      <w:pPr>
        <w:spacing w:after="60" w:line="252" w:lineRule="auto"/>
        <w:jc w:val="both"/>
        <w:rPr>
          <w:sz w:val="24"/>
          <w:szCs w:val="24"/>
          <w:lang w:val="lt-LT"/>
        </w:rPr>
      </w:pPr>
      <w:r w:rsidRPr="00E020E4">
        <w:rPr>
          <w:sz w:val="24"/>
          <w:szCs w:val="24"/>
          <w:lang w:val="lt-LT"/>
        </w:rPr>
        <w:t>21.2.7. ციფრული რესურსების ეფექტიანი და უსაფრთხო გამოყენების ხელშეწყობა სასწავლო და ადმინისტრაციულ პროცესებში.</w:t>
      </w:r>
    </w:p>
    <w:p w14:paraId="56BA1599" w14:textId="7A5CCB24" w:rsidR="00173306" w:rsidRPr="00E020E4" w:rsidRDefault="00173306" w:rsidP="00173306">
      <w:pPr>
        <w:spacing w:after="60" w:line="252" w:lineRule="auto"/>
        <w:jc w:val="both"/>
        <w:rPr>
          <w:sz w:val="24"/>
          <w:szCs w:val="24"/>
          <w:lang w:val="lt-LT"/>
        </w:rPr>
      </w:pPr>
      <w:r w:rsidRPr="00E020E4">
        <w:rPr>
          <w:b/>
          <w:bCs/>
          <w:sz w:val="24"/>
          <w:szCs w:val="24"/>
          <w:lang w:val="lt-LT"/>
        </w:rPr>
        <w:t>21.3 საკვალიფიკაციო მოთხოვნებია:</w:t>
      </w:r>
      <w:r w:rsidRPr="00E020E4">
        <w:rPr>
          <w:sz w:val="24"/>
          <w:szCs w:val="24"/>
          <w:lang w:val="lt-LT"/>
        </w:rPr>
        <w:t xml:space="preserve"> </w:t>
      </w:r>
      <w:r w:rsidRPr="00E020E4">
        <w:rPr>
          <w:rFonts w:eastAsia="Times New Roman"/>
          <w:sz w:val="24"/>
          <w:szCs w:val="24"/>
          <w:lang w:val="ka-GE" w:eastAsia="ka-GE"/>
        </w:rPr>
        <w:t>უმაღლესი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განათლება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ინფორმაციული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ტექნოლოგიების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კომპიუტერული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მეცნიერების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ან</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მონათესავე</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მიმართულებით</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სასურველია</w:t>
      </w:r>
      <w:r w:rsidRPr="00E020E4">
        <w:rPr>
          <w:rFonts w:ascii="Times New Roman" w:eastAsia="Times New Roman" w:hAnsi="Times New Roman" w:cs="Times New Roman"/>
          <w:sz w:val="24"/>
          <w:szCs w:val="24"/>
          <w:lang w:val="ka-GE" w:eastAsia="ka-GE"/>
        </w:rPr>
        <w:t xml:space="preserve"> IT </w:t>
      </w:r>
      <w:r w:rsidRPr="00E020E4">
        <w:rPr>
          <w:rFonts w:eastAsia="Times New Roman"/>
          <w:sz w:val="24"/>
          <w:szCs w:val="24"/>
          <w:lang w:val="ka-GE" w:eastAsia="ka-GE"/>
        </w:rPr>
        <w:t>სფეროში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მუშაობის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არანაკლებ</w:t>
      </w:r>
      <w:r w:rsidRPr="00E020E4">
        <w:rPr>
          <w:rFonts w:ascii="Times New Roman" w:eastAsia="Times New Roman" w:hAnsi="Times New Roman" w:cs="Times New Roman"/>
          <w:sz w:val="24"/>
          <w:szCs w:val="24"/>
          <w:lang w:val="ka-GE" w:eastAsia="ka-GE"/>
        </w:rPr>
        <w:t xml:space="preserve"> 2–3 </w:t>
      </w:r>
      <w:r w:rsidRPr="00E020E4">
        <w:rPr>
          <w:rFonts w:eastAsia="Times New Roman"/>
          <w:sz w:val="24"/>
          <w:szCs w:val="24"/>
          <w:lang w:val="ka-GE" w:eastAsia="ka-GE"/>
        </w:rPr>
        <w:t>წლიანი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გამოცდილება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საგანმანათლებლო</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დაწესებულებაში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მუშაობის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გამოცდილება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ჩაითვლება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უპირატესობად</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კომპიუტერული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ქსელების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ოპერაციული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სისტემების</w:t>
      </w:r>
      <w:r w:rsidRPr="00E020E4">
        <w:rPr>
          <w:rFonts w:ascii="Times New Roman" w:eastAsia="Times New Roman" w:hAnsi="Times New Roman" w:cs="Times New Roman"/>
          <w:sz w:val="24"/>
          <w:szCs w:val="24"/>
          <w:lang w:val="ka-GE" w:eastAsia="ka-GE"/>
        </w:rPr>
        <w:t xml:space="preserve"> (Windows/Linux), </w:t>
      </w:r>
      <w:r w:rsidRPr="00E020E4">
        <w:rPr>
          <w:rFonts w:eastAsia="Times New Roman"/>
          <w:sz w:val="24"/>
          <w:szCs w:val="24"/>
          <w:lang w:val="ka-GE" w:eastAsia="ka-GE"/>
        </w:rPr>
        <w:t>სერვერების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მონაცემთა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უსაფრთხოებისა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და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სარეზერვო</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კოპირების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პრინციპების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ცოდნა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კომპიუტერული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ტექნიკის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პერიფერიული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მოწყობილობებისა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და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პროგრამული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უზრუნველყოფის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ინსტალაციის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კონფიგურაციისა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და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ტექნიკური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მხარდაჭერის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უნარი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ინფორმაციული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უსაფრთხოების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ძირითადი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სტანდარტებისა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და</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პერსონალური</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მონაცემების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დაცვის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პრინციპების</w:t>
      </w:r>
      <w:r w:rsidRPr="00E020E4">
        <w:rPr>
          <w:rFonts w:ascii="Times New Roman" w:eastAsia="Times New Roman" w:hAnsi="Times New Roman" w:cs="Times New Roman"/>
          <w:sz w:val="24"/>
          <w:szCs w:val="24"/>
          <w:lang w:val="ka-GE" w:eastAsia="ka-GE"/>
        </w:rPr>
        <w:t xml:space="preserve"> </w:t>
      </w:r>
      <w:r w:rsidRPr="00E020E4">
        <w:rPr>
          <w:rFonts w:eastAsia="Times New Roman"/>
          <w:sz w:val="24"/>
          <w:szCs w:val="24"/>
          <w:lang w:val="ka-GE" w:eastAsia="ka-GE"/>
        </w:rPr>
        <w:t>ცოდნა</w:t>
      </w:r>
      <w:r w:rsidRPr="00E020E4">
        <w:rPr>
          <w:rFonts w:ascii="Times New Roman" w:eastAsia="Times New Roman" w:hAnsi="Times New Roman" w:cs="Times New Roman"/>
          <w:sz w:val="24"/>
          <w:szCs w:val="24"/>
          <w:lang w:val="ka-GE" w:eastAsia="ka-GE"/>
        </w:rPr>
        <w:t xml:space="preserve">. </w:t>
      </w:r>
      <w:r w:rsidRPr="00E020E4">
        <w:rPr>
          <w:rFonts w:ascii="Arial" w:eastAsia="Times New Roman" w:hAnsi="Arial" w:cs="Arial"/>
          <w:vanish/>
          <w:sz w:val="24"/>
          <w:szCs w:val="24"/>
          <w:lang w:val="ka-GE" w:eastAsia="ka-GE"/>
        </w:rPr>
        <w:t>Bottom of Form</w:t>
      </w:r>
    </w:p>
    <w:p w14:paraId="793C6F37" w14:textId="3BDB6A12" w:rsidR="00173306" w:rsidRPr="00E020E4" w:rsidRDefault="00173306" w:rsidP="000160E8">
      <w:pPr>
        <w:spacing w:after="60" w:line="252" w:lineRule="auto"/>
        <w:jc w:val="both"/>
        <w:rPr>
          <w:rFonts w:ascii="Arial MT"/>
          <w:sz w:val="24"/>
          <w:szCs w:val="24"/>
          <w:lang w:val="lt-LT"/>
        </w:rPr>
      </w:pPr>
    </w:p>
    <w:p w14:paraId="7CD498B4" w14:textId="77777777" w:rsidR="000160E8" w:rsidRPr="00E020E4" w:rsidRDefault="000160E8" w:rsidP="000160E8">
      <w:pPr>
        <w:keepNext/>
        <w:shd w:val="clear" w:color="auto" w:fill="17365D" w:themeFill="text2" w:themeFillShade="BF"/>
        <w:spacing w:before="200" w:after="120"/>
        <w:outlineLvl w:val="0"/>
        <w:rPr>
          <w:sz w:val="24"/>
          <w:szCs w:val="24"/>
          <w:lang w:val="lt-LT"/>
        </w:rPr>
      </w:pPr>
      <w:r w:rsidRPr="00E020E4">
        <w:rPr>
          <w:b/>
          <w:sz w:val="24"/>
          <w:szCs w:val="24"/>
          <w:lang w:val="lt-LT"/>
        </w:rPr>
        <w:t>თავი VII. ტექნიკური და სამეურნეო ჯგუფი</w:t>
      </w:r>
    </w:p>
    <w:p w14:paraId="02F32AB4"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sz w:val="24"/>
          <w:szCs w:val="24"/>
          <w:lang w:val="lt-LT"/>
        </w:rPr>
        <w:t>მუხლი 22. დამლაგებელი</w:t>
      </w:r>
    </w:p>
    <w:p w14:paraId="45B9F1DD" w14:textId="77777777" w:rsidR="000160E8" w:rsidRPr="00E020E4" w:rsidRDefault="000160E8">
      <w:pPr>
        <w:numPr>
          <w:ilvl w:val="1"/>
          <w:numId w:val="13"/>
        </w:numPr>
        <w:tabs>
          <w:tab w:val="left" w:pos="642"/>
        </w:tabs>
        <w:spacing w:line="261" w:lineRule="exact"/>
        <w:ind w:left="642" w:hanging="484"/>
        <w:rPr>
          <w:sz w:val="24"/>
          <w:szCs w:val="24"/>
          <w:lang w:val="lt-LT"/>
        </w:rPr>
      </w:pPr>
      <w:r w:rsidRPr="00E020E4">
        <w:rPr>
          <w:sz w:val="24"/>
          <w:szCs w:val="24"/>
          <w:lang w:val="lt-LT"/>
        </w:rPr>
        <w:t>სკოლის</w:t>
      </w:r>
      <w:r w:rsidRPr="00E020E4">
        <w:rPr>
          <w:spacing w:val="-6"/>
          <w:sz w:val="24"/>
          <w:szCs w:val="24"/>
          <w:lang w:val="lt-LT"/>
        </w:rPr>
        <w:t xml:space="preserve"> </w:t>
      </w:r>
      <w:r w:rsidRPr="00E020E4">
        <w:rPr>
          <w:sz w:val="24"/>
          <w:szCs w:val="24"/>
          <w:lang w:val="lt-LT"/>
        </w:rPr>
        <w:t>დამლაგებლის</w:t>
      </w:r>
      <w:r w:rsidRPr="00E020E4">
        <w:rPr>
          <w:spacing w:val="-9"/>
          <w:sz w:val="24"/>
          <w:szCs w:val="24"/>
          <w:lang w:val="lt-LT"/>
        </w:rPr>
        <w:t xml:space="preserve"> </w:t>
      </w:r>
      <w:r w:rsidRPr="00E020E4">
        <w:rPr>
          <w:spacing w:val="-2"/>
          <w:sz w:val="24"/>
          <w:szCs w:val="24"/>
          <w:lang w:val="lt-LT"/>
        </w:rPr>
        <w:t>ფუნქციებია:</w:t>
      </w:r>
    </w:p>
    <w:p w14:paraId="09808727" w14:textId="77777777" w:rsidR="000160E8" w:rsidRPr="00E020E4" w:rsidRDefault="000160E8" w:rsidP="000160E8">
      <w:pPr>
        <w:spacing w:before="3" w:line="237" w:lineRule="auto"/>
        <w:ind w:left="158" w:right="740"/>
        <w:rPr>
          <w:sz w:val="24"/>
          <w:szCs w:val="24"/>
          <w:lang w:val="lt-LT"/>
        </w:rPr>
      </w:pPr>
      <w:r w:rsidRPr="00E020E4">
        <w:rPr>
          <w:sz w:val="24"/>
          <w:szCs w:val="24"/>
          <w:lang w:val="lt-LT"/>
        </w:rPr>
        <w:t>22.1.1.გამოცხადდეს</w:t>
      </w:r>
      <w:r w:rsidRPr="00E020E4">
        <w:rPr>
          <w:spacing w:val="-5"/>
          <w:sz w:val="24"/>
          <w:szCs w:val="24"/>
          <w:lang w:val="lt-LT"/>
        </w:rPr>
        <w:t xml:space="preserve"> </w:t>
      </w:r>
      <w:r w:rsidRPr="00E020E4">
        <w:rPr>
          <w:sz w:val="24"/>
          <w:szCs w:val="24"/>
          <w:lang w:val="lt-LT"/>
        </w:rPr>
        <w:t>სკოლაში</w:t>
      </w:r>
      <w:r w:rsidRPr="00E020E4">
        <w:rPr>
          <w:spacing w:val="40"/>
          <w:sz w:val="24"/>
          <w:szCs w:val="24"/>
          <w:lang w:val="lt-LT"/>
        </w:rPr>
        <w:t xml:space="preserve"> </w:t>
      </w:r>
      <w:r w:rsidRPr="00E020E4">
        <w:rPr>
          <w:sz w:val="24"/>
          <w:szCs w:val="24"/>
          <w:lang w:val="lt-LT"/>
        </w:rPr>
        <w:t>სასწავლო</w:t>
      </w:r>
      <w:r w:rsidRPr="00E020E4">
        <w:rPr>
          <w:spacing w:val="-7"/>
          <w:sz w:val="24"/>
          <w:szCs w:val="24"/>
          <w:lang w:val="lt-LT"/>
        </w:rPr>
        <w:t xml:space="preserve"> </w:t>
      </w:r>
      <w:r w:rsidRPr="00E020E4">
        <w:rPr>
          <w:sz w:val="24"/>
          <w:szCs w:val="24"/>
          <w:lang w:val="lt-LT"/>
        </w:rPr>
        <w:t>პროცესის</w:t>
      </w:r>
      <w:r w:rsidRPr="00E020E4">
        <w:rPr>
          <w:spacing w:val="-5"/>
          <w:sz w:val="24"/>
          <w:szCs w:val="24"/>
          <w:lang w:val="lt-LT"/>
        </w:rPr>
        <w:t xml:space="preserve"> </w:t>
      </w:r>
      <w:r w:rsidRPr="00E020E4">
        <w:rPr>
          <w:sz w:val="24"/>
          <w:szCs w:val="24"/>
          <w:lang w:val="lt-LT"/>
        </w:rPr>
        <w:t>დაწყებამდე</w:t>
      </w:r>
      <w:r w:rsidRPr="00E020E4">
        <w:rPr>
          <w:spacing w:val="-5"/>
          <w:sz w:val="24"/>
          <w:szCs w:val="24"/>
          <w:lang w:val="lt-LT"/>
        </w:rPr>
        <w:t xml:space="preserve"> </w:t>
      </w:r>
      <w:r w:rsidRPr="00E020E4">
        <w:rPr>
          <w:sz w:val="24"/>
          <w:szCs w:val="24"/>
          <w:lang w:val="lt-LT"/>
        </w:rPr>
        <w:t>30</w:t>
      </w:r>
      <w:r w:rsidRPr="00E020E4">
        <w:rPr>
          <w:spacing w:val="-10"/>
          <w:sz w:val="24"/>
          <w:szCs w:val="24"/>
          <w:lang w:val="lt-LT"/>
        </w:rPr>
        <w:t xml:space="preserve"> </w:t>
      </w:r>
      <w:r w:rsidRPr="00E020E4">
        <w:rPr>
          <w:sz w:val="24"/>
          <w:szCs w:val="24"/>
          <w:lang w:val="lt-LT"/>
        </w:rPr>
        <w:t>წუთით</w:t>
      </w:r>
      <w:r w:rsidRPr="00E020E4">
        <w:rPr>
          <w:spacing w:val="-6"/>
          <w:sz w:val="24"/>
          <w:szCs w:val="24"/>
          <w:lang w:val="lt-LT"/>
        </w:rPr>
        <w:t xml:space="preserve"> </w:t>
      </w:r>
      <w:r w:rsidRPr="00E020E4">
        <w:rPr>
          <w:sz w:val="24"/>
          <w:szCs w:val="24"/>
          <w:lang w:val="lt-LT"/>
        </w:rPr>
        <w:t>ადრე (გაანიავოს საკლასო ოთახები);</w:t>
      </w:r>
    </w:p>
    <w:p w14:paraId="22CDA1CF" w14:textId="77777777" w:rsidR="000160E8" w:rsidRPr="00E020E4" w:rsidRDefault="000160E8" w:rsidP="000160E8">
      <w:pPr>
        <w:spacing w:before="1"/>
        <w:ind w:left="158" w:right="740"/>
        <w:rPr>
          <w:sz w:val="24"/>
          <w:szCs w:val="24"/>
          <w:lang w:val="lt-LT"/>
        </w:rPr>
      </w:pPr>
      <w:r w:rsidRPr="00E020E4">
        <w:rPr>
          <w:sz w:val="24"/>
          <w:szCs w:val="24"/>
          <w:lang w:val="lt-LT"/>
        </w:rPr>
        <w:t>22.1.2.დაიცვას</w:t>
      </w:r>
      <w:r w:rsidRPr="00E020E4">
        <w:rPr>
          <w:spacing w:val="-7"/>
          <w:sz w:val="24"/>
          <w:szCs w:val="24"/>
          <w:lang w:val="lt-LT"/>
        </w:rPr>
        <w:t xml:space="preserve"> </w:t>
      </w:r>
      <w:r w:rsidRPr="00E020E4">
        <w:rPr>
          <w:sz w:val="24"/>
          <w:szCs w:val="24"/>
          <w:lang w:val="lt-LT"/>
        </w:rPr>
        <w:t>სისუფთავე</w:t>
      </w:r>
      <w:r w:rsidRPr="00E020E4">
        <w:rPr>
          <w:spacing w:val="-10"/>
          <w:sz w:val="24"/>
          <w:szCs w:val="24"/>
          <w:lang w:val="lt-LT"/>
        </w:rPr>
        <w:t xml:space="preserve"> </w:t>
      </w:r>
      <w:r w:rsidRPr="00E020E4">
        <w:rPr>
          <w:sz w:val="24"/>
          <w:szCs w:val="24"/>
          <w:lang w:val="lt-LT"/>
        </w:rPr>
        <w:t>სასწავლო</w:t>
      </w:r>
      <w:r w:rsidRPr="00E020E4">
        <w:rPr>
          <w:spacing w:val="-10"/>
          <w:sz w:val="24"/>
          <w:szCs w:val="24"/>
          <w:lang w:val="lt-LT"/>
        </w:rPr>
        <w:t xml:space="preserve"> </w:t>
      </w:r>
      <w:r w:rsidRPr="00E020E4">
        <w:rPr>
          <w:sz w:val="24"/>
          <w:szCs w:val="24"/>
          <w:lang w:val="lt-LT"/>
        </w:rPr>
        <w:t>პროცესის</w:t>
      </w:r>
      <w:r w:rsidRPr="00E020E4">
        <w:rPr>
          <w:spacing w:val="-7"/>
          <w:sz w:val="24"/>
          <w:szCs w:val="24"/>
          <w:lang w:val="lt-LT"/>
        </w:rPr>
        <w:t xml:space="preserve"> </w:t>
      </w:r>
      <w:r w:rsidRPr="00E020E4">
        <w:rPr>
          <w:sz w:val="24"/>
          <w:szCs w:val="24"/>
          <w:lang w:val="lt-LT"/>
        </w:rPr>
        <w:t>მიმდინარეობისას,</w:t>
      </w:r>
      <w:r w:rsidRPr="00E020E4">
        <w:rPr>
          <w:spacing w:val="-10"/>
          <w:sz w:val="24"/>
          <w:szCs w:val="24"/>
          <w:lang w:val="lt-LT"/>
        </w:rPr>
        <w:t xml:space="preserve"> </w:t>
      </w:r>
      <w:r w:rsidRPr="00E020E4">
        <w:rPr>
          <w:sz w:val="24"/>
          <w:szCs w:val="24"/>
          <w:lang w:val="lt-LT"/>
        </w:rPr>
        <w:t>როგორც დერეფანში, ასევე სველ წერტილებში;</w:t>
      </w:r>
    </w:p>
    <w:p w14:paraId="45C55658" w14:textId="77777777" w:rsidR="000160E8" w:rsidRPr="00E020E4" w:rsidRDefault="000160E8" w:rsidP="000160E8">
      <w:pPr>
        <w:spacing w:before="2"/>
        <w:ind w:left="158"/>
        <w:rPr>
          <w:sz w:val="24"/>
          <w:szCs w:val="24"/>
          <w:lang w:val="lt-LT"/>
        </w:rPr>
      </w:pPr>
      <w:r w:rsidRPr="00E020E4">
        <w:rPr>
          <w:sz w:val="24"/>
          <w:szCs w:val="24"/>
          <w:lang w:val="lt-LT"/>
        </w:rPr>
        <w:t>22.1.3.ყოველდღიურად</w:t>
      </w:r>
      <w:r w:rsidRPr="00E020E4">
        <w:rPr>
          <w:spacing w:val="-9"/>
          <w:sz w:val="24"/>
          <w:szCs w:val="24"/>
          <w:lang w:val="lt-LT"/>
        </w:rPr>
        <w:t xml:space="preserve"> </w:t>
      </w:r>
      <w:r w:rsidRPr="00E020E4">
        <w:rPr>
          <w:sz w:val="24"/>
          <w:szCs w:val="24"/>
          <w:lang w:val="lt-LT"/>
        </w:rPr>
        <w:t>დაასუფთაოს</w:t>
      </w:r>
      <w:r w:rsidRPr="00E020E4">
        <w:rPr>
          <w:spacing w:val="-6"/>
          <w:sz w:val="24"/>
          <w:szCs w:val="24"/>
          <w:lang w:val="lt-LT"/>
        </w:rPr>
        <w:t xml:space="preserve"> </w:t>
      </w:r>
      <w:r w:rsidRPr="00E020E4">
        <w:rPr>
          <w:sz w:val="24"/>
          <w:szCs w:val="24"/>
          <w:lang w:val="lt-LT"/>
        </w:rPr>
        <w:t>სასკოლო</w:t>
      </w:r>
      <w:r w:rsidRPr="00E020E4">
        <w:rPr>
          <w:spacing w:val="-7"/>
          <w:sz w:val="24"/>
          <w:szCs w:val="24"/>
          <w:lang w:val="lt-LT"/>
        </w:rPr>
        <w:t xml:space="preserve"> </w:t>
      </w:r>
      <w:r w:rsidRPr="00E020E4">
        <w:rPr>
          <w:spacing w:val="-2"/>
          <w:sz w:val="24"/>
          <w:szCs w:val="24"/>
          <w:lang w:val="lt-LT"/>
        </w:rPr>
        <w:t>სივრცეები:</w:t>
      </w:r>
    </w:p>
    <w:p w14:paraId="3E8E4722" w14:textId="77777777" w:rsidR="000160E8" w:rsidRPr="00E020E4" w:rsidRDefault="000160E8" w:rsidP="000160E8">
      <w:pPr>
        <w:spacing w:before="5" w:line="314" w:lineRule="exact"/>
        <w:ind w:left="158"/>
        <w:rPr>
          <w:sz w:val="24"/>
          <w:szCs w:val="24"/>
          <w:lang w:val="lt-LT"/>
        </w:rPr>
      </w:pPr>
      <w:r w:rsidRPr="00E020E4">
        <w:rPr>
          <w:sz w:val="24"/>
          <w:szCs w:val="24"/>
          <w:lang w:val="lt-LT"/>
        </w:rPr>
        <w:t>22.1.4.ყოველდღიურად</w:t>
      </w:r>
      <w:r w:rsidRPr="00E020E4">
        <w:rPr>
          <w:spacing w:val="-5"/>
          <w:sz w:val="24"/>
          <w:szCs w:val="24"/>
          <w:lang w:val="lt-LT"/>
        </w:rPr>
        <w:t xml:space="preserve"> </w:t>
      </w:r>
      <w:r w:rsidRPr="00E020E4">
        <w:rPr>
          <w:sz w:val="24"/>
          <w:szCs w:val="24"/>
          <w:lang w:val="lt-LT"/>
        </w:rPr>
        <w:t>დაალაგოს</w:t>
      </w:r>
      <w:r w:rsidRPr="00E020E4">
        <w:rPr>
          <w:spacing w:val="-2"/>
          <w:sz w:val="24"/>
          <w:szCs w:val="24"/>
          <w:lang w:val="lt-LT"/>
        </w:rPr>
        <w:t xml:space="preserve"> </w:t>
      </w:r>
      <w:r w:rsidRPr="00E020E4">
        <w:rPr>
          <w:sz w:val="24"/>
          <w:szCs w:val="24"/>
          <w:lang w:val="lt-LT"/>
        </w:rPr>
        <w:t>სასკოლო</w:t>
      </w:r>
      <w:r w:rsidRPr="00E020E4">
        <w:rPr>
          <w:spacing w:val="-5"/>
          <w:sz w:val="24"/>
          <w:szCs w:val="24"/>
          <w:lang w:val="lt-LT"/>
        </w:rPr>
        <w:t xml:space="preserve"> </w:t>
      </w:r>
      <w:r w:rsidRPr="00E020E4">
        <w:rPr>
          <w:sz w:val="24"/>
          <w:szCs w:val="24"/>
          <w:lang w:val="lt-LT"/>
        </w:rPr>
        <w:t>სივრცეები</w:t>
      </w:r>
      <w:r w:rsidRPr="00E020E4">
        <w:rPr>
          <w:spacing w:val="-7"/>
          <w:sz w:val="24"/>
          <w:szCs w:val="24"/>
          <w:lang w:val="lt-LT"/>
        </w:rPr>
        <w:t xml:space="preserve"> </w:t>
      </w:r>
      <w:r w:rsidRPr="00E020E4">
        <w:rPr>
          <w:sz w:val="24"/>
          <w:szCs w:val="24"/>
          <w:lang w:val="lt-LT"/>
        </w:rPr>
        <w:t>სველი</w:t>
      </w:r>
      <w:r w:rsidRPr="00E020E4">
        <w:rPr>
          <w:spacing w:val="-3"/>
          <w:sz w:val="24"/>
          <w:szCs w:val="24"/>
          <w:lang w:val="lt-LT"/>
        </w:rPr>
        <w:t xml:space="preserve"> </w:t>
      </w:r>
      <w:r w:rsidRPr="00E020E4">
        <w:rPr>
          <w:spacing w:val="-2"/>
          <w:sz w:val="24"/>
          <w:szCs w:val="24"/>
          <w:lang w:val="lt-LT"/>
        </w:rPr>
        <w:t>წესით;</w:t>
      </w:r>
    </w:p>
    <w:p w14:paraId="734BC308" w14:textId="77777777" w:rsidR="000160E8" w:rsidRPr="00E020E4" w:rsidRDefault="000160E8" w:rsidP="000160E8">
      <w:pPr>
        <w:ind w:left="158" w:right="740"/>
        <w:rPr>
          <w:sz w:val="24"/>
          <w:szCs w:val="24"/>
          <w:lang w:val="lt-LT"/>
        </w:rPr>
      </w:pPr>
      <w:r w:rsidRPr="00E020E4">
        <w:rPr>
          <w:sz w:val="24"/>
          <w:szCs w:val="24"/>
          <w:lang w:val="lt-LT"/>
        </w:rPr>
        <w:t>22.1.5.გაკვეთილების</w:t>
      </w:r>
      <w:r w:rsidRPr="00E020E4">
        <w:rPr>
          <w:spacing w:val="80"/>
          <w:sz w:val="24"/>
          <w:szCs w:val="24"/>
          <w:lang w:val="lt-LT"/>
        </w:rPr>
        <w:t xml:space="preserve"> </w:t>
      </w:r>
      <w:r w:rsidRPr="00E020E4">
        <w:rPr>
          <w:sz w:val="24"/>
          <w:szCs w:val="24"/>
          <w:lang w:val="lt-LT"/>
        </w:rPr>
        <w:t>მიმდინარეობისას</w:t>
      </w:r>
      <w:r w:rsidRPr="00E020E4">
        <w:rPr>
          <w:spacing w:val="80"/>
          <w:sz w:val="24"/>
          <w:szCs w:val="24"/>
          <w:lang w:val="lt-LT"/>
        </w:rPr>
        <w:t xml:space="preserve"> </w:t>
      </w:r>
      <w:r w:rsidRPr="00E020E4">
        <w:rPr>
          <w:sz w:val="24"/>
          <w:szCs w:val="24"/>
          <w:lang w:val="lt-LT"/>
        </w:rPr>
        <w:t>შესვენების</w:t>
      </w:r>
      <w:r w:rsidRPr="00E020E4">
        <w:rPr>
          <w:spacing w:val="80"/>
          <w:sz w:val="24"/>
          <w:szCs w:val="24"/>
          <w:lang w:val="lt-LT"/>
        </w:rPr>
        <w:t xml:space="preserve"> </w:t>
      </w:r>
      <w:r w:rsidRPr="00E020E4">
        <w:rPr>
          <w:sz w:val="24"/>
          <w:szCs w:val="24"/>
          <w:lang w:val="lt-LT"/>
        </w:rPr>
        <w:t>დაწყებამდე</w:t>
      </w:r>
      <w:r w:rsidRPr="00E020E4">
        <w:rPr>
          <w:spacing w:val="80"/>
          <w:sz w:val="24"/>
          <w:szCs w:val="24"/>
          <w:lang w:val="lt-LT"/>
        </w:rPr>
        <w:t xml:space="preserve"> </w:t>
      </w:r>
      <w:r w:rsidRPr="00E020E4">
        <w:rPr>
          <w:sz w:val="24"/>
          <w:szCs w:val="24"/>
          <w:lang w:val="lt-LT"/>
        </w:rPr>
        <w:t>უზრუნველყოს სკოლის დერეფნების,</w:t>
      </w:r>
      <w:r w:rsidRPr="00E020E4">
        <w:rPr>
          <w:spacing w:val="40"/>
          <w:sz w:val="24"/>
          <w:szCs w:val="24"/>
          <w:lang w:val="lt-LT"/>
        </w:rPr>
        <w:t xml:space="preserve"> </w:t>
      </w:r>
      <w:r w:rsidRPr="00E020E4">
        <w:rPr>
          <w:sz w:val="24"/>
          <w:szCs w:val="24"/>
          <w:lang w:val="lt-LT"/>
        </w:rPr>
        <w:t>დასუფთავება და</w:t>
      </w:r>
      <w:r w:rsidRPr="00E020E4">
        <w:rPr>
          <w:spacing w:val="40"/>
          <w:sz w:val="24"/>
          <w:szCs w:val="24"/>
          <w:lang w:val="lt-LT"/>
        </w:rPr>
        <w:t xml:space="preserve"> </w:t>
      </w:r>
      <w:r w:rsidRPr="00E020E4">
        <w:rPr>
          <w:sz w:val="24"/>
          <w:szCs w:val="24"/>
          <w:lang w:val="lt-LT"/>
        </w:rPr>
        <w:t>განიავება;</w:t>
      </w:r>
    </w:p>
    <w:p w14:paraId="3C860863" w14:textId="77777777" w:rsidR="000160E8" w:rsidRPr="00E020E4" w:rsidRDefault="000160E8">
      <w:pPr>
        <w:numPr>
          <w:ilvl w:val="2"/>
          <w:numId w:val="13"/>
        </w:numPr>
        <w:tabs>
          <w:tab w:val="left" w:pos="819"/>
          <w:tab w:val="left" w:pos="8470"/>
        </w:tabs>
        <w:ind w:right="530" w:firstLine="0"/>
        <w:jc w:val="both"/>
        <w:rPr>
          <w:sz w:val="24"/>
          <w:szCs w:val="24"/>
          <w:lang w:val="lt-LT"/>
        </w:rPr>
      </w:pPr>
      <w:r w:rsidRPr="00E020E4">
        <w:rPr>
          <w:sz w:val="24"/>
          <w:szCs w:val="24"/>
          <w:lang w:val="lt-LT"/>
        </w:rPr>
        <w:t>უზრუნველყოს სანიტარული კვანძის მოპირკეთებული ზედაპირების, უნიტაზების,ხელსაბანი ნიჟარების რეცხვა და დეზინფიცირება, დაბინძურების შესაბამისად,მაგრამ</w:t>
      </w:r>
      <w:r w:rsidRPr="00E020E4">
        <w:rPr>
          <w:spacing w:val="80"/>
          <w:sz w:val="24"/>
          <w:szCs w:val="24"/>
          <w:lang w:val="lt-LT"/>
        </w:rPr>
        <w:t xml:space="preserve">  </w:t>
      </w:r>
      <w:r w:rsidRPr="00E020E4">
        <w:rPr>
          <w:sz w:val="24"/>
          <w:szCs w:val="24"/>
          <w:lang w:val="lt-LT"/>
        </w:rPr>
        <w:t>არანაკლებ</w:t>
      </w:r>
      <w:r w:rsidRPr="00E020E4">
        <w:rPr>
          <w:spacing w:val="80"/>
          <w:sz w:val="24"/>
          <w:szCs w:val="24"/>
          <w:lang w:val="lt-LT"/>
        </w:rPr>
        <w:t xml:space="preserve">  </w:t>
      </w:r>
      <w:r w:rsidRPr="00E020E4">
        <w:rPr>
          <w:sz w:val="24"/>
          <w:szCs w:val="24"/>
          <w:lang w:val="lt-LT"/>
        </w:rPr>
        <w:t>დღეში</w:t>
      </w:r>
      <w:r w:rsidRPr="00E020E4">
        <w:rPr>
          <w:spacing w:val="80"/>
          <w:sz w:val="24"/>
          <w:szCs w:val="24"/>
          <w:lang w:val="lt-LT"/>
        </w:rPr>
        <w:t xml:space="preserve">  </w:t>
      </w:r>
      <w:r w:rsidRPr="00E020E4">
        <w:rPr>
          <w:sz w:val="24"/>
          <w:szCs w:val="24"/>
          <w:lang w:val="lt-LT"/>
        </w:rPr>
        <w:t>2-ჯერ;</w:t>
      </w:r>
      <w:r w:rsidRPr="00E020E4">
        <w:rPr>
          <w:spacing w:val="80"/>
          <w:sz w:val="24"/>
          <w:szCs w:val="24"/>
          <w:lang w:val="lt-LT"/>
        </w:rPr>
        <w:t xml:space="preserve">  </w:t>
      </w:r>
      <w:r w:rsidRPr="00E020E4">
        <w:rPr>
          <w:sz w:val="24"/>
          <w:szCs w:val="24"/>
          <w:lang w:val="lt-LT"/>
        </w:rPr>
        <w:t>(სასწავლო</w:t>
      </w:r>
      <w:r w:rsidRPr="00E020E4">
        <w:rPr>
          <w:sz w:val="24"/>
          <w:szCs w:val="24"/>
          <w:lang w:val="lt-LT"/>
        </w:rPr>
        <w:tab/>
      </w:r>
      <w:r w:rsidRPr="00E020E4">
        <w:rPr>
          <w:spacing w:val="-2"/>
          <w:sz w:val="24"/>
          <w:szCs w:val="24"/>
          <w:lang w:val="lt-LT"/>
        </w:rPr>
        <w:t xml:space="preserve">პროცესის </w:t>
      </w:r>
      <w:r w:rsidRPr="00E020E4">
        <w:rPr>
          <w:sz w:val="24"/>
          <w:szCs w:val="24"/>
          <w:lang w:val="lt-LT"/>
        </w:rPr>
        <w:t>მიმდინარეობისას</w:t>
      </w:r>
      <w:r w:rsidRPr="00E020E4">
        <w:rPr>
          <w:spacing w:val="80"/>
          <w:sz w:val="24"/>
          <w:szCs w:val="24"/>
          <w:lang w:val="lt-LT"/>
        </w:rPr>
        <w:t xml:space="preserve"> </w:t>
      </w:r>
      <w:r w:rsidRPr="00E020E4">
        <w:rPr>
          <w:sz w:val="24"/>
          <w:szCs w:val="24"/>
          <w:lang w:val="lt-LT"/>
        </w:rPr>
        <w:t>მინიმუმ</w:t>
      </w:r>
      <w:r w:rsidRPr="00E020E4">
        <w:rPr>
          <w:spacing w:val="80"/>
          <w:sz w:val="24"/>
          <w:szCs w:val="24"/>
          <w:lang w:val="lt-LT"/>
        </w:rPr>
        <w:t xml:space="preserve"> </w:t>
      </w:r>
      <w:r w:rsidRPr="00E020E4">
        <w:rPr>
          <w:sz w:val="24"/>
          <w:szCs w:val="24"/>
          <w:lang w:val="lt-LT"/>
        </w:rPr>
        <w:t>ერთხელ</w:t>
      </w:r>
      <w:r w:rsidRPr="00E020E4">
        <w:rPr>
          <w:spacing w:val="80"/>
          <w:sz w:val="24"/>
          <w:szCs w:val="24"/>
          <w:lang w:val="lt-LT"/>
        </w:rPr>
        <w:t xml:space="preserve"> </w:t>
      </w:r>
      <w:r w:rsidRPr="00E020E4">
        <w:rPr>
          <w:sz w:val="24"/>
          <w:szCs w:val="24"/>
          <w:lang w:val="lt-LT"/>
        </w:rPr>
        <w:t>და საგაკვეთილო პროცესის დასრულებისას);</w:t>
      </w:r>
    </w:p>
    <w:p w14:paraId="7CFC88D1" w14:textId="77777777" w:rsidR="000160E8" w:rsidRPr="00E020E4" w:rsidRDefault="000160E8">
      <w:pPr>
        <w:numPr>
          <w:ilvl w:val="2"/>
          <w:numId w:val="13"/>
        </w:numPr>
        <w:tabs>
          <w:tab w:val="left" w:pos="819"/>
        </w:tabs>
        <w:spacing w:before="3"/>
        <w:ind w:right="771" w:firstLine="0"/>
        <w:jc w:val="both"/>
        <w:rPr>
          <w:sz w:val="24"/>
          <w:szCs w:val="24"/>
          <w:lang w:val="lt-LT"/>
        </w:rPr>
      </w:pPr>
      <w:r w:rsidRPr="00E020E4">
        <w:rPr>
          <w:sz w:val="24"/>
          <w:szCs w:val="24"/>
          <w:lang w:val="lt-LT"/>
        </w:rPr>
        <w:t>უზრუნველყოს</w:t>
      </w:r>
      <w:r w:rsidRPr="00E020E4">
        <w:rPr>
          <w:spacing w:val="-8"/>
          <w:sz w:val="24"/>
          <w:szCs w:val="24"/>
          <w:lang w:val="lt-LT"/>
        </w:rPr>
        <w:t xml:space="preserve"> </w:t>
      </w:r>
      <w:r w:rsidRPr="00E020E4">
        <w:rPr>
          <w:sz w:val="24"/>
          <w:szCs w:val="24"/>
          <w:lang w:val="lt-LT"/>
        </w:rPr>
        <w:t>საკლასო</w:t>
      </w:r>
      <w:r w:rsidRPr="00E020E4">
        <w:rPr>
          <w:spacing w:val="-6"/>
          <w:sz w:val="24"/>
          <w:szCs w:val="24"/>
          <w:lang w:val="lt-LT"/>
        </w:rPr>
        <w:t xml:space="preserve"> </w:t>
      </w:r>
      <w:r w:rsidRPr="00E020E4">
        <w:rPr>
          <w:sz w:val="24"/>
          <w:szCs w:val="24"/>
          <w:lang w:val="lt-LT"/>
        </w:rPr>
        <w:t>ოთახების</w:t>
      </w:r>
      <w:r w:rsidRPr="00E020E4">
        <w:rPr>
          <w:spacing w:val="-3"/>
          <w:sz w:val="24"/>
          <w:szCs w:val="24"/>
          <w:lang w:val="lt-LT"/>
        </w:rPr>
        <w:t xml:space="preserve"> </w:t>
      </w:r>
      <w:r w:rsidRPr="00E020E4">
        <w:rPr>
          <w:sz w:val="24"/>
          <w:szCs w:val="24"/>
          <w:lang w:val="lt-LT"/>
        </w:rPr>
        <w:t>და</w:t>
      </w:r>
      <w:r w:rsidRPr="00E020E4">
        <w:rPr>
          <w:spacing w:val="-9"/>
          <w:sz w:val="24"/>
          <w:szCs w:val="24"/>
          <w:lang w:val="lt-LT"/>
        </w:rPr>
        <w:t xml:space="preserve"> </w:t>
      </w:r>
      <w:r w:rsidRPr="00E020E4">
        <w:rPr>
          <w:sz w:val="24"/>
          <w:szCs w:val="24"/>
          <w:lang w:val="lt-LT"/>
        </w:rPr>
        <w:t>სხვა</w:t>
      </w:r>
      <w:r w:rsidRPr="00E020E4">
        <w:rPr>
          <w:spacing w:val="-6"/>
          <w:sz w:val="24"/>
          <w:szCs w:val="24"/>
          <w:lang w:val="lt-LT"/>
        </w:rPr>
        <w:t xml:space="preserve"> </w:t>
      </w:r>
      <w:r w:rsidRPr="00E020E4">
        <w:rPr>
          <w:sz w:val="24"/>
          <w:szCs w:val="24"/>
          <w:lang w:val="lt-LT"/>
        </w:rPr>
        <w:t>სასწავლო</w:t>
      </w:r>
      <w:r w:rsidRPr="00E020E4">
        <w:rPr>
          <w:spacing w:val="-6"/>
          <w:sz w:val="24"/>
          <w:szCs w:val="24"/>
          <w:lang w:val="lt-LT"/>
        </w:rPr>
        <w:t xml:space="preserve"> </w:t>
      </w:r>
      <w:r w:rsidRPr="00E020E4">
        <w:rPr>
          <w:sz w:val="24"/>
          <w:szCs w:val="24"/>
          <w:lang w:val="lt-LT"/>
        </w:rPr>
        <w:t>და</w:t>
      </w:r>
      <w:r w:rsidRPr="00E020E4">
        <w:rPr>
          <w:spacing w:val="-6"/>
          <w:sz w:val="24"/>
          <w:szCs w:val="24"/>
          <w:lang w:val="lt-LT"/>
        </w:rPr>
        <w:t xml:space="preserve"> </w:t>
      </w:r>
      <w:r w:rsidRPr="00E020E4">
        <w:rPr>
          <w:sz w:val="24"/>
          <w:szCs w:val="24"/>
          <w:lang w:val="lt-LT"/>
        </w:rPr>
        <w:t>დამხმარე</w:t>
      </w:r>
      <w:r w:rsidRPr="00E020E4">
        <w:rPr>
          <w:spacing w:val="-7"/>
          <w:sz w:val="24"/>
          <w:szCs w:val="24"/>
          <w:lang w:val="lt-LT"/>
        </w:rPr>
        <w:t xml:space="preserve"> </w:t>
      </w:r>
      <w:r w:rsidRPr="00E020E4">
        <w:rPr>
          <w:sz w:val="24"/>
          <w:szCs w:val="24"/>
          <w:lang w:val="lt-LT"/>
        </w:rPr>
        <w:t>ოთახების დალაგება საგაკვეთილო პროცესის დამთავრების შემდეგ;</w:t>
      </w:r>
    </w:p>
    <w:p w14:paraId="7F19A55F" w14:textId="77777777" w:rsidR="000160E8" w:rsidRPr="00E020E4" w:rsidRDefault="000160E8">
      <w:pPr>
        <w:numPr>
          <w:ilvl w:val="2"/>
          <w:numId w:val="13"/>
        </w:numPr>
        <w:tabs>
          <w:tab w:val="left" w:pos="819"/>
        </w:tabs>
        <w:spacing w:before="2"/>
        <w:ind w:right="534" w:firstLine="0"/>
        <w:jc w:val="both"/>
        <w:rPr>
          <w:sz w:val="24"/>
          <w:szCs w:val="24"/>
          <w:lang w:val="lt-LT"/>
        </w:rPr>
      </w:pPr>
      <w:r w:rsidRPr="00E020E4">
        <w:rPr>
          <w:sz w:val="24"/>
          <w:szCs w:val="24"/>
          <w:lang w:val="lt-LT"/>
        </w:rPr>
        <w:t>უზრუნველყოს მტვრის გადაწმენდა სკამებიდან, მაგიდების (ლაქებისა და წებოვანი სუბსტანციების (საღეჭი რეზინი, პლასტილინი და სხვ. მოცილება), ტუმბოების,</w:t>
      </w:r>
      <w:r w:rsidRPr="00E020E4">
        <w:rPr>
          <w:spacing w:val="80"/>
          <w:w w:val="150"/>
          <w:sz w:val="24"/>
          <w:szCs w:val="24"/>
          <w:lang w:val="lt-LT"/>
        </w:rPr>
        <w:t xml:space="preserve"> </w:t>
      </w:r>
      <w:r w:rsidRPr="00E020E4">
        <w:rPr>
          <w:sz w:val="24"/>
          <w:szCs w:val="24"/>
          <w:lang w:val="lt-LT"/>
        </w:rPr>
        <w:t>თაროების,</w:t>
      </w:r>
      <w:r w:rsidRPr="00E020E4">
        <w:rPr>
          <w:spacing w:val="30"/>
          <w:sz w:val="24"/>
          <w:szCs w:val="24"/>
          <w:lang w:val="lt-LT"/>
        </w:rPr>
        <w:t xml:space="preserve"> </w:t>
      </w:r>
      <w:r w:rsidRPr="00E020E4">
        <w:rPr>
          <w:sz w:val="24"/>
          <w:szCs w:val="24"/>
          <w:lang w:val="lt-LT"/>
        </w:rPr>
        <w:t>კარადების,</w:t>
      </w:r>
      <w:r w:rsidRPr="00E020E4">
        <w:rPr>
          <w:spacing w:val="80"/>
          <w:sz w:val="24"/>
          <w:szCs w:val="24"/>
          <w:lang w:val="lt-LT"/>
        </w:rPr>
        <w:t xml:space="preserve">  </w:t>
      </w:r>
      <w:r w:rsidRPr="00E020E4">
        <w:rPr>
          <w:sz w:val="24"/>
          <w:szCs w:val="24"/>
          <w:lang w:val="lt-LT"/>
        </w:rPr>
        <w:t>ფანჯრის</w:t>
      </w:r>
      <w:r w:rsidRPr="00E020E4">
        <w:rPr>
          <w:spacing w:val="79"/>
          <w:sz w:val="24"/>
          <w:szCs w:val="24"/>
          <w:lang w:val="lt-LT"/>
        </w:rPr>
        <w:t xml:space="preserve">  </w:t>
      </w:r>
      <w:r w:rsidRPr="00E020E4">
        <w:rPr>
          <w:sz w:val="24"/>
          <w:szCs w:val="24"/>
          <w:lang w:val="lt-LT"/>
        </w:rPr>
        <w:t>რაფების</w:t>
      </w:r>
      <w:r w:rsidRPr="00E020E4">
        <w:rPr>
          <w:spacing w:val="80"/>
          <w:sz w:val="24"/>
          <w:szCs w:val="24"/>
          <w:lang w:val="lt-LT"/>
        </w:rPr>
        <w:t xml:space="preserve">  </w:t>
      </w:r>
      <w:r w:rsidRPr="00E020E4">
        <w:rPr>
          <w:sz w:val="24"/>
          <w:szCs w:val="24"/>
          <w:lang w:val="lt-LT"/>
        </w:rPr>
        <w:t>და</w:t>
      </w:r>
      <w:r w:rsidRPr="00E020E4">
        <w:rPr>
          <w:spacing w:val="77"/>
          <w:sz w:val="24"/>
          <w:szCs w:val="24"/>
          <w:lang w:val="lt-LT"/>
        </w:rPr>
        <w:t xml:space="preserve">  </w:t>
      </w:r>
      <w:r w:rsidRPr="00E020E4">
        <w:rPr>
          <w:sz w:val="24"/>
          <w:szCs w:val="24"/>
          <w:lang w:val="lt-LT"/>
        </w:rPr>
        <w:t>სხვა,</w:t>
      </w:r>
      <w:r w:rsidRPr="00E020E4">
        <w:rPr>
          <w:spacing w:val="79"/>
          <w:sz w:val="24"/>
          <w:szCs w:val="24"/>
          <w:lang w:val="lt-LT"/>
        </w:rPr>
        <w:t xml:space="preserve">  </w:t>
      </w:r>
      <w:r w:rsidRPr="00E020E4">
        <w:rPr>
          <w:sz w:val="24"/>
          <w:szCs w:val="24"/>
          <w:lang w:val="lt-LT"/>
        </w:rPr>
        <w:t>არაუმეტეს 3მ-ის</w:t>
      </w:r>
      <w:r w:rsidRPr="00E020E4">
        <w:rPr>
          <w:spacing w:val="80"/>
          <w:w w:val="150"/>
          <w:sz w:val="24"/>
          <w:szCs w:val="24"/>
          <w:lang w:val="lt-LT"/>
        </w:rPr>
        <w:t xml:space="preserve"> </w:t>
      </w:r>
      <w:r w:rsidRPr="00E020E4">
        <w:rPr>
          <w:sz w:val="24"/>
          <w:szCs w:val="24"/>
          <w:lang w:val="lt-LT"/>
        </w:rPr>
        <w:t>სიმაღლეზე</w:t>
      </w:r>
      <w:r w:rsidRPr="00E020E4">
        <w:rPr>
          <w:spacing w:val="80"/>
          <w:w w:val="150"/>
          <w:sz w:val="24"/>
          <w:szCs w:val="24"/>
          <w:lang w:val="lt-LT"/>
        </w:rPr>
        <w:t xml:space="preserve"> </w:t>
      </w:r>
      <w:r w:rsidRPr="00E020E4">
        <w:rPr>
          <w:sz w:val="24"/>
          <w:szCs w:val="24"/>
          <w:lang w:val="lt-LT"/>
        </w:rPr>
        <w:t>არსებული ზედაპირებიდან;</w:t>
      </w:r>
    </w:p>
    <w:p w14:paraId="15EA19A3" w14:textId="77777777" w:rsidR="000160E8" w:rsidRPr="00E020E4" w:rsidRDefault="000160E8">
      <w:pPr>
        <w:numPr>
          <w:ilvl w:val="2"/>
          <w:numId w:val="13"/>
        </w:numPr>
        <w:tabs>
          <w:tab w:val="left" w:pos="819"/>
        </w:tabs>
        <w:spacing w:before="3"/>
        <w:ind w:right="1345" w:firstLine="0"/>
        <w:rPr>
          <w:sz w:val="24"/>
          <w:szCs w:val="24"/>
          <w:lang w:val="lt-LT"/>
        </w:rPr>
      </w:pPr>
      <w:r w:rsidRPr="00E020E4">
        <w:rPr>
          <w:sz w:val="24"/>
          <w:szCs w:val="24"/>
          <w:lang w:val="lt-LT"/>
        </w:rPr>
        <w:t>უზრუნველყოს</w:t>
      </w:r>
      <w:r w:rsidRPr="00E020E4">
        <w:rPr>
          <w:spacing w:val="80"/>
          <w:sz w:val="24"/>
          <w:szCs w:val="24"/>
          <w:lang w:val="lt-LT"/>
        </w:rPr>
        <w:t xml:space="preserve"> </w:t>
      </w:r>
      <w:r w:rsidRPr="00E020E4">
        <w:rPr>
          <w:sz w:val="24"/>
          <w:szCs w:val="24"/>
          <w:lang w:val="lt-LT"/>
        </w:rPr>
        <w:t>ავეჯისა</w:t>
      </w:r>
      <w:r w:rsidRPr="00E020E4">
        <w:rPr>
          <w:spacing w:val="80"/>
          <w:sz w:val="24"/>
          <w:szCs w:val="24"/>
          <w:lang w:val="lt-LT"/>
        </w:rPr>
        <w:t xml:space="preserve"> </w:t>
      </w:r>
      <w:r w:rsidRPr="00E020E4">
        <w:rPr>
          <w:sz w:val="24"/>
          <w:szCs w:val="24"/>
          <w:lang w:val="lt-LT"/>
        </w:rPr>
        <w:t>და</w:t>
      </w:r>
      <w:r w:rsidRPr="00E020E4">
        <w:rPr>
          <w:spacing w:val="80"/>
          <w:sz w:val="24"/>
          <w:szCs w:val="24"/>
          <w:lang w:val="lt-LT"/>
        </w:rPr>
        <w:t xml:space="preserve"> </w:t>
      </w:r>
      <w:r w:rsidRPr="00E020E4">
        <w:rPr>
          <w:sz w:val="24"/>
          <w:szCs w:val="24"/>
          <w:lang w:val="lt-LT"/>
        </w:rPr>
        <w:t>ფერადი</w:t>
      </w:r>
      <w:r w:rsidRPr="00E020E4">
        <w:rPr>
          <w:spacing w:val="80"/>
          <w:sz w:val="24"/>
          <w:szCs w:val="24"/>
          <w:lang w:val="lt-LT"/>
        </w:rPr>
        <w:t xml:space="preserve"> </w:t>
      </w:r>
      <w:r w:rsidRPr="00E020E4">
        <w:rPr>
          <w:sz w:val="24"/>
          <w:szCs w:val="24"/>
          <w:lang w:val="lt-LT"/>
        </w:rPr>
        <w:t>ლითონისაგან</w:t>
      </w:r>
      <w:r w:rsidRPr="00E020E4">
        <w:rPr>
          <w:spacing w:val="80"/>
          <w:sz w:val="24"/>
          <w:szCs w:val="24"/>
          <w:lang w:val="lt-LT"/>
        </w:rPr>
        <w:t xml:space="preserve"> </w:t>
      </w:r>
      <w:r w:rsidRPr="00E020E4">
        <w:rPr>
          <w:sz w:val="24"/>
          <w:szCs w:val="24"/>
          <w:lang w:val="lt-LT"/>
        </w:rPr>
        <w:t>დამზადებული ინტერიერის</w:t>
      </w:r>
      <w:r w:rsidRPr="00E020E4">
        <w:rPr>
          <w:spacing w:val="80"/>
          <w:sz w:val="24"/>
          <w:szCs w:val="24"/>
          <w:lang w:val="lt-LT"/>
        </w:rPr>
        <w:t xml:space="preserve"> </w:t>
      </w:r>
      <w:r w:rsidRPr="00E020E4">
        <w:rPr>
          <w:sz w:val="24"/>
          <w:szCs w:val="24"/>
          <w:lang w:val="lt-LT"/>
        </w:rPr>
        <w:t>ელემენტების გაპრიალება;</w:t>
      </w:r>
    </w:p>
    <w:p w14:paraId="50E639E3" w14:textId="77777777" w:rsidR="000160E8" w:rsidRPr="00E020E4" w:rsidRDefault="000160E8">
      <w:pPr>
        <w:numPr>
          <w:ilvl w:val="2"/>
          <w:numId w:val="13"/>
        </w:numPr>
        <w:tabs>
          <w:tab w:val="left" w:pos="939"/>
        </w:tabs>
        <w:spacing w:before="2"/>
        <w:ind w:left="939" w:hanging="781"/>
        <w:rPr>
          <w:sz w:val="24"/>
          <w:szCs w:val="24"/>
          <w:lang w:val="lt-LT"/>
        </w:rPr>
      </w:pPr>
      <w:r w:rsidRPr="00E020E4">
        <w:rPr>
          <w:sz w:val="24"/>
          <w:szCs w:val="24"/>
          <w:lang w:val="lt-LT"/>
        </w:rPr>
        <w:t>უზრუნველყოს</w:t>
      </w:r>
      <w:r w:rsidRPr="00E020E4">
        <w:rPr>
          <w:spacing w:val="-6"/>
          <w:sz w:val="24"/>
          <w:szCs w:val="24"/>
          <w:lang w:val="lt-LT"/>
        </w:rPr>
        <w:t xml:space="preserve"> </w:t>
      </w:r>
      <w:r w:rsidRPr="00E020E4">
        <w:rPr>
          <w:sz w:val="24"/>
          <w:szCs w:val="24"/>
          <w:lang w:val="lt-LT"/>
        </w:rPr>
        <w:t>კერამიკული</w:t>
      </w:r>
      <w:r w:rsidRPr="00E020E4">
        <w:rPr>
          <w:spacing w:val="-8"/>
          <w:sz w:val="24"/>
          <w:szCs w:val="24"/>
          <w:lang w:val="lt-LT"/>
        </w:rPr>
        <w:t xml:space="preserve"> </w:t>
      </w:r>
      <w:r w:rsidRPr="00E020E4">
        <w:rPr>
          <w:sz w:val="24"/>
          <w:szCs w:val="24"/>
          <w:lang w:val="lt-LT"/>
        </w:rPr>
        <w:t>ფილებით,</w:t>
      </w:r>
      <w:r w:rsidRPr="00E020E4">
        <w:rPr>
          <w:spacing w:val="-3"/>
          <w:sz w:val="24"/>
          <w:szCs w:val="24"/>
          <w:lang w:val="lt-LT"/>
        </w:rPr>
        <w:t xml:space="preserve"> </w:t>
      </w:r>
      <w:r w:rsidRPr="00E020E4">
        <w:rPr>
          <w:sz w:val="24"/>
          <w:szCs w:val="24"/>
          <w:lang w:val="lt-LT"/>
        </w:rPr>
        <w:t>ხით</w:t>
      </w:r>
      <w:r w:rsidRPr="00E020E4">
        <w:rPr>
          <w:spacing w:val="-8"/>
          <w:sz w:val="24"/>
          <w:szCs w:val="24"/>
          <w:lang w:val="lt-LT"/>
        </w:rPr>
        <w:t xml:space="preserve"> </w:t>
      </w:r>
      <w:r w:rsidRPr="00E020E4">
        <w:rPr>
          <w:sz w:val="24"/>
          <w:szCs w:val="24"/>
          <w:lang w:val="lt-LT"/>
        </w:rPr>
        <w:t>მოპირკეთებული</w:t>
      </w:r>
      <w:r w:rsidRPr="00E020E4">
        <w:rPr>
          <w:spacing w:val="-4"/>
          <w:sz w:val="24"/>
          <w:szCs w:val="24"/>
          <w:lang w:val="lt-LT"/>
        </w:rPr>
        <w:t xml:space="preserve"> </w:t>
      </w:r>
      <w:r w:rsidRPr="00E020E4">
        <w:rPr>
          <w:sz w:val="24"/>
          <w:szCs w:val="24"/>
          <w:lang w:val="lt-LT"/>
        </w:rPr>
        <w:t>იატაკის</w:t>
      </w:r>
      <w:r w:rsidRPr="00E020E4">
        <w:rPr>
          <w:spacing w:val="-3"/>
          <w:sz w:val="24"/>
          <w:szCs w:val="24"/>
          <w:lang w:val="lt-LT"/>
        </w:rPr>
        <w:t xml:space="preserve"> </w:t>
      </w:r>
      <w:r w:rsidRPr="00E020E4">
        <w:rPr>
          <w:spacing w:val="-2"/>
          <w:sz w:val="24"/>
          <w:szCs w:val="24"/>
          <w:lang w:val="lt-LT"/>
        </w:rPr>
        <w:t>წმენდა;</w:t>
      </w:r>
    </w:p>
    <w:p w14:paraId="2B4791BB" w14:textId="77777777" w:rsidR="000160E8" w:rsidRPr="00E020E4" w:rsidRDefault="000160E8">
      <w:pPr>
        <w:numPr>
          <w:ilvl w:val="1"/>
          <w:numId w:val="13"/>
        </w:numPr>
        <w:tabs>
          <w:tab w:val="left" w:pos="642"/>
        </w:tabs>
        <w:spacing w:before="1"/>
        <w:ind w:left="158" w:right="1357" w:firstLine="0"/>
        <w:rPr>
          <w:sz w:val="24"/>
          <w:szCs w:val="24"/>
          <w:lang w:val="lt-LT"/>
        </w:rPr>
      </w:pPr>
      <w:r w:rsidRPr="00E020E4">
        <w:rPr>
          <w:sz w:val="24"/>
          <w:szCs w:val="24"/>
          <w:lang w:val="lt-LT"/>
        </w:rPr>
        <w:t>უზრუნველყოს</w:t>
      </w:r>
      <w:r w:rsidRPr="00E020E4">
        <w:rPr>
          <w:spacing w:val="-11"/>
          <w:sz w:val="24"/>
          <w:szCs w:val="24"/>
          <w:lang w:val="lt-LT"/>
        </w:rPr>
        <w:t xml:space="preserve"> </w:t>
      </w:r>
      <w:r w:rsidRPr="00E020E4">
        <w:rPr>
          <w:sz w:val="24"/>
          <w:szCs w:val="24"/>
          <w:lang w:val="lt-LT"/>
        </w:rPr>
        <w:t>სანაგვე</w:t>
      </w:r>
      <w:r w:rsidRPr="00E020E4">
        <w:rPr>
          <w:spacing w:val="-10"/>
          <w:sz w:val="24"/>
          <w:szCs w:val="24"/>
          <w:lang w:val="lt-LT"/>
        </w:rPr>
        <w:t xml:space="preserve"> </w:t>
      </w:r>
      <w:r w:rsidRPr="00E020E4">
        <w:rPr>
          <w:sz w:val="24"/>
          <w:szCs w:val="24"/>
          <w:lang w:val="lt-LT"/>
        </w:rPr>
        <w:t>ურნებიდან</w:t>
      </w:r>
      <w:r w:rsidRPr="00E020E4">
        <w:rPr>
          <w:spacing w:val="-7"/>
          <w:sz w:val="24"/>
          <w:szCs w:val="24"/>
          <w:lang w:val="lt-LT"/>
        </w:rPr>
        <w:t xml:space="preserve"> </w:t>
      </w:r>
      <w:r w:rsidRPr="00E020E4">
        <w:rPr>
          <w:sz w:val="24"/>
          <w:szCs w:val="24"/>
          <w:lang w:val="lt-LT"/>
        </w:rPr>
        <w:t>ნარჩენების</w:t>
      </w:r>
      <w:r w:rsidRPr="00E020E4">
        <w:rPr>
          <w:spacing w:val="-7"/>
          <w:sz w:val="24"/>
          <w:szCs w:val="24"/>
          <w:lang w:val="lt-LT"/>
        </w:rPr>
        <w:t xml:space="preserve"> </w:t>
      </w:r>
      <w:r w:rsidRPr="00E020E4">
        <w:rPr>
          <w:sz w:val="24"/>
          <w:szCs w:val="24"/>
          <w:lang w:val="lt-LT"/>
        </w:rPr>
        <w:t>გატანა,</w:t>
      </w:r>
      <w:r w:rsidRPr="00E020E4">
        <w:rPr>
          <w:spacing w:val="-6"/>
          <w:sz w:val="24"/>
          <w:szCs w:val="24"/>
          <w:lang w:val="lt-LT"/>
        </w:rPr>
        <w:t xml:space="preserve"> </w:t>
      </w:r>
      <w:r w:rsidRPr="00E020E4">
        <w:rPr>
          <w:sz w:val="24"/>
          <w:szCs w:val="24"/>
          <w:lang w:val="lt-LT"/>
        </w:rPr>
        <w:t>ჩასაფენის</w:t>
      </w:r>
      <w:r w:rsidRPr="00E020E4">
        <w:rPr>
          <w:spacing w:val="-10"/>
          <w:sz w:val="24"/>
          <w:szCs w:val="24"/>
          <w:lang w:val="lt-LT"/>
        </w:rPr>
        <w:t xml:space="preserve"> </w:t>
      </w:r>
      <w:r w:rsidRPr="00E020E4">
        <w:rPr>
          <w:sz w:val="24"/>
          <w:szCs w:val="24"/>
          <w:lang w:val="lt-LT"/>
        </w:rPr>
        <w:t>შეცვლა, რეცხვა და დეზინფიცირება;</w:t>
      </w:r>
    </w:p>
    <w:p w14:paraId="73AE8BB9" w14:textId="77777777" w:rsidR="000160E8" w:rsidRPr="00E020E4" w:rsidRDefault="000160E8" w:rsidP="000160E8">
      <w:pPr>
        <w:ind w:left="158" w:right="528"/>
        <w:jc w:val="both"/>
        <w:rPr>
          <w:sz w:val="24"/>
          <w:szCs w:val="24"/>
          <w:lang w:val="lt-LT"/>
        </w:rPr>
      </w:pPr>
      <w:r w:rsidRPr="00E020E4">
        <w:rPr>
          <w:sz w:val="24"/>
          <w:szCs w:val="24"/>
          <w:lang w:val="lt-LT"/>
        </w:rPr>
        <w:t>22.2.1.უზრუნველყოს ერთჯერადი ხელსახოცებისა თუ სხვა ჰიგიენური ნარჩენებისთვის დახურულ კონტეინერებში ერთჯერადი პლასტიკური პაკეტის განთავსება</w:t>
      </w:r>
      <w:r w:rsidRPr="00E020E4">
        <w:rPr>
          <w:spacing w:val="40"/>
          <w:sz w:val="24"/>
          <w:szCs w:val="24"/>
          <w:lang w:val="lt-LT"/>
        </w:rPr>
        <w:t xml:space="preserve"> </w:t>
      </w:r>
      <w:r w:rsidRPr="00E020E4">
        <w:rPr>
          <w:sz w:val="24"/>
          <w:szCs w:val="24"/>
          <w:lang w:val="lt-LT"/>
        </w:rPr>
        <w:t>და</w:t>
      </w:r>
      <w:r w:rsidRPr="00E020E4">
        <w:rPr>
          <w:spacing w:val="40"/>
          <w:sz w:val="24"/>
          <w:szCs w:val="24"/>
          <w:lang w:val="lt-LT"/>
        </w:rPr>
        <w:t xml:space="preserve"> </w:t>
      </w:r>
      <w:r w:rsidRPr="00E020E4">
        <w:rPr>
          <w:sz w:val="24"/>
          <w:szCs w:val="24"/>
          <w:lang w:val="lt-LT"/>
        </w:rPr>
        <w:t>ჰიგიენური ნარჩენების სკოლის ტერიტორიიდან დროული და უსაფრთხო გატანა;</w:t>
      </w:r>
    </w:p>
    <w:p w14:paraId="0A331B6A" w14:textId="77777777" w:rsidR="000160E8" w:rsidRPr="00E020E4" w:rsidRDefault="000160E8" w:rsidP="000160E8">
      <w:pPr>
        <w:ind w:left="158"/>
        <w:rPr>
          <w:sz w:val="24"/>
          <w:szCs w:val="24"/>
          <w:lang w:val="lt-LT"/>
        </w:rPr>
      </w:pPr>
      <w:r w:rsidRPr="00E020E4">
        <w:rPr>
          <w:sz w:val="24"/>
          <w:szCs w:val="24"/>
          <w:lang w:val="lt-LT"/>
        </w:rPr>
        <w:t>22.2.2.კედლების</w:t>
      </w:r>
      <w:r w:rsidRPr="00E020E4">
        <w:rPr>
          <w:spacing w:val="-8"/>
          <w:sz w:val="24"/>
          <w:szCs w:val="24"/>
          <w:lang w:val="lt-LT"/>
        </w:rPr>
        <w:t xml:space="preserve"> </w:t>
      </w:r>
      <w:r w:rsidRPr="00E020E4">
        <w:rPr>
          <w:sz w:val="24"/>
          <w:szCs w:val="24"/>
          <w:lang w:val="lt-LT"/>
        </w:rPr>
        <w:t>პოლირება/გაპრიალება</w:t>
      </w:r>
      <w:r w:rsidRPr="00E020E4">
        <w:rPr>
          <w:spacing w:val="-9"/>
          <w:sz w:val="24"/>
          <w:szCs w:val="24"/>
          <w:lang w:val="lt-LT"/>
        </w:rPr>
        <w:t xml:space="preserve"> </w:t>
      </w:r>
      <w:r w:rsidRPr="00E020E4">
        <w:rPr>
          <w:sz w:val="24"/>
          <w:szCs w:val="24"/>
          <w:lang w:val="lt-LT"/>
        </w:rPr>
        <w:t>სპეციალური</w:t>
      </w:r>
      <w:r w:rsidRPr="00E020E4">
        <w:rPr>
          <w:spacing w:val="-8"/>
          <w:sz w:val="24"/>
          <w:szCs w:val="24"/>
          <w:lang w:val="lt-LT"/>
        </w:rPr>
        <w:t xml:space="preserve"> </w:t>
      </w:r>
      <w:r w:rsidRPr="00E020E4">
        <w:rPr>
          <w:spacing w:val="-2"/>
          <w:sz w:val="24"/>
          <w:szCs w:val="24"/>
          <w:lang w:val="lt-LT"/>
        </w:rPr>
        <w:t>საშუალებებით;</w:t>
      </w:r>
    </w:p>
    <w:p w14:paraId="65AF77DD" w14:textId="77777777" w:rsidR="000160E8" w:rsidRPr="00E020E4" w:rsidRDefault="000160E8" w:rsidP="000160E8">
      <w:pPr>
        <w:spacing w:before="1"/>
        <w:ind w:left="158"/>
        <w:rPr>
          <w:sz w:val="24"/>
          <w:szCs w:val="24"/>
          <w:lang w:val="lt-LT"/>
        </w:rPr>
      </w:pPr>
      <w:r w:rsidRPr="00E020E4">
        <w:rPr>
          <w:sz w:val="24"/>
          <w:szCs w:val="24"/>
          <w:lang w:val="lt-LT"/>
        </w:rPr>
        <w:t>22.2.3.უზრუნველყოს</w:t>
      </w:r>
      <w:r w:rsidRPr="00E020E4">
        <w:rPr>
          <w:spacing w:val="-8"/>
          <w:sz w:val="24"/>
          <w:szCs w:val="24"/>
          <w:lang w:val="lt-LT"/>
        </w:rPr>
        <w:t xml:space="preserve"> </w:t>
      </w:r>
      <w:r w:rsidRPr="00E020E4">
        <w:rPr>
          <w:sz w:val="24"/>
          <w:szCs w:val="24"/>
          <w:lang w:val="lt-LT"/>
        </w:rPr>
        <w:t>სარკეებისა</w:t>
      </w:r>
      <w:r w:rsidRPr="00E020E4">
        <w:rPr>
          <w:spacing w:val="-4"/>
          <w:sz w:val="24"/>
          <w:szCs w:val="24"/>
          <w:lang w:val="lt-LT"/>
        </w:rPr>
        <w:t xml:space="preserve"> </w:t>
      </w:r>
      <w:r w:rsidRPr="00E020E4">
        <w:rPr>
          <w:sz w:val="24"/>
          <w:szCs w:val="24"/>
          <w:lang w:val="lt-LT"/>
        </w:rPr>
        <w:t>და</w:t>
      </w:r>
      <w:r w:rsidRPr="00E020E4">
        <w:rPr>
          <w:spacing w:val="-4"/>
          <w:sz w:val="24"/>
          <w:szCs w:val="24"/>
          <w:lang w:val="lt-LT"/>
        </w:rPr>
        <w:t xml:space="preserve"> </w:t>
      </w:r>
      <w:r w:rsidRPr="00E020E4">
        <w:rPr>
          <w:sz w:val="24"/>
          <w:szCs w:val="24"/>
          <w:lang w:val="lt-LT"/>
        </w:rPr>
        <w:t>შუშის</w:t>
      </w:r>
      <w:r w:rsidRPr="00E020E4">
        <w:rPr>
          <w:spacing w:val="-5"/>
          <w:sz w:val="24"/>
          <w:szCs w:val="24"/>
          <w:lang w:val="lt-LT"/>
        </w:rPr>
        <w:t xml:space="preserve"> </w:t>
      </w:r>
      <w:r w:rsidRPr="00E020E4">
        <w:rPr>
          <w:sz w:val="24"/>
          <w:szCs w:val="24"/>
          <w:lang w:val="lt-LT"/>
        </w:rPr>
        <w:t>ზედაპირების</w:t>
      </w:r>
      <w:r w:rsidRPr="00E020E4">
        <w:rPr>
          <w:spacing w:val="-4"/>
          <w:sz w:val="24"/>
          <w:szCs w:val="24"/>
          <w:lang w:val="lt-LT"/>
        </w:rPr>
        <w:t xml:space="preserve"> </w:t>
      </w:r>
      <w:r w:rsidRPr="00E020E4">
        <w:rPr>
          <w:spacing w:val="-2"/>
          <w:sz w:val="24"/>
          <w:szCs w:val="24"/>
          <w:lang w:val="lt-LT"/>
        </w:rPr>
        <w:t>წმენდა;</w:t>
      </w:r>
    </w:p>
    <w:p w14:paraId="179648A2" w14:textId="77777777" w:rsidR="000160E8" w:rsidRPr="00E020E4" w:rsidRDefault="000160E8" w:rsidP="000160E8">
      <w:pPr>
        <w:spacing w:before="1"/>
        <w:ind w:left="158"/>
        <w:rPr>
          <w:sz w:val="24"/>
          <w:szCs w:val="24"/>
          <w:lang w:val="lt-LT"/>
        </w:rPr>
      </w:pPr>
      <w:r w:rsidRPr="00E020E4">
        <w:rPr>
          <w:sz w:val="24"/>
          <w:szCs w:val="24"/>
          <w:lang w:val="lt-LT"/>
        </w:rPr>
        <w:t>22.2.3.უზრუნველყოს</w:t>
      </w:r>
      <w:r w:rsidRPr="00E020E4">
        <w:rPr>
          <w:spacing w:val="-5"/>
          <w:sz w:val="24"/>
          <w:szCs w:val="24"/>
          <w:lang w:val="lt-LT"/>
        </w:rPr>
        <w:t xml:space="preserve"> </w:t>
      </w:r>
      <w:r w:rsidRPr="00E020E4">
        <w:rPr>
          <w:sz w:val="24"/>
          <w:szCs w:val="24"/>
          <w:lang w:val="lt-LT"/>
        </w:rPr>
        <w:t>კარის</w:t>
      </w:r>
      <w:r w:rsidRPr="00E020E4">
        <w:rPr>
          <w:spacing w:val="-6"/>
          <w:sz w:val="24"/>
          <w:szCs w:val="24"/>
          <w:lang w:val="lt-LT"/>
        </w:rPr>
        <w:t xml:space="preserve"> </w:t>
      </w:r>
      <w:r w:rsidRPr="00E020E4">
        <w:rPr>
          <w:sz w:val="24"/>
          <w:szCs w:val="24"/>
          <w:lang w:val="lt-LT"/>
        </w:rPr>
        <w:t>ბლოკების,</w:t>
      </w:r>
      <w:r w:rsidRPr="00E020E4">
        <w:rPr>
          <w:spacing w:val="-6"/>
          <w:sz w:val="24"/>
          <w:szCs w:val="24"/>
          <w:lang w:val="lt-LT"/>
        </w:rPr>
        <w:t xml:space="preserve"> </w:t>
      </w:r>
      <w:r w:rsidRPr="00E020E4">
        <w:rPr>
          <w:sz w:val="24"/>
          <w:szCs w:val="24"/>
          <w:lang w:val="lt-LT"/>
        </w:rPr>
        <w:t>კიბის</w:t>
      </w:r>
      <w:r w:rsidRPr="00E020E4">
        <w:rPr>
          <w:spacing w:val="-3"/>
          <w:sz w:val="24"/>
          <w:szCs w:val="24"/>
          <w:lang w:val="lt-LT"/>
        </w:rPr>
        <w:t xml:space="preserve"> </w:t>
      </w:r>
      <w:r w:rsidRPr="00E020E4">
        <w:rPr>
          <w:sz w:val="24"/>
          <w:szCs w:val="24"/>
          <w:lang w:val="lt-LT"/>
        </w:rPr>
        <w:t>უჯრედებისა</w:t>
      </w:r>
      <w:r w:rsidRPr="00E020E4">
        <w:rPr>
          <w:spacing w:val="-5"/>
          <w:sz w:val="24"/>
          <w:szCs w:val="24"/>
          <w:lang w:val="lt-LT"/>
        </w:rPr>
        <w:t xml:space="preserve"> </w:t>
      </w:r>
      <w:r w:rsidRPr="00E020E4">
        <w:rPr>
          <w:sz w:val="24"/>
          <w:szCs w:val="24"/>
          <w:lang w:val="lt-LT"/>
        </w:rPr>
        <w:t>და</w:t>
      </w:r>
      <w:r w:rsidRPr="00E020E4">
        <w:rPr>
          <w:spacing w:val="-5"/>
          <w:sz w:val="24"/>
          <w:szCs w:val="24"/>
          <w:lang w:val="lt-LT"/>
        </w:rPr>
        <w:t xml:space="preserve"> </w:t>
      </w:r>
      <w:r w:rsidRPr="00E020E4">
        <w:rPr>
          <w:sz w:val="24"/>
          <w:szCs w:val="24"/>
          <w:lang w:val="lt-LT"/>
        </w:rPr>
        <w:t>ბაქნების</w:t>
      </w:r>
      <w:r w:rsidRPr="00E020E4">
        <w:rPr>
          <w:spacing w:val="-2"/>
          <w:sz w:val="24"/>
          <w:szCs w:val="24"/>
          <w:lang w:val="lt-LT"/>
        </w:rPr>
        <w:t xml:space="preserve"> დასუფთავება;</w:t>
      </w:r>
    </w:p>
    <w:p w14:paraId="7B6D1F2D" w14:textId="77777777" w:rsidR="000160E8" w:rsidRPr="00E020E4" w:rsidRDefault="000160E8">
      <w:pPr>
        <w:numPr>
          <w:ilvl w:val="2"/>
          <w:numId w:val="14"/>
        </w:numPr>
        <w:tabs>
          <w:tab w:val="left" w:pos="819"/>
        </w:tabs>
        <w:spacing w:before="269"/>
        <w:ind w:right="641" w:firstLine="0"/>
        <w:rPr>
          <w:sz w:val="24"/>
          <w:szCs w:val="24"/>
          <w:lang w:val="lt-LT"/>
        </w:rPr>
      </w:pPr>
      <w:r w:rsidRPr="00E020E4">
        <w:rPr>
          <w:sz w:val="24"/>
          <w:szCs w:val="24"/>
          <w:lang w:val="lt-LT"/>
        </w:rPr>
        <w:t>უზრუნველყოს</w:t>
      </w:r>
      <w:r w:rsidRPr="00E020E4">
        <w:rPr>
          <w:spacing w:val="80"/>
          <w:sz w:val="24"/>
          <w:szCs w:val="24"/>
          <w:lang w:val="lt-LT"/>
        </w:rPr>
        <w:t xml:space="preserve"> </w:t>
      </w:r>
      <w:r w:rsidRPr="00E020E4">
        <w:rPr>
          <w:sz w:val="24"/>
          <w:szCs w:val="24"/>
          <w:lang w:val="lt-LT"/>
        </w:rPr>
        <w:t>კარის</w:t>
      </w:r>
      <w:r w:rsidRPr="00E020E4">
        <w:rPr>
          <w:spacing w:val="80"/>
          <w:sz w:val="24"/>
          <w:szCs w:val="24"/>
          <w:lang w:val="lt-LT"/>
        </w:rPr>
        <w:t xml:space="preserve"> </w:t>
      </w:r>
      <w:r w:rsidRPr="00E020E4">
        <w:rPr>
          <w:sz w:val="24"/>
          <w:szCs w:val="24"/>
          <w:lang w:val="lt-LT"/>
        </w:rPr>
        <w:t>სახელურების,</w:t>
      </w:r>
      <w:r w:rsidRPr="00E020E4">
        <w:rPr>
          <w:spacing w:val="80"/>
          <w:sz w:val="24"/>
          <w:szCs w:val="24"/>
          <w:lang w:val="lt-LT"/>
        </w:rPr>
        <w:t xml:space="preserve"> </w:t>
      </w:r>
      <w:r w:rsidRPr="00E020E4">
        <w:rPr>
          <w:sz w:val="24"/>
          <w:szCs w:val="24"/>
          <w:lang w:val="lt-LT"/>
        </w:rPr>
        <w:t>კიბის</w:t>
      </w:r>
      <w:r w:rsidRPr="00E020E4">
        <w:rPr>
          <w:spacing w:val="80"/>
          <w:sz w:val="24"/>
          <w:szCs w:val="24"/>
          <w:lang w:val="lt-LT"/>
        </w:rPr>
        <w:t xml:space="preserve"> </w:t>
      </w:r>
      <w:r w:rsidRPr="00E020E4">
        <w:rPr>
          <w:sz w:val="24"/>
          <w:szCs w:val="24"/>
          <w:lang w:val="lt-LT"/>
        </w:rPr>
        <w:t>მოაჯირებისა</w:t>
      </w:r>
      <w:r w:rsidRPr="00E020E4">
        <w:rPr>
          <w:spacing w:val="80"/>
          <w:sz w:val="24"/>
          <w:szCs w:val="24"/>
          <w:lang w:val="lt-LT"/>
        </w:rPr>
        <w:t xml:space="preserve"> </w:t>
      </w:r>
      <w:r w:rsidRPr="00E020E4">
        <w:rPr>
          <w:sz w:val="24"/>
          <w:szCs w:val="24"/>
          <w:lang w:val="lt-LT"/>
        </w:rPr>
        <w:t>და</w:t>
      </w:r>
      <w:r w:rsidRPr="00E020E4">
        <w:rPr>
          <w:spacing w:val="80"/>
          <w:sz w:val="24"/>
          <w:szCs w:val="24"/>
          <w:lang w:val="lt-LT"/>
        </w:rPr>
        <w:t xml:space="preserve"> </w:t>
      </w:r>
      <w:r w:rsidRPr="00E020E4">
        <w:rPr>
          <w:sz w:val="24"/>
          <w:szCs w:val="24"/>
          <w:lang w:val="lt-LT"/>
        </w:rPr>
        <w:t>ყველა</w:t>
      </w:r>
      <w:r w:rsidRPr="00E020E4">
        <w:rPr>
          <w:spacing w:val="80"/>
          <w:sz w:val="24"/>
          <w:szCs w:val="24"/>
          <w:lang w:val="lt-LT"/>
        </w:rPr>
        <w:t xml:space="preserve"> </w:t>
      </w:r>
      <w:r w:rsidRPr="00E020E4">
        <w:rPr>
          <w:sz w:val="24"/>
          <w:szCs w:val="24"/>
          <w:lang w:val="lt-LT"/>
        </w:rPr>
        <w:t>სხვა იმ ზედაპირის წმენდა, რასაც</w:t>
      </w:r>
      <w:r w:rsidRPr="00E020E4">
        <w:rPr>
          <w:spacing w:val="40"/>
          <w:sz w:val="24"/>
          <w:szCs w:val="24"/>
          <w:lang w:val="lt-LT"/>
        </w:rPr>
        <w:t xml:space="preserve"> </w:t>
      </w:r>
      <w:r w:rsidRPr="00E020E4">
        <w:rPr>
          <w:sz w:val="24"/>
          <w:szCs w:val="24"/>
          <w:lang w:val="lt-LT"/>
        </w:rPr>
        <w:t>ხშირად</w:t>
      </w:r>
      <w:r w:rsidRPr="00E020E4">
        <w:rPr>
          <w:spacing w:val="40"/>
          <w:sz w:val="24"/>
          <w:szCs w:val="24"/>
          <w:lang w:val="lt-LT"/>
        </w:rPr>
        <w:t xml:space="preserve"> </w:t>
      </w:r>
      <w:r w:rsidRPr="00E020E4">
        <w:rPr>
          <w:sz w:val="24"/>
          <w:szCs w:val="24"/>
          <w:lang w:val="lt-LT"/>
        </w:rPr>
        <w:t>ეხებიან</w:t>
      </w:r>
      <w:r w:rsidRPr="00E020E4">
        <w:rPr>
          <w:spacing w:val="40"/>
          <w:sz w:val="24"/>
          <w:szCs w:val="24"/>
          <w:lang w:val="lt-LT"/>
        </w:rPr>
        <w:t xml:space="preserve"> </w:t>
      </w:r>
      <w:r w:rsidRPr="00E020E4">
        <w:rPr>
          <w:sz w:val="24"/>
          <w:szCs w:val="24"/>
          <w:lang w:val="lt-LT"/>
        </w:rPr>
        <w:t>ხელით;</w:t>
      </w:r>
    </w:p>
    <w:p w14:paraId="2452079F" w14:textId="77777777" w:rsidR="000160E8" w:rsidRPr="00E020E4" w:rsidRDefault="000160E8">
      <w:pPr>
        <w:numPr>
          <w:ilvl w:val="2"/>
          <w:numId w:val="14"/>
        </w:numPr>
        <w:tabs>
          <w:tab w:val="left" w:pos="819"/>
        </w:tabs>
        <w:spacing w:before="4" w:line="237" w:lineRule="auto"/>
        <w:ind w:right="990" w:firstLine="0"/>
        <w:rPr>
          <w:sz w:val="24"/>
          <w:szCs w:val="24"/>
          <w:lang w:val="lt-LT"/>
        </w:rPr>
      </w:pPr>
      <w:r w:rsidRPr="00E020E4">
        <w:rPr>
          <w:sz w:val="24"/>
          <w:szCs w:val="24"/>
          <w:lang w:val="lt-LT"/>
        </w:rPr>
        <w:t>უზრუნველყოს</w:t>
      </w:r>
      <w:r w:rsidRPr="00E020E4">
        <w:rPr>
          <w:spacing w:val="-5"/>
          <w:sz w:val="24"/>
          <w:szCs w:val="24"/>
          <w:lang w:val="lt-LT"/>
        </w:rPr>
        <w:t xml:space="preserve"> </w:t>
      </w:r>
      <w:r w:rsidRPr="00E020E4">
        <w:rPr>
          <w:sz w:val="24"/>
          <w:szCs w:val="24"/>
          <w:lang w:val="lt-LT"/>
        </w:rPr>
        <w:t>დასალაგებელი</w:t>
      </w:r>
      <w:r w:rsidRPr="00E020E4">
        <w:rPr>
          <w:spacing w:val="-10"/>
          <w:sz w:val="24"/>
          <w:szCs w:val="24"/>
          <w:lang w:val="lt-LT"/>
        </w:rPr>
        <w:t xml:space="preserve"> </w:t>
      </w:r>
      <w:r w:rsidRPr="00E020E4">
        <w:rPr>
          <w:sz w:val="24"/>
          <w:szCs w:val="24"/>
          <w:lang w:val="lt-LT"/>
        </w:rPr>
        <w:t>ინვენტარის</w:t>
      </w:r>
      <w:r w:rsidRPr="00E020E4">
        <w:rPr>
          <w:spacing w:val="-5"/>
          <w:sz w:val="24"/>
          <w:szCs w:val="24"/>
          <w:lang w:val="lt-LT"/>
        </w:rPr>
        <w:t xml:space="preserve"> </w:t>
      </w:r>
      <w:r w:rsidRPr="00E020E4">
        <w:rPr>
          <w:sz w:val="24"/>
          <w:szCs w:val="24"/>
          <w:lang w:val="lt-LT"/>
        </w:rPr>
        <w:t>რეცხვა</w:t>
      </w:r>
      <w:r w:rsidRPr="00E020E4">
        <w:rPr>
          <w:spacing w:val="-7"/>
          <w:sz w:val="24"/>
          <w:szCs w:val="24"/>
          <w:lang w:val="lt-LT"/>
        </w:rPr>
        <w:t xml:space="preserve"> </w:t>
      </w:r>
      <w:r w:rsidRPr="00E020E4">
        <w:rPr>
          <w:sz w:val="24"/>
          <w:szCs w:val="24"/>
          <w:lang w:val="lt-LT"/>
        </w:rPr>
        <w:t>და</w:t>
      </w:r>
      <w:r w:rsidRPr="00E020E4">
        <w:rPr>
          <w:spacing w:val="-11"/>
          <w:sz w:val="24"/>
          <w:szCs w:val="24"/>
          <w:lang w:val="lt-LT"/>
        </w:rPr>
        <w:t xml:space="preserve"> </w:t>
      </w:r>
      <w:r w:rsidRPr="00E020E4">
        <w:rPr>
          <w:sz w:val="24"/>
          <w:szCs w:val="24"/>
          <w:lang w:val="lt-LT"/>
        </w:rPr>
        <w:t>მომზადება</w:t>
      </w:r>
      <w:r w:rsidRPr="00E020E4">
        <w:rPr>
          <w:spacing w:val="-7"/>
          <w:sz w:val="24"/>
          <w:szCs w:val="24"/>
          <w:lang w:val="lt-LT"/>
        </w:rPr>
        <w:t xml:space="preserve"> </w:t>
      </w:r>
      <w:r w:rsidRPr="00E020E4">
        <w:rPr>
          <w:sz w:val="24"/>
          <w:szCs w:val="24"/>
          <w:lang w:val="lt-LT"/>
        </w:rPr>
        <w:t>შემდეგი სამუშაო დღისთვის;</w:t>
      </w:r>
    </w:p>
    <w:p w14:paraId="79FB256A" w14:textId="77777777" w:rsidR="000160E8" w:rsidRPr="00E020E4" w:rsidRDefault="000160E8">
      <w:pPr>
        <w:numPr>
          <w:ilvl w:val="2"/>
          <w:numId w:val="14"/>
        </w:numPr>
        <w:tabs>
          <w:tab w:val="left" w:pos="819"/>
        </w:tabs>
        <w:spacing w:before="1"/>
        <w:ind w:right="677" w:firstLine="0"/>
        <w:rPr>
          <w:sz w:val="24"/>
          <w:szCs w:val="24"/>
          <w:lang w:val="lt-LT"/>
        </w:rPr>
      </w:pPr>
      <w:r w:rsidRPr="00E020E4">
        <w:rPr>
          <w:sz w:val="24"/>
          <w:szCs w:val="24"/>
          <w:lang w:val="lt-LT"/>
        </w:rPr>
        <w:t>განსაკუთრებულ</w:t>
      </w:r>
      <w:r w:rsidRPr="00E020E4">
        <w:rPr>
          <w:spacing w:val="-9"/>
          <w:sz w:val="24"/>
          <w:szCs w:val="24"/>
          <w:lang w:val="lt-LT"/>
        </w:rPr>
        <w:t xml:space="preserve"> </w:t>
      </w:r>
      <w:r w:rsidRPr="00E020E4">
        <w:rPr>
          <w:sz w:val="24"/>
          <w:szCs w:val="24"/>
          <w:lang w:val="lt-LT"/>
        </w:rPr>
        <w:t>შემთხვევებში,</w:t>
      </w:r>
      <w:r w:rsidRPr="00E020E4">
        <w:rPr>
          <w:spacing w:val="-10"/>
          <w:sz w:val="24"/>
          <w:szCs w:val="24"/>
          <w:lang w:val="lt-LT"/>
        </w:rPr>
        <w:t xml:space="preserve"> </w:t>
      </w:r>
      <w:r w:rsidRPr="00E020E4">
        <w:rPr>
          <w:sz w:val="24"/>
          <w:szCs w:val="24"/>
          <w:lang w:val="lt-LT"/>
        </w:rPr>
        <w:t>სკოლის</w:t>
      </w:r>
      <w:r w:rsidRPr="00E020E4">
        <w:rPr>
          <w:spacing w:val="-8"/>
          <w:sz w:val="24"/>
          <w:szCs w:val="24"/>
          <w:lang w:val="lt-LT"/>
        </w:rPr>
        <w:t xml:space="preserve"> </w:t>
      </w:r>
      <w:r w:rsidRPr="00E020E4">
        <w:rPr>
          <w:sz w:val="24"/>
          <w:szCs w:val="24"/>
          <w:lang w:val="lt-LT"/>
        </w:rPr>
        <w:t>ექიმის</w:t>
      </w:r>
      <w:r w:rsidRPr="00E020E4">
        <w:rPr>
          <w:spacing w:val="-11"/>
          <w:sz w:val="24"/>
          <w:szCs w:val="24"/>
          <w:lang w:val="lt-LT"/>
        </w:rPr>
        <w:t xml:space="preserve"> </w:t>
      </w:r>
      <w:r w:rsidRPr="00E020E4">
        <w:rPr>
          <w:sz w:val="24"/>
          <w:szCs w:val="24"/>
          <w:lang w:val="lt-LT"/>
        </w:rPr>
        <w:t>ზედამხედველობით</w:t>
      </w:r>
      <w:r w:rsidRPr="00E020E4">
        <w:rPr>
          <w:spacing w:val="-10"/>
          <w:sz w:val="24"/>
          <w:szCs w:val="24"/>
          <w:lang w:val="lt-LT"/>
        </w:rPr>
        <w:t xml:space="preserve"> </w:t>
      </w:r>
      <w:r w:rsidRPr="00E020E4">
        <w:rPr>
          <w:sz w:val="24"/>
          <w:szCs w:val="24"/>
          <w:lang w:val="lt-LT"/>
        </w:rPr>
        <w:t>სკოლაში ჩაატაროს</w:t>
      </w:r>
      <w:r w:rsidRPr="00E020E4">
        <w:rPr>
          <w:spacing w:val="40"/>
          <w:sz w:val="24"/>
          <w:szCs w:val="24"/>
          <w:lang w:val="lt-LT"/>
        </w:rPr>
        <w:t xml:space="preserve"> </w:t>
      </w:r>
      <w:r w:rsidRPr="00E020E4">
        <w:rPr>
          <w:sz w:val="24"/>
          <w:szCs w:val="24"/>
          <w:lang w:val="lt-LT"/>
        </w:rPr>
        <w:t>სადეზინფექციო, სადერატიზაციო</w:t>
      </w:r>
      <w:r w:rsidRPr="00E020E4">
        <w:rPr>
          <w:spacing w:val="40"/>
          <w:sz w:val="24"/>
          <w:szCs w:val="24"/>
          <w:lang w:val="lt-LT"/>
        </w:rPr>
        <w:t xml:space="preserve"> </w:t>
      </w:r>
      <w:r w:rsidRPr="00E020E4">
        <w:rPr>
          <w:sz w:val="24"/>
          <w:szCs w:val="24"/>
          <w:lang w:val="lt-LT"/>
        </w:rPr>
        <w:t>სამუშაოები;</w:t>
      </w:r>
    </w:p>
    <w:p w14:paraId="32D75EBA" w14:textId="77777777" w:rsidR="000160E8" w:rsidRPr="00E020E4" w:rsidRDefault="000160E8">
      <w:pPr>
        <w:numPr>
          <w:ilvl w:val="2"/>
          <w:numId w:val="14"/>
        </w:numPr>
        <w:tabs>
          <w:tab w:val="left" w:pos="819"/>
        </w:tabs>
        <w:spacing w:before="1"/>
        <w:ind w:right="630" w:firstLine="0"/>
        <w:rPr>
          <w:sz w:val="24"/>
          <w:szCs w:val="24"/>
          <w:lang w:val="lt-LT"/>
        </w:rPr>
      </w:pPr>
      <w:r w:rsidRPr="00E020E4">
        <w:rPr>
          <w:sz w:val="24"/>
          <w:szCs w:val="24"/>
          <w:lang w:val="lt-LT"/>
        </w:rPr>
        <w:t>ზემოთაღნიშნული</w:t>
      </w:r>
      <w:r w:rsidRPr="00E020E4">
        <w:rPr>
          <w:spacing w:val="80"/>
          <w:sz w:val="24"/>
          <w:szCs w:val="24"/>
          <w:lang w:val="lt-LT"/>
        </w:rPr>
        <w:t xml:space="preserve"> </w:t>
      </w:r>
      <w:r w:rsidRPr="00E020E4">
        <w:rPr>
          <w:sz w:val="24"/>
          <w:szCs w:val="24"/>
          <w:lang w:val="lt-LT"/>
        </w:rPr>
        <w:t>სამუშაოები</w:t>
      </w:r>
      <w:r w:rsidRPr="00E020E4">
        <w:rPr>
          <w:spacing w:val="80"/>
          <w:sz w:val="24"/>
          <w:szCs w:val="24"/>
          <w:lang w:val="lt-LT"/>
        </w:rPr>
        <w:t xml:space="preserve"> </w:t>
      </w:r>
      <w:r w:rsidRPr="00E020E4">
        <w:rPr>
          <w:sz w:val="24"/>
          <w:szCs w:val="24"/>
          <w:lang w:val="lt-LT"/>
        </w:rPr>
        <w:t>განახორციელოს</w:t>
      </w:r>
      <w:r w:rsidRPr="00E020E4">
        <w:rPr>
          <w:spacing w:val="80"/>
          <w:sz w:val="24"/>
          <w:szCs w:val="24"/>
          <w:lang w:val="lt-LT"/>
        </w:rPr>
        <w:t xml:space="preserve"> </w:t>
      </w:r>
      <w:r w:rsidRPr="00E020E4">
        <w:rPr>
          <w:sz w:val="24"/>
          <w:szCs w:val="24"/>
          <w:lang w:val="lt-LT"/>
        </w:rPr>
        <w:t>უსაფრთხოების</w:t>
      </w:r>
      <w:r w:rsidRPr="00E020E4">
        <w:rPr>
          <w:spacing w:val="80"/>
          <w:sz w:val="24"/>
          <w:szCs w:val="24"/>
          <w:lang w:val="lt-LT"/>
        </w:rPr>
        <w:t xml:space="preserve"> </w:t>
      </w:r>
      <w:r w:rsidRPr="00E020E4">
        <w:rPr>
          <w:sz w:val="24"/>
          <w:szCs w:val="24"/>
          <w:lang w:val="lt-LT"/>
        </w:rPr>
        <w:t xml:space="preserve">ნორმების სრული დაცვით და გამოიყენოს ერთჯერადი ხელთათმანი, ხალათი/სპეციალური </w:t>
      </w:r>
      <w:r w:rsidRPr="00E020E4">
        <w:rPr>
          <w:spacing w:val="-2"/>
          <w:sz w:val="24"/>
          <w:szCs w:val="24"/>
          <w:lang w:val="lt-LT"/>
        </w:rPr>
        <w:t>წინსაფარი.</w:t>
      </w:r>
    </w:p>
    <w:p w14:paraId="0B59CBEE" w14:textId="77777777" w:rsidR="000160E8" w:rsidRPr="00E020E4" w:rsidRDefault="000160E8">
      <w:pPr>
        <w:numPr>
          <w:ilvl w:val="1"/>
          <w:numId w:val="13"/>
        </w:numPr>
        <w:tabs>
          <w:tab w:val="left" w:pos="632"/>
        </w:tabs>
        <w:spacing w:before="3"/>
        <w:ind w:left="632" w:hanging="474"/>
        <w:rPr>
          <w:b/>
          <w:bCs/>
          <w:sz w:val="24"/>
          <w:szCs w:val="24"/>
          <w:lang w:val="lt-LT"/>
        </w:rPr>
      </w:pPr>
      <w:r w:rsidRPr="00E020E4">
        <w:rPr>
          <w:b/>
          <w:bCs/>
          <w:spacing w:val="-4"/>
          <w:sz w:val="24"/>
          <w:szCs w:val="24"/>
          <w:lang w:val="lt-LT"/>
        </w:rPr>
        <w:t>დამლაგებლის</w:t>
      </w:r>
      <w:r w:rsidRPr="00E020E4">
        <w:rPr>
          <w:b/>
          <w:bCs/>
          <w:spacing w:val="9"/>
          <w:sz w:val="24"/>
          <w:szCs w:val="24"/>
          <w:lang w:val="lt-LT"/>
        </w:rPr>
        <w:t xml:space="preserve"> </w:t>
      </w:r>
      <w:r w:rsidRPr="00E020E4">
        <w:rPr>
          <w:b/>
          <w:bCs/>
          <w:spacing w:val="-4"/>
          <w:sz w:val="24"/>
          <w:szCs w:val="24"/>
          <w:lang w:val="lt-LT"/>
        </w:rPr>
        <w:t>საკვალიფიკაციო</w:t>
      </w:r>
      <w:r w:rsidRPr="00E020E4">
        <w:rPr>
          <w:b/>
          <w:bCs/>
          <w:spacing w:val="8"/>
          <w:sz w:val="24"/>
          <w:szCs w:val="24"/>
          <w:lang w:val="lt-LT"/>
        </w:rPr>
        <w:t xml:space="preserve"> </w:t>
      </w:r>
      <w:r w:rsidRPr="00E020E4">
        <w:rPr>
          <w:b/>
          <w:bCs/>
          <w:spacing w:val="-4"/>
          <w:sz w:val="24"/>
          <w:szCs w:val="24"/>
          <w:lang w:val="lt-LT"/>
        </w:rPr>
        <w:t>მოთხოვნებია:</w:t>
      </w:r>
    </w:p>
    <w:p w14:paraId="0EF13272" w14:textId="77777777" w:rsidR="000160E8" w:rsidRPr="00E020E4" w:rsidRDefault="000160E8" w:rsidP="000160E8">
      <w:pPr>
        <w:spacing w:before="1"/>
        <w:ind w:left="158"/>
        <w:rPr>
          <w:sz w:val="24"/>
          <w:szCs w:val="24"/>
          <w:lang w:val="lt-LT"/>
        </w:rPr>
      </w:pPr>
      <w:r w:rsidRPr="00E020E4">
        <w:rPr>
          <w:spacing w:val="-2"/>
          <w:sz w:val="24"/>
          <w:szCs w:val="24"/>
          <w:lang w:val="lt-LT"/>
        </w:rPr>
        <w:t>22.3.1.მსგავს</w:t>
      </w:r>
      <w:r w:rsidRPr="00E020E4">
        <w:rPr>
          <w:spacing w:val="-10"/>
          <w:sz w:val="24"/>
          <w:szCs w:val="24"/>
          <w:lang w:val="lt-LT"/>
        </w:rPr>
        <w:t xml:space="preserve"> </w:t>
      </w:r>
      <w:r w:rsidRPr="00E020E4">
        <w:rPr>
          <w:spacing w:val="-2"/>
          <w:sz w:val="24"/>
          <w:szCs w:val="24"/>
          <w:lang w:val="lt-LT"/>
        </w:rPr>
        <w:t>პოზიციაზე</w:t>
      </w:r>
      <w:r w:rsidRPr="00E020E4">
        <w:rPr>
          <w:spacing w:val="-11"/>
          <w:sz w:val="24"/>
          <w:szCs w:val="24"/>
          <w:lang w:val="lt-LT"/>
        </w:rPr>
        <w:t xml:space="preserve"> </w:t>
      </w:r>
      <w:r w:rsidRPr="00E020E4">
        <w:rPr>
          <w:spacing w:val="-2"/>
          <w:sz w:val="24"/>
          <w:szCs w:val="24"/>
          <w:lang w:val="lt-LT"/>
        </w:rPr>
        <w:t>მუშაობის</w:t>
      </w:r>
      <w:r w:rsidRPr="00E020E4">
        <w:rPr>
          <w:spacing w:val="-4"/>
          <w:sz w:val="24"/>
          <w:szCs w:val="24"/>
          <w:lang w:val="lt-LT"/>
        </w:rPr>
        <w:t xml:space="preserve"> </w:t>
      </w:r>
      <w:r w:rsidRPr="00E020E4">
        <w:rPr>
          <w:spacing w:val="-2"/>
          <w:sz w:val="24"/>
          <w:szCs w:val="24"/>
          <w:lang w:val="lt-LT"/>
        </w:rPr>
        <w:t>არანაკლებ</w:t>
      </w:r>
      <w:r w:rsidRPr="00E020E4">
        <w:rPr>
          <w:spacing w:val="-7"/>
          <w:sz w:val="24"/>
          <w:szCs w:val="24"/>
          <w:lang w:val="lt-LT"/>
        </w:rPr>
        <w:t xml:space="preserve"> </w:t>
      </w:r>
      <w:r w:rsidRPr="00E020E4">
        <w:rPr>
          <w:spacing w:val="-2"/>
          <w:sz w:val="24"/>
          <w:szCs w:val="24"/>
          <w:lang w:val="lt-LT"/>
        </w:rPr>
        <w:t>1</w:t>
      </w:r>
      <w:r w:rsidRPr="00E020E4">
        <w:rPr>
          <w:spacing w:val="-9"/>
          <w:sz w:val="24"/>
          <w:szCs w:val="24"/>
          <w:lang w:val="lt-LT"/>
        </w:rPr>
        <w:t xml:space="preserve"> </w:t>
      </w:r>
      <w:r w:rsidRPr="00E020E4">
        <w:rPr>
          <w:spacing w:val="-2"/>
          <w:sz w:val="24"/>
          <w:szCs w:val="24"/>
          <w:lang w:val="lt-LT"/>
        </w:rPr>
        <w:t>წლიანი</w:t>
      </w:r>
      <w:r w:rsidRPr="00E020E4">
        <w:rPr>
          <w:spacing w:val="-8"/>
          <w:sz w:val="24"/>
          <w:szCs w:val="24"/>
          <w:lang w:val="lt-LT"/>
        </w:rPr>
        <w:t xml:space="preserve"> </w:t>
      </w:r>
      <w:r w:rsidRPr="00E020E4">
        <w:rPr>
          <w:spacing w:val="-2"/>
          <w:sz w:val="24"/>
          <w:szCs w:val="24"/>
          <w:lang w:val="lt-LT"/>
        </w:rPr>
        <w:t>გამოცდილება.</w:t>
      </w:r>
    </w:p>
    <w:p w14:paraId="5628EFBE" w14:textId="77777777" w:rsidR="000160E8" w:rsidRPr="00E020E4" w:rsidRDefault="000160E8" w:rsidP="000160E8">
      <w:pPr>
        <w:tabs>
          <w:tab w:val="left" w:pos="2653"/>
          <w:tab w:val="left" w:pos="4000"/>
          <w:tab w:val="left" w:pos="5636"/>
          <w:tab w:val="left" w:pos="6274"/>
          <w:tab w:val="left" w:pos="7737"/>
          <w:tab w:val="left" w:pos="9368"/>
        </w:tabs>
        <w:ind w:left="158" w:right="39"/>
        <w:rPr>
          <w:sz w:val="24"/>
          <w:szCs w:val="24"/>
          <w:lang w:val="lt-LT"/>
        </w:rPr>
      </w:pPr>
      <w:r w:rsidRPr="00E020E4">
        <w:rPr>
          <w:spacing w:val="-2"/>
          <w:sz w:val="24"/>
          <w:szCs w:val="24"/>
          <w:lang w:val="lt-LT"/>
        </w:rPr>
        <w:t>22.3.2.დამლაგებლის</w:t>
      </w:r>
      <w:r w:rsidRPr="00E020E4">
        <w:rPr>
          <w:sz w:val="24"/>
          <w:szCs w:val="24"/>
          <w:lang w:val="lt-LT"/>
        </w:rPr>
        <w:tab/>
      </w:r>
      <w:r w:rsidRPr="00E020E4">
        <w:rPr>
          <w:spacing w:val="-2"/>
          <w:sz w:val="24"/>
          <w:szCs w:val="24"/>
          <w:lang w:val="lt-LT"/>
        </w:rPr>
        <w:t>არყოფნის</w:t>
      </w:r>
      <w:r w:rsidRPr="00E020E4">
        <w:rPr>
          <w:sz w:val="24"/>
          <w:szCs w:val="24"/>
          <w:lang w:val="lt-LT"/>
        </w:rPr>
        <w:tab/>
      </w:r>
      <w:r w:rsidRPr="00E020E4">
        <w:rPr>
          <w:spacing w:val="-2"/>
          <w:sz w:val="24"/>
          <w:szCs w:val="24"/>
          <w:lang w:val="lt-LT"/>
        </w:rPr>
        <w:t>შემთხვევაში</w:t>
      </w:r>
      <w:r w:rsidRPr="00E020E4">
        <w:rPr>
          <w:sz w:val="24"/>
          <w:szCs w:val="24"/>
          <w:lang w:val="lt-LT"/>
        </w:rPr>
        <w:tab/>
      </w:r>
      <w:r w:rsidRPr="00E020E4">
        <w:rPr>
          <w:spacing w:val="-4"/>
          <w:sz w:val="24"/>
          <w:szCs w:val="24"/>
          <w:lang w:val="lt-LT"/>
        </w:rPr>
        <w:t>მის</w:t>
      </w:r>
      <w:r w:rsidRPr="00E020E4">
        <w:rPr>
          <w:sz w:val="24"/>
          <w:szCs w:val="24"/>
          <w:lang w:val="lt-LT"/>
        </w:rPr>
        <w:tab/>
      </w:r>
      <w:r w:rsidRPr="00E020E4">
        <w:rPr>
          <w:spacing w:val="-2"/>
          <w:sz w:val="24"/>
          <w:szCs w:val="24"/>
          <w:lang w:val="lt-LT"/>
        </w:rPr>
        <w:t>ფუნქციებს</w:t>
      </w:r>
      <w:r w:rsidRPr="00E020E4">
        <w:rPr>
          <w:sz w:val="24"/>
          <w:szCs w:val="24"/>
          <w:lang w:val="lt-LT"/>
        </w:rPr>
        <w:tab/>
      </w:r>
      <w:r w:rsidRPr="00E020E4">
        <w:rPr>
          <w:spacing w:val="-2"/>
          <w:sz w:val="24"/>
          <w:szCs w:val="24"/>
          <w:lang w:val="lt-LT"/>
        </w:rPr>
        <w:t>შეასრულებს</w:t>
      </w:r>
      <w:r w:rsidRPr="00E020E4">
        <w:rPr>
          <w:sz w:val="24"/>
          <w:szCs w:val="24"/>
          <w:lang w:val="lt-LT"/>
        </w:rPr>
        <w:tab/>
      </w:r>
      <w:r w:rsidRPr="00E020E4">
        <w:rPr>
          <w:spacing w:val="-4"/>
          <w:sz w:val="24"/>
          <w:szCs w:val="24"/>
          <w:lang w:val="lt-LT"/>
        </w:rPr>
        <w:t xml:space="preserve">მეორე </w:t>
      </w:r>
      <w:r w:rsidRPr="00E020E4">
        <w:rPr>
          <w:spacing w:val="-2"/>
          <w:sz w:val="24"/>
          <w:szCs w:val="24"/>
          <w:lang w:val="lt-LT"/>
        </w:rPr>
        <w:t>დამლაგებელი.</w:t>
      </w:r>
    </w:p>
    <w:p w14:paraId="7B822BEE"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sz w:val="24"/>
          <w:szCs w:val="24"/>
          <w:lang w:val="lt-LT"/>
        </w:rPr>
        <w:t>მუხლი 23. მზარეული</w:t>
      </w:r>
    </w:p>
    <w:p w14:paraId="4BDC367B" w14:textId="77777777" w:rsidR="000160E8" w:rsidRPr="00E020E4" w:rsidRDefault="000160E8" w:rsidP="000160E8">
      <w:pPr>
        <w:spacing w:before="1"/>
        <w:ind w:left="158"/>
        <w:rPr>
          <w:sz w:val="24"/>
          <w:szCs w:val="24"/>
          <w:lang w:val="lt-LT"/>
        </w:rPr>
      </w:pPr>
      <w:r w:rsidRPr="00E020E4">
        <w:rPr>
          <w:spacing w:val="-2"/>
          <w:sz w:val="24"/>
          <w:szCs w:val="24"/>
          <w:lang w:val="lt-LT"/>
        </w:rPr>
        <w:t>23.1ფუნქციები</w:t>
      </w:r>
      <w:r w:rsidRPr="00E020E4">
        <w:rPr>
          <w:spacing w:val="-7"/>
          <w:sz w:val="24"/>
          <w:szCs w:val="24"/>
          <w:lang w:val="lt-LT"/>
        </w:rPr>
        <w:t xml:space="preserve"> </w:t>
      </w:r>
      <w:r w:rsidRPr="00E020E4">
        <w:rPr>
          <w:spacing w:val="-2"/>
          <w:sz w:val="24"/>
          <w:szCs w:val="24"/>
          <w:lang w:val="lt-LT"/>
        </w:rPr>
        <w:t>და მოვალეობები</w:t>
      </w:r>
    </w:p>
    <w:p w14:paraId="5A22F19C" w14:textId="4BB09496" w:rsidR="000160E8" w:rsidRPr="00E020E4" w:rsidRDefault="000160E8" w:rsidP="00EA50F7">
      <w:pPr>
        <w:tabs>
          <w:tab w:val="left" w:pos="1685"/>
          <w:tab w:val="left" w:pos="3693"/>
          <w:tab w:val="left" w:pos="5656"/>
          <w:tab w:val="left" w:pos="7197"/>
          <w:tab w:val="left" w:pos="7750"/>
        </w:tabs>
        <w:spacing w:before="27" w:line="261" w:lineRule="auto"/>
        <w:ind w:left="158" w:right="36"/>
        <w:rPr>
          <w:sz w:val="24"/>
          <w:szCs w:val="24"/>
          <w:lang w:val="lt-LT"/>
        </w:rPr>
      </w:pPr>
      <w:r w:rsidRPr="00E020E4">
        <w:rPr>
          <w:spacing w:val="-2"/>
          <w:sz w:val="24"/>
          <w:szCs w:val="24"/>
          <w:lang w:val="lt-LT"/>
        </w:rPr>
        <w:t>23.1.1ყოველდღიურად</w:t>
      </w:r>
      <w:r w:rsidR="00EA50F7" w:rsidRPr="00E020E4">
        <w:rPr>
          <w:sz w:val="24"/>
          <w:szCs w:val="24"/>
          <w:lang w:val="lt-LT"/>
        </w:rPr>
        <w:t xml:space="preserve">  </w:t>
      </w:r>
      <w:r w:rsidRPr="00E020E4">
        <w:rPr>
          <w:spacing w:val="-2"/>
          <w:sz w:val="24"/>
          <w:szCs w:val="24"/>
          <w:lang w:val="lt-LT"/>
        </w:rPr>
        <w:t>უზრუნველყოფს</w:t>
      </w:r>
      <w:r w:rsidR="00EA50F7" w:rsidRPr="00E020E4">
        <w:rPr>
          <w:sz w:val="24"/>
          <w:szCs w:val="24"/>
          <w:lang w:val="lt-LT"/>
        </w:rPr>
        <w:t xml:space="preserve"> </w:t>
      </w:r>
      <w:r w:rsidRPr="00E020E4">
        <w:rPr>
          <w:spacing w:val="-2"/>
          <w:sz w:val="24"/>
          <w:szCs w:val="24"/>
          <w:lang w:val="lt-LT"/>
        </w:rPr>
        <w:t>მოსწავლეთა</w:t>
      </w:r>
      <w:r w:rsidR="00EA50F7" w:rsidRPr="00E020E4">
        <w:rPr>
          <w:sz w:val="24"/>
          <w:szCs w:val="24"/>
          <w:lang w:val="lt-LT"/>
        </w:rPr>
        <w:t xml:space="preserve"> </w:t>
      </w:r>
      <w:r w:rsidRPr="00E020E4">
        <w:rPr>
          <w:spacing w:val="-6"/>
          <w:sz w:val="24"/>
          <w:szCs w:val="24"/>
          <w:lang w:val="lt-LT"/>
        </w:rPr>
        <w:t>და</w:t>
      </w:r>
      <w:r w:rsidR="00EA50F7" w:rsidRPr="00E020E4">
        <w:rPr>
          <w:sz w:val="24"/>
          <w:szCs w:val="24"/>
          <w:lang w:val="lt-LT"/>
        </w:rPr>
        <w:t xml:space="preserve"> </w:t>
      </w:r>
      <w:r w:rsidRPr="00E020E4">
        <w:rPr>
          <w:spacing w:val="-2"/>
          <w:sz w:val="24"/>
          <w:szCs w:val="24"/>
          <w:lang w:val="lt-LT"/>
        </w:rPr>
        <w:t xml:space="preserve">თანამშრომლებისთვის </w:t>
      </w:r>
      <w:r w:rsidRPr="00E020E4">
        <w:rPr>
          <w:sz w:val="24"/>
          <w:szCs w:val="24"/>
          <w:lang w:val="lt-LT"/>
        </w:rPr>
        <w:t>განკუთვნილი საკვების მომზადებას დადგენილი მენიუს მიხედვით.</w:t>
      </w:r>
    </w:p>
    <w:p w14:paraId="099BE137" w14:textId="4E0FCDC2" w:rsidR="000160E8" w:rsidRPr="00E020E4" w:rsidRDefault="00EA50F7" w:rsidP="00EA50F7">
      <w:pPr>
        <w:spacing w:before="2"/>
        <w:rPr>
          <w:sz w:val="24"/>
          <w:szCs w:val="24"/>
          <w:lang w:val="lt-LT"/>
        </w:rPr>
      </w:pPr>
      <w:r w:rsidRPr="00E020E4">
        <w:rPr>
          <w:sz w:val="24"/>
          <w:szCs w:val="24"/>
          <w:lang w:val="lt-LT"/>
        </w:rPr>
        <w:t xml:space="preserve">   </w:t>
      </w:r>
      <w:r w:rsidR="000160E8" w:rsidRPr="00E020E4">
        <w:rPr>
          <w:sz w:val="24"/>
          <w:szCs w:val="24"/>
          <w:lang w:val="lt-LT"/>
        </w:rPr>
        <w:t>23.1.2</w:t>
      </w:r>
      <w:r w:rsidR="000160E8" w:rsidRPr="00E020E4">
        <w:rPr>
          <w:spacing w:val="-11"/>
          <w:sz w:val="24"/>
          <w:szCs w:val="24"/>
          <w:lang w:val="lt-LT"/>
        </w:rPr>
        <w:t xml:space="preserve"> </w:t>
      </w:r>
      <w:r w:rsidR="000160E8" w:rsidRPr="00E020E4">
        <w:rPr>
          <w:sz w:val="24"/>
          <w:szCs w:val="24"/>
          <w:lang w:val="lt-LT"/>
        </w:rPr>
        <w:t>იცავს</w:t>
      </w:r>
      <w:r w:rsidR="000160E8" w:rsidRPr="00E020E4">
        <w:rPr>
          <w:spacing w:val="-8"/>
          <w:sz w:val="24"/>
          <w:szCs w:val="24"/>
          <w:lang w:val="lt-LT"/>
        </w:rPr>
        <w:t xml:space="preserve"> </w:t>
      </w:r>
      <w:r w:rsidR="000160E8" w:rsidRPr="00E020E4">
        <w:rPr>
          <w:sz w:val="24"/>
          <w:szCs w:val="24"/>
          <w:lang w:val="lt-LT"/>
        </w:rPr>
        <w:t>სანიტარულ-ჰიგიენურ</w:t>
      </w:r>
      <w:r w:rsidR="000160E8" w:rsidRPr="00E020E4">
        <w:rPr>
          <w:spacing w:val="-4"/>
          <w:sz w:val="24"/>
          <w:szCs w:val="24"/>
          <w:lang w:val="lt-LT"/>
        </w:rPr>
        <w:t xml:space="preserve"> </w:t>
      </w:r>
      <w:r w:rsidR="000160E8" w:rsidRPr="00E020E4">
        <w:rPr>
          <w:sz w:val="24"/>
          <w:szCs w:val="24"/>
          <w:lang w:val="lt-LT"/>
        </w:rPr>
        <w:t>წესებსა</w:t>
      </w:r>
      <w:r w:rsidR="000160E8" w:rsidRPr="00E020E4">
        <w:rPr>
          <w:spacing w:val="-7"/>
          <w:sz w:val="24"/>
          <w:szCs w:val="24"/>
          <w:lang w:val="lt-LT"/>
        </w:rPr>
        <w:t xml:space="preserve"> </w:t>
      </w:r>
      <w:r w:rsidR="000160E8" w:rsidRPr="00E020E4">
        <w:rPr>
          <w:sz w:val="24"/>
          <w:szCs w:val="24"/>
          <w:lang w:val="lt-LT"/>
        </w:rPr>
        <w:t>და</w:t>
      </w:r>
      <w:r w:rsidR="000160E8" w:rsidRPr="00E020E4">
        <w:rPr>
          <w:spacing w:val="-8"/>
          <w:sz w:val="24"/>
          <w:szCs w:val="24"/>
          <w:lang w:val="lt-LT"/>
        </w:rPr>
        <w:t xml:space="preserve"> </w:t>
      </w:r>
      <w:r w:rsidR="000160E8" w:rsidRPr="00E020E4">
        <w:rPr>
          <w:sz w:val="24"/>
          <w:szCs w:val="24"/>
          <w:lang w:val="lt-LT"/>
        </w:rPr>
        <w:t>სასურსათო</w:t>
      </w:r>
      <w:r w:rsidR="000160E8" w:rsidRPr="00E020E4">
        <w:rPr>
          <w:spacing w:val="-9"/>
          <w:sz w:val="24"/>
          <w:szCs w:val="24"/>
          <w:lang w:val="lt-LT"/>
        </w:rPr>
        <w:t xml:space="preserve"> </w:t>
      </w:r>
      <w:r w:rsidR="000160E8" w:rsidRPr="00E020E4">
        <w:rPr>
          <w:sz w:val="24"/>
          <w:szCs w:val="24"/>
          <w:lang w:val="lt-LT"/>
        </w:rPr>
        <w:t>უსაფრთხოების</w:t>
      </w:r>
      <w:r w:rsidR="000160E8" w:rsidRPr="00E020E4">
        <w:rPr>
          <w:spacing w:val="-7"/>
          <w:sz w:val="24"/>
          <w:szCs w:val="24"/>
          <w:lang w:val="lt-LT"/>
        </w:rPr>
        <w:t xml:space="preserve"> </w:t>
      </w:r>
      <w:r w:rsidR="000160E8" w:rsidRPr="00E020E4">
        <w:rPr>
          <w:spacing w:val="-2"/>
          <w:sz w:val="24"/>
          <w:szCs w:val="24"/>
          <w:lang w:val="lt-LT"/>
        </w:rPr>
        <w:t>სტანდარტებს.</w:t>
      </w:r>
    </w:p>
    <w:p w14:paraId="3C1BB1E7" w14:textId="53A57471" w:rsidR="000160E8" w:rsidRPr="00E020E4" w:rsidRDefault="00EA50F7" w:rsidP="00EA50F7">
      <w:pPr>
        <w:spacing w:before="27"/>
        <w:rPr>
          <w:sz w:val="24"/>
          <w:szCs w:val="24"/>
          <w:lang w:val="lt-LT"/>
        </w:rPr>
      </w:pPr>
      <w:r w:rsidRPr="00E020E4">
        <w:rPr>
          <w:sz w:val="24"/>
          <w:szCs w:val="24"/>
          <w:lang w:val="lt-LT"/>
        </w:rPr>
        <w:t xml:space="preserve">   </w:t>
      </w:r>
      <w:r w:rsidR="000160E8" w:rsidRPr="00E020E4">
        <w:rPr>
          <w:sz w:val="24"/>
          <w:szCs w:val="24"/>
          <w:lang w:val="lt-LT"/>
        </w:rPr>
        <w:t>23.1.3</w:t>
      </w:r>
      <w:r w:rsidR="000160E8" w:rsidRPr="00E020E4">
        <w:rPr>
          <w:spacing w:val="36"/>
          <w:sz w:val="24"/>
          <w:szCs w:val="24"/>
          <w:lang w:val="lt-LT"/>
        </w:rPr>
        <w:t xml:space="preserve"> </w:t>
      </w:r>
      <w:r w:rsidR="000160E8" w:rsidRPr="00E020E4">
        <w:rPr>
          <w:sz w:val="24"/>
          <w:szCs w:val="24"/>
          <w:lang w:val="lt-LT"/>
        </w:rPr>
        <w:t>იცავს</w:t>
      </w:r>
      <w:r w:rsidR="000160E8" w:rsidRPr="00E020E4">
        <w:rPr>
          <w:spacing w:val="-6"/>
          <w:sz w:val="24"/>
          <w:szCs w:val="24"/>
          <w:lang w:val="lt-LT"/>
        </w:rPr>
        <w:t xml:space="preserve"> </w:t>
      </w:r>
      <w:r w:rsidR="000160E8" w:rsidRPr="00E020E4">
        <w:rPr>
          <w:sz w:val="24"/>
          <w:szCs w:val="24"/>
          <w:lang w:val="lt-LT"/>
        </w:rPr>
        <w:t>პროდუქტის</w:t>
      </w:r>
      <w:r w:rsidR="000160E8" w:rsidRPr="00E020E4">
        <w:rPr>
          <w:spacing w:val="-3"/>
          <w:sz w:val="24"/>
          <w:szCs w:val="24"/>
          <w:lang w:val="lt-LT"/>
        </w:rPr>
        <w:t xml:space="preserve"> </w:t>
      </w:r>
      <w:r w:rsidR="000160E8" w:rsidRPr="00E020E4">
        <w:rPr>
          <w:sz w:val="24"/>
          <w:szCs w:val="24"/>
          <w:lang w:val="lt-LT"/>
        </w:rPr>
        <w:t>სწორ</w:t>
      </w:r>
      <w:r w:rsidR="000160E8" w:rsidRPr="00E020E4">
        <w:rPr>
          <w:spacing w:val="-8"/>
          <w:sz w:val="24"/>
          <w:szCs w:val="24"/>
          <w:lang w:val="lt-LT"/>
        </w:rPr>
        <w:t xml:space="preserve"> </w:t>
      </w:r>
      <w:r w:rsidR="000160E8" w:rsidRPr="00E020E4">
        <w:rPr>
          <w:sz w:val="24"/>
          <w:szCs w:val="24"/>
          <w:lang w:val="lt-LT"/>
        </w:rPr>
        <w:t>შენახვას,</w:t>
      </w:r>
      <w:r w:rsidR="000160E8" w:rsidRPr="00E020E4">
        <w:rPr>
          <w:spacing w:val="-7"/>
          <w:sz w:val="24"/>
          <w:szCs w:val="24"/>
          <w:lang w:val="lt-LT"/>
        </w:rPr>
        <w:t xml:space="preserve"> </w:t>
      </w:r>
      <w:r w:rsidR="000160E8" w:rsidRPr="00E020E4">
        <w:rPr>
          <w:sz w:val="24"/>
          <w:szCs w:val="24"/>
          <w:lang w:val="lt-LT"/>
        </w:rPr>
        <w:t>გადამუშავებას</w:t>
      </w:r>
      <w:r w:rsidR="000160E8" w:rsidRPr="00E020E4">
        <w:rPr>
          <w:spacing w:val="-6"/>
          <w:sz w:val="24"/>
          <w:szCs w:val="24"/>
          <w:lang w:val="lt-LT"/>
        </w:rPr>
        <w:t xml:space="preserve"> </w:t>
      </w:r>
      <w:r w:rsidR="000160E8" w:rsidRPr="00E020E4">
        <w:rPr>
          <w:sz w:val="24"/>
          <w:szCs w:val="24"/>
          <w:lang w:val="lt-LT"/>
        </w:rPr>
        <w:t>და</w:t>
      </w:r>
      <w:r w:rsidR="000160E8" w:rsidRPr="00E020E4">
        <w:rPr>
          <w:spacing w:val="-3"/>
          <w:sz w:val="24"/>
          <w:szCs w:val="24"/>
          <w:lang w:val="lt-LT"/>
        </w:rPr>
        <w:t xml:space="preserve"> </w:t>
      </w:r>
      <w:r w:rsidR="000160E8" w:rsidRPr="00E020E4">
        <w:rPr>
          <w:sz w:val="24"/>
          <w:szCs w:val="24"/>
          <w:lang w:val="lt-LT"/>
        </w:rPr>
        <w:t>მომზადების</w:t>
      </w:r>
      <w:r w:rsidR="000160E8" w:rsidRPr="00E020E4">
        <w:rPr>
          <w:spacing w:val="-6"/>
          <w:sz w:val="24"/>
          <w:szCs w:val="24"/>
          <w:lang w:val="lt-LT"/>
        </w:rPr>
        <w:t xml:space="preserve"> </w:t>
      </w:r>
      <w:r w:rsidR="000160E8" w:rsidRPr="00E020E4">
        <w:rPr>
          <w:spacing w:val="-2"/>
          <w:sz w:val="24"/>
          <w:szCs w:val="24"/>
          <w:lang w:val="lt-LT"/>
        </w:rPr>
        <w:t>ვადებს.</w:t>
      </w:r>
    </w:p>
    <w:p w14:paraId="0D84CA3B" w14:textId="4F1B7901" w:rsidR="000160E8" w:rsidRPr="00E020E4" w:rsidRDefault="000160E8" w:rsidP="00EA50F7">
      <w:pPr>
        <w:spacing w:before="27" w:line="261" w:lineRule="auto"/>
        <w:ind w:left="158"/>
        <w:rPr>
          <w:sz w:val="24"/>
          <w:szCs w:val="24"/>
          <w:lang w:val="lt-LT"/>
        </w:rPr>
      </w:pPr>
      <w:r w:rsidRPr="00E020E4">
        <w:rPr>
          <w:sz w:val="24"/>
          <w:szCs w:val="24"/>
          <w:lang w:val="lt-LT"/>
        </w:rPr>
        <w:t xml:space="preserve">23.1.4 ამზადებს საჭმელს კვებითი ღირებულების, ასაკობრივი ნორმებისა და სპეციალური მოთხოვნების (ალერგია, </w:t>
      </w:r>
      <w:r w:rsidR="00EA50F7" w:rsidRPr="00E020E4">
        <w:rPr>
          <w:sz w:val="24"/>
          <w:szCs w:val="24"/>
          <w:lang w:val="lt-LT"/>
        </w:rPr>
        <w:t xml:space="preserve">   </w:t>
      </w:r>
      <w:r w:rsidRPr="00E020E4">
        <w:rPr>
          <w:sz w:val="24"/>
          <w:szCs w:val="24"/>
          <w:lang w:val="lt-LT"/>
        </w:rPr>
        <w:t>დიეტა) გათვალისწინებით.</w:t>
      </w:r>
    </w:p>
    <w:p w14:paraId="3A4EEEB5" w14:textId="1BA0B722" w:rsidR="000160E8" w:rsidRPr="00E020E4" w:rsidRDefault="00EA50F7" w:rsidP="00EA50F7">
      <w:pPr>
        <w:spacing w:before="2" w:line="261" w:lineRule="auto"/>
        <w:rPr>
          <w:sz w:val="24"/>
          <w:szCs w:val="24"/>
          <w:lang w:val="lt-LT"/>
        </w:rPr>
      </w:pPr>
      <w:r w:rsidRPr="00E020E4">
        <w:rPr>
          <w:sz w:val="24"/>
          <w:szCs w:val="24"/>
          <w:lang w:val="lt-LT"/>
        </w:rPr>
        <w:t xml:space="preserve">   </w:t>
      </w:r>
      <w:r w:rsidR="000160E8" w:rsidRPr="00E020E4">
        <w:rPr>
          <w:sz w:val="24"/>
          <w:szCs w:val="24"/>
          <w:lang w:val="lt-LT"/>
        </w:rPr>
        <w:t>23.1.5 ასუფთავებს</w:t>
      </w:r>
      <w:r w:rsidR="000160E8" w:rsidRPr="00E020E4">
        <w:rPr>
          <w:spacing w:val="30"/>
          <w:sz w:val="24"/>
          <w:szCs w:val="24"/>
          <w:lang w:val="lt-LT"/>
        </w:rPr>
        <w:t xml:space="preserve"> </w:t>
      </w:r>
      <w:r w:rsidR="000160E8" w:rsidRPr="00E020E4">
        <w:rPr>
          <w:sz w:val="24"/>
          <w:szCs w:val="24"/>
          <w:lang w:val="lt-LT"/>
        </w:rPr>
        <w:t>სამზარეულოს,</w:t>
      </w:r>
      <w:r w:rsidR="000160E8" w:rsidRPr="00E020E4">
        <w:rPr>
          <w:spacing w:val="29"/>
          <w:sz w:val="24"/>
          <w:szCs w:val="24"/>
          <w:lang w:val="lt-LT"/>
        </w:rPr>
        <w:t xml:space="preserve"> </w:t>
      </w:r>
      <w:r w:rsidR="000160E8" w:rsidRPr="00E020E4">
        <w:rPr>
          <w:sz w:val="24"/>
          <w:szCs w:val="24"/>
          <w:lang w:val="lt-LT"/>
        </w:rPr>
        <w:t>ინვენტარსა</w:t>
      </w:r>
      <w:r w:rsidR="000160E8" w:rsidRPr="00E020E4">
        <w:rPr>
          <w:spacing w:val="26"/>
          <w:sz w:val="24"/>
          <w:szCs w:val="24"/>
          <w:lang w:val="lt-LT"/>
        </w:rPr>
        <w:t xml:space="preserve"> </w:t>
      </w:r>
      <w:r w:rsidR="000160E8" w:rsidRPr="00E020E4">
        <w:rPr>
          <w:sz w:val="24"/>
          <w:szCs w:val="24"/>
          <w:lang w:val="lt-LT"/>
        </w:rPr>
        <w:t>და</w:t>
      </w:r>
      <w:r w:rsidR="000160E8" w:rsidRPr="00E020E4">
        <w:rPr>
          <w:spacing w:val="30"/>
          <w:sz w:val="24"/>
          <w:szCs w:val="24"/>
          <w:lang w:val="lt-LT"/>
        </w:rPr>
        <w:t xml:space="preserve"> </w:t>
      </w:r>
      <w:r w:rsidR="000160E8" w:rsidRPr="00E020E4">
        <w:rPr>
          <w:sz w:val="24"/>
          <w:szCs w:val="24"/>
          <w:lang w:val="lt-LT"/>
        </w:rPr>
        <w:t>სამუშაო</w:t>
      </w:r>
      <w:r w:rsidR="000160E8" w:rsidRPr="00E020E4">
        <w:rPr>
          <w:spacing w:val="30"/>
          <w:sz w:val="24"/>
          <w:szCs w:val="24"/>
          <w:lang w:val="lt-LT"/>
        </w:rPr>
        <w:t xml:space="preserve"> </w:t>
      </w:r>
      <w:r w:rsidR="000160E8" w:rsidRPr="00E020E4">
        <w:rPr>
          <w:sz w:val="24"/>
          <w:szCs w:val="24"/>
          <w:lang w:val="lt-LT"/>
        </w:rPr>
        <w:t>ზედაპირებს</w:t>
      </w:r>
      <w:r w:rsidR="000160E8" w:rsidRPr="00E020E4">
        <w:rPr>
          <w:spacing w:val="30"/>
          <w:sz w:val="24"/>
          <w:szCs w:val="24"/>
          <w:lang w:val="lt-LT"/>
        </w:rPr>
        <w:t xml:space="preserve"> </w:t>
      </w:r>
      <w:r w:rsidR="000160E8" w:rsidRPr="00E020E4">
        <w:rPr>
          <w:sz w:val="24"/>
          <w:szCs w:val="24"/>
          <w:lang w:val="lt-LT"/>
        </w:rPr>
        <w:t>ყოველი</w:t>
      </w:r>
      <w:r w:rsidR="000160E8" w:rsidRPr="00E020E4">
        <w:rPr>
          <w:spacing w:val="30"/>
          <w:sz w:val="24"/>
          <w:szCs w:val="24"/>
          <w:lang w:val="lt-LT"/>
        </w:rPr>
        <w:t xml:space="preserve"> </w:t>
      </w:r>
      <w:r w:rsidR="000160E8" w:rsidRPr="00E020E4">
        <w:rPr>
          <w:sz w:val="24"/>
          <w:szCs w:val="24"/>
          <w:lang w:val="lt-LT"/>
        </w:rPr>
        <w:t>სამუშაო პროცესის შემდეგ.</w:t>
      </w:r>
    </w:p>
    <w:p w14:paraId="01287537" w14:textId="3521DC62" w:rsidR="000160E8" w:rsidRPr="00E020E4" w:rsidRDefault="00EA50F7" w:rsidP="00EA50F7">
      <w:pPr>
        <w:spacing w:before="3" w:line="261" w:lineRule="auto"/>
        <w:rPr>
          <w:spacing w:val="-2"/>
          <w:sz w:val="24"/>
          <w:szCs w:val="24"/>
          <w:lang w:val="lt-LT"/>
        </w:rPr>
      </w:pPr>
      <w:r w:rsidRPr="00E020E4">
        <w:rPr>
          <w:sz w:val="24"/>
          <w:szCs w:val="24"/>
          <w:lang w:val="lt-LT"/>
        </w:rPr>
        <w:t xml:space="preserve">   </w:t>
      </w:r>
      <w:r w:rsidR="000160E8" w:rsidRPr="00E020E4">
        <w:rPr>
          <w:sz w:val="24"/>
          <w:szCs w:val="24"/>
          <w:lang w:val="lt-LT"/>
        </w:rPr>
        <w:t xml:space="preserve">23.1.6 აკონტროლებს პროდუქტების რაოდენობას და პასუხისმგებელია მათი მიზნობრივი </w:t>
      </w:r>
      <w:r w:rsidR="000160E8" w:rsidRPr="00E020E4">
        <w:rPr>
          <w:spacing w:val="-2"/>
          <w:sz w:val="24"/>
          <w:szCs w:val="24"/>
          <w:lang w:val="lt-LT"/>
        </w:rPr>
        <w:t>გამოყენებისათვის</w:t>
      </w:r>
    </w:p>
    <w:p w14:paraId="6FA14AC7" w14:textId="6F1058D1" w:rsidR="00173306" w:rsidRPr="00E020E4" w:rsidRDefault="00EA50F7" w:rsidP="00EA50F7">
      <w:pPr>
        <w:spacing w:before="3" w:line="261" w:lineRule="auto"/>
        <w:ind w:left="158"/>
        <w:rPr>
          <w:sz w:val="24"/>
          <w:szCs w:val="24"/>
        </w:rPr>
      </w:pPr>
      <w:r w:rsidRPr="00E020E4">
        <w:rPr>
          <w:sz w:val="24"/>
          <w:szCs w:val="24"/>
        </w:rPr>
        <w:t xml:space="preserve"> 23.2. </w:t>
      </w:r>
      <w:r w:rsidRPr="00E020E4">
        <w:rPr>
          <w:b/>
          <w:bCs/>
          <w:sz w:val="24"/>
          <w:szCs w:val="24"/>
        </w:rPr>
        <w:t>მზარეულის საკვალიფიკაციო მოთხოვნებია:</w:t>
      </w:r>
      <w:r w:rsidRPr="00E020E4">
        <w:rPr>
          <w:sz w:val="24"/>
          <w:szCs w:val="24"/>
        </w:rPr>
        <w:t xml:space="preserve"> პროფესიული განათლება ან შესაბამისი პროფესიული მომზადება კულინარიის მიმართულებით;  მზარეულად მუშაობის არანაკლებ ერთწლიანი გამოცდილება; საკვების მომზადების ტექნოლოგიის, პროდუქტის შენახვის, დამუშავებისა და გამოყენების წესების ცოდნა;  სანიტარიულ-ჰიგიენური წესებისა და სურსათის უვნებლობის ძირითადი მოთხოვნების ცოდნა და დაცვა;  ასაკობრივი კვების ნორმების, სპეციალური კვებითი საჭიროებების, ალერგენებისა და დიეტური მოთხოვნების გათვალისწინების უნარი; პასუხისმგებლობის მაღალი ხარისხი, ორგანიზებულობა, სისუფთავის დაცვა და გუნდური მუშაობის უნარი.</w:t>
      </w:r>
    </w:p>
    <w:p w14:paraId="08258232" w14:textId="77777777" w:rsidR="000160E8" w:rsidRPr="00E020E4" w:rsidRDefault="000160E8" w:rsidP="000160E8">
      <w:pPr>
        <w:keepNext/>
        <w:shd w:val="clear" w:color="auto" w:fill="17365D" w:themeFill="text2" w:themeFillShade="BF"/>
        <w:spacing w:before="200" w:after="120"/>
        <w:outlineLvl w:val="0"/>
        <w:rPr>
          <w:b/>
          <w:bCs/>
          <w:sz w:val="24"/>
          <w:szCs w:val="24"/>
          <w:lang w:val="lt-LT"/>
        </w:rPr>
      </w:pPr>
      <w:r w:rsidRPr="00E020E4">
        <w:rPr>
          <w:b/>
          <w:sz w:val="24"/>
          <w:szCs w:val="24"/>
          <w:lang w:val="lt-LT"/>
        </w:rPr>
        <w:t>თავი VIII. შრომითი ურთიერთობის ზოგადი ნორმები</w:t>
      </w:r>
    </w:p>
    <w:p w14:paraId="22006905"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sz w:val="24"/>
          <w:szCs w:val="24"/>
          <w:lang w:val="lt-LT"/>
        </w:rPr>
        <w:t>მუხლი 24. თანამდებობრივი პოზიციები და შრომითი ურთიერთობები</w:t>
      </w:r>
    </w:p>
    <w:p w14:paraId="04C9B448" w14:textId="77777777" w:rsidR="000160E8" w:rsidRPr="00E020E4" w:rsidRDefault="000160E8" w:rsidP="000160E8">
      <w:pPr>
        <w:spacing w:before="6" w:after="60" w:line="252" w:lineRule="auto"/>
        <w:jc w:val="both"/>
        <w:rPr>
          <w:sz w:val="24"/>
          <w:szCs w:val="24"/>
          <w:lang w:val="lt-LT"/>
        </w:rPr>
      </w:pPr>
      <w:r w:rsidRPr="00E020E4">
        <w:rPr>
          <w:sz w:val="24"/>
          <w:szCs w:val="24"/>
          <w:lang w:val="lt-LT"/>
        </w:rPr>
        <w:t>24.1. სკოლაში არსებული თანამდებობრივი პოზიციები განისაზღვრება დირექტორის მიერ დამტკიცებული ორგანიზაციული სტრუქტურისა და საშტატო განრიგის შესაბამისად.</w:t>
      </w:r>
    </w:p>
    <w:p w14:paraId="4915E69D" w14:textId="77777777" w:rsidR="000160E8" w:rsidRPr="00E020E4" w:rsidRDefault="000160E8" w:rsidP="000160E8">
      <w:pPr>
        <w:spacing w:before="1" w:after="60" w:line="252" w:lineRule="auto"/>
        <w:jc w:val="both"/>
        <w:rPr>
          <w:sz w:val="24"/>
          <w:szCs w:val="24"/>
          <w:lang w:val="lt-LT"/>
        </w:rPr>
      </w:pPr>
      <w:r w:rsidRPr="00E020E4">
        <w:rPr>
          <w:sz w:val="24"/>
          <w:szCs w:val="24"/>
          <w:lang w:val="lt-LT"/>
        </w:rPr>
        <w:t>24.2. სკოლაში შრომითი ურთიერთობები რეგულირდება საქართველოს შრომის კანონმდებლობით, ინდივიდუალური შრომითი ხელშეკრულებით, წინამდებარე დებულებით, შინაგანაწესით, ეთიკისა და ქცევის კოდექსებით, სამუშაო აღწერილობითა და დირექტორის სამართლებრივი აქტებით.</w:t>
      </w:r>
    </w:p>
    <w:p w14:paraId="683CFCEC" w14:textId="77777777" w:rsidR="000160E8" w:rsidRPr="00E020E4" w:rsidRDefault="000160E8">
      <w:pPr>
        <w:numPr>
          <w:ilvl w:val="1"/>
          <w:numId w:val="15"/>
        </w:numPr>
        <w:tabs>
          <w:tab w:val="left" w:pos="839"/>
          <w:tab w:val="left" w:pos="1983"/>
          <w:tab w:val="left" w:pos="3212"/>
          <w:tab w:val="left" w:pos="4518"/>
          <w:tab w:val="left" w:pos="6866"/>
        </w:tabs>
        <w:spacing w:after="60" w:line="252" w:lineRule="auto"/>
        <w:ind w:left="0" w:firstLine="0"/>
        <w:jc w:val="both"/>
        <w:rPr>
          <w:sz w:val="24"/>
          <w:szCs w:val="24"/>
          <w:lang w:val="lt-LT"/>
        </w:rPr>
      </w:pPr>
      <w:r w:rsidRPr="00E020E4">
        <w:rPr>
          <w:sz w:val="24"/>
          <w:szCs w:val="24"/>
          <w:lang w:val="lt-LT"/>
        </w:rPr>
        <w:t>24.3. შინაგანაწესი წარმოადგენს დასაქმებულთან გაფორმებული შრომითი ხელშეკრულების განუყოფელ ნაწილს და დეტალურად არეგულირებს სამუშაო და დასვენების დროს, სამუშაო დროის აღრიცხვას, ანაზღაურებას, შვებულებებს, შრომის პირობებს, წახალისებას, დისციპლინურ და მატერიალურ პასუხისმგებლობას, საჩივრების განხილვას, უსაფრთხოებასა და სასწავლო პროცესთან დაკავშირებულ სხვა ყოველდღიურ წესებს.</w:t>
      </w:r>
    </w:p>
    <w:p w14:paraId="06BFD0D7" w14:textId="77777777" w:rsidR="000160E8" w:rsidRPr="00E020E4" w:rsidRDefault="000160E8" w:rsidP="000160E8">
      <w:pPr>
        <w:tabs>
          <w:tab w:val="left" w:pos="4975"/>
        </w:tabs>
        <w:spacing w:after="60" w:line="252" w:lineRule="auto"/>
        <w:jc w:val="both"/>
        <w:rPr>
          <w:sz w:val="24"/>
          <w:szCs w:val="24"/>
          <w:lang w:val="lt-LT"/>
        </w:rPr>
      </w:pPr>
      <w:r w:rsidRPr="00E020E4">
        <w:rPr>
          <w:sz w:val="24"/>
          <w:szCs w:val="24"/>
          <w:lang w:val="lt-LT"/>
        </w:rPr>
        <w:t>24.4. წინამდებარე დებულება განსაზღვრავს სკოლის სტრუქტურასა და ძირითად უფლებამოსილებებს; შინაგანაწესი – ყოველდღიური შრომითი და სასკოლო დისციპლინის წესებს; ხოლო „სტრუქტურული ერთეულების ფუნქციებისა და პასუხისმგებლობების გადანაწილების წესი“ – ფუნქციების ოპერაციულ განაწილებას, კოორდინაციასა და ანგარიშვალდებულებას.</w:t>
      </w:r>
    </w:p>
    <w:p w14:paraId="07BB7930" w14:textId="77777777" w:rsidR="000160E8" w:rsidRPr="00E020E4" w:rsidRDefault="000160E8" w:rsidP="000160E8">
      <w:pPr>
        <w:spacing w:after="60" w:line="252" w:lineRule="auto"/>
        <w:jc w:val="both"/>
        <w:rPr>
          <w:sz w:val="24"/>
          <w:szCs w:val="24"/>
          <w:lang w:val="lt-LT"/>
        </w:rPr>
      </w:pPr>
      <w:r w:rsidRPr="00E020E4">
        <w:rPr>
          <w:sz w:val="24"/>
          <w:szCs w:val="24"/>
          <w:lang w:val="lt-LT"/>
        </w:rPr>
        <w:t>24.5. დასაქმებული ვალდებულია:</w:t>
      </w:r>
    </w:p>
    <w:p w14:paraId="3E24D8F1" w14:textId="77777777" w:rsidR="000160E8" w:rsidRPr="00E020E4" w:rsidRDefault="000160E8" w:rsidP="000160E8">
      <w:pPr>
        <w:tabs>
          <w:tab w:val="left" w:pos="1599"/>
        </w:tabs>
        <w:spacing w:before="264" w:after="60" w:line="252" w:lineRule="auto"/>
        <w:jc w:val="both"/>
        <w:rPr>
          <w:sz w:val="24"/>
          <w:szCs w:val="24"/>
          <w:lang w:val="lt-LT"/>
        </w:rPr>
      </w:pPr>
      <w:r w:rsidRPr="00E020E4">
        <w:rPr>
          <w:sz w:val="24"/>
          <w:szCs w:val="24"/>
          <w:lang w:val="lt-LT"/>
        </w:rPr>
        <w:t>24.5.1. კეთილსინდისიერად შეასრულოს კანონმდებლობით, შრომითი ხელშეკრულებითა და სკოლის შიდა დოკუმენტებით განსაზღვრული ფუნქციები და პასუხისმგებელი იყოს მათი დროული და ხარისხიანი შესრულებისთვის;</w:t>
      </w:r>
    </w:p>
    <w:p w14:paraId="26A3595D" w14:textId="77777777" w:rsidR="000160E8" w:rsidRPr="00E020E4" w:rsidRDefault="000160E8" w:rsidP="000160E8">
      <w:pPr>
        <w:tabs>
          <w:tab w:val="left" w:pos="881"/>
        </w:tabs>
        <w:spacing w:after="60" w:line="252" w:lineRule="auto"/>
        <w:jc w:val="both"/>
        <w:rPr>
          <w:sz w:val="24"/>
          <w:szCs w:val="24"/>
          <w:lang w:val="lt-LT"/>
        </w:rPr>
      </w:pPr>
      <w:r w:rsidRPr="00E020E4">
        <w:rPr>
          <w:sz w:val="24"/>
          <w:szCs w:val="24"/>
          <w:lang w:val="lt-LT"/>
        </w:rPr>
        <w:t>24.5.2. იზრუნოს სკოლის განვითარებაზე, თანამშრომლობაზე, ხარისხის გაუმჯობესებასა და სასკოლო საზოგადოების კეთილდღეობაზე;</w:t>
      </w:r>
    </w:p>
    <w:p w14:paraId="63A80705" w14:textId="77777777" w:rsidR="000160E8" w:rsidRPr="00E020E4" w:rsidRDefault="000160E8" w:rsidP="000160E8">
      <w:pPr>
        <w:tabs>
          <w:tab w:val="left" w:pos="881"/>
        </w:tabs>
        <w:spacing w:before="2" w:after="60" w:line="252" w:lineRule="auto"/>
        <w:jc w:val="both"/>
        <w:rPr>
          <w:sz w:val="24"/>
          <w:szCs w:val="24"/>
          <w:lang w:val="lt-LT"/>
        </w:rPr>
      </w:pPr>
      <w:r w:rsidRPr="00E020E4">
        <w:rPr>
          <w:sz w:val="24"/>
          <w:szCs w:val="24"/>
          <w:lang w:val="lt-LT"/>
        </w:rPr>
        <w:t>24.5.3. გაუფრთხილდეს სკოლის ქონებას, მიზნობრივად გამოიყენოს რესურსები და დაიცვას შრომის, სახანძრო, სანიტარიულ-ჰიგიენური და საზოგადოებრივი უსაფრთხოების წესები;</w:t>
      </w:r>
    </w:p>
    <w:p w14:paraId="40223A89" w14:textId="77777777" w:rsidR="000160E8" w:rsidRPr="00E020E4" w:rsidRDefault="000160E8" w:rsidP="000160E8">
      <w:pPr>
        <w:tabs>
          <w:tab w:val="left" w:pos="881"/>
        </w:tabs>
        <w:spacing w:after="60" w:line="252" w:lineRule="auto"/>
        <w:jc w:val="both"/>
        <w:rPr>
          <w:sz w:val="24"/>
          <w:szCs w:val="24"/>
          <w:lang w:val="lt-LT"/>
        </w:rPr>
      </w:pPr>
      <w:r w:rsidRPr="00E020E4">
        <w:rPr>
          <w:sz w:val="24"/>
          <w:szCs w:val="24"/>
          <w:lang w:val="lt-LT"/>
        </w:rPr>
        <w:t>24.5.4. კანონმდებლობითა და შინაგანაწესით დადგენილი წესით აანაზღაუროს მის მიერ სკოლისათვის მიყენებული მატერიალური ზიანი;</w:t>
      </w:r>
    </w:p>
    <w:p w14:paraId="7C2C6CF0" w14:textId="77777777" w:rsidR="000160E8" w:rsidRPr="00E020E4" w:rsidRDefault="000160E8" w:rsidP="000160E8">
      <w:pPr>
        <w:tabs>
          <w:tab w:val="left" w:pos="819"/>
          <w:tab w:val="left" w:pos="4149"/>
          <w:tab w:val="left" w:pos="6151"/>
          <w:tab w:val="left" w:pos="8580"/>
        </w:tabs>
        <w:spacing w:after="60" w:line="252" w:lineRule="auto"/>
        <w:jc w:val="both"/>
        <w:rPr>
          <w:sz w:val="24"/>
          <w:szCs w:val="24"/>
          <w:lang w:val="lt-LT"/>
        </w:rPr>
      </w:pPr>
      <w:r w:rsidRPr="00E020E4">
        <w:rPr>
          <w:sz w:val="24"/>
          <w:szCs w:val="24"/>
          <w:lang w:val="lt-LT"/>
        </w:rPr>
        <w:t>24.5.5. დაიცვას მოსწავლეთა, მშობელთა, თანამშრომელთა და სხვა პირთა პერსონალური მონაცემები და კონფიდენციალური ინფორმაცია;</w:t>
      </w:r>
    </w:p>
    <w:p w14:paraId="4F5C24DA" w14:textId="77777777" w:rsidR="000160E8" w:rsidRPr="00E020E4" w:rsidRDefault="000160E8" w:rsidP="000160E8">
      <w:pPr>
        <w:tabs>
          <w:tab w:val="left" w:pos="1143"/>
          <w:tab w:val="left" w:pos="1532"/>
          <w:tab w:val="left" w:pos="2377"/>
          <w:tab w:val="left" w:pos="4307"/>
          <w:tab w:val="left" w:pos="5939"/>
          <w:tab w:val="left" w:pos="7328"/>
        </w:tabs>
        <w:spacing w:before="5" w:after="60" w:line="252" w:lineRule="auto"/>
        <w:jc w:val="both"/>
        <w:rPr>
          <w:sz w:val="24"/>
          <w:szCs w:val="24"/>
          <w:lang w:val="lt-LT"/>
        </w:rPr>
      </w:pPr>
      <w:r w:rsidRPr="00E020E4">
        <w:rPr>
          <w:sz w:val="24"/>
          <w:szCs w:val="24"/>
          <w:lang w:val="lt-LT"/>
        </w:rPr>
        <w:t>24.5.6. დროულად მიაწოდოს უშუალო ხელმძღვანელს საქმიანობისთვის მნიშვნელოვანი ინფორმაცია, ითანამშრომლოს სხვა სტრუქტურულ ერთეულებთან და დაესწროს უფლებამოსილი პირის მიერ ორგანიზებულ სამუშაო შეხვედრებს, გარდა საპატიო მიზეზისა;</w:t>
      </w:r>
    </w:p>
    <w:p w14:paraId="1CFEAE2B" w14:textId="77777777" w:rsidR="000160E8" w:rsidRPr="00E020E4" w:rsidRDefault="000160E8" w:rsidP="000160E8">
      <w:pPr>
        <w:spacing w:before="1" w:after="60" w:line="252" w:lineRule="auto"/>
        <w:jc w:val="both"/>
        <w:rPr>
          <w:sz w:val="24"/>
          <w:szCs w:val="24"/>
          <w:lang w:val="lt-LT"/>
        </w:rPr>
      </w:pPr>
      <w:r w:rsidRPr="00E020E4">
        <w:rPr>
          <w:sz w:val="24"/>
          <w:szCs w:val="24"/>
          <w:lang w:val="lt-LT"/>
        </w:rPr>
        <w:t>24.6. თანამშრომლის კონკრეტული ფუნქციები და შესრულების ინდიკატორები შესაძლებელია დაზუსტდეს სამუშაო აღწერილობით, ინდივიდუალური ხელშეკრულებით ან წერილობითი შეთანხმებით, რომელიც არ უნდა ეწინააღმდეგებოდეს ამ დებულებასა და სკოლის სხვა შიდა აქტებს.</w:t>
      </w:r>
    </w:p>
    <w:p w14:paraId="716C5B78" w14:textId="77777777" w:rsidR="000160E8" w:rsidRPr="00E020E4" w:rsidRDefault="000160E8" w:rsidP="000160E8">
      <w:pPr>
        <w:tabs>
          <w:tab w:val="left" w:pos="7146"/>
        </w:tabs>
        <w:spacing w:before="1" w:after="60" w:line="252" w:lineRule="auto"/>
        <w:jc w:val="both"/>
        <w:rPr>
          <w:sz w:val="24"/>
          <w:szCs w:val="24"/>
          <w:lang w:val="lt-LT"/>
        </w:rPr>
      </w:pPr>
      <w:r w:rsidRPr="00E020E4">
        <w:rPr>
          <w:sz w:val="24"/>
          <w:szCs w:val="24"/>
          <w:lang w:val="lt-LT"/>
        </w:rPr>
        <w:t>24.7. საგანმანათლებლო და ორგანიზაციული საჭიროებებიდან გამომდინარე, საშტატო განრიგით გათვალისწინებული თანამშრომლების გარდა, სკოლაში შესაძლებელია პირის დროებით დასაქმება დირექტორის გადაწყვეტილებით. პოზიცია, სამუშაო, ანაზღაურება, პასუხისმგებლობა და სხვა პირობები განისაზღვრება წერილობითი ხელშეკრულებით.</w:t>
      </w:r>
    </w:p>
    <w:p w14:paraId="64FDFF1B" w14:textId="77777777" w:rsidR="000160E8" w:rsidRPr="00E020E4" w:rsidRDefault="000160E8" w:rsidP="000160E8">
      <w:pPr>
        <w:keepNext/>
        <w:shd w:val="clear" w:color="auto" w:fill="8DB3E2" w:themeFill="text2" w:themeFillTint="66"/>
        <w:spacing w:before="140" w:after="80" w:line="252" w:lineRule="auto"/>
        <w:rPr>
          <w:b/>
          <w:bCs/>
          <w:sz w:val="24"/>
          <w:szCs w:val="24"/>
          <w:lang w:val="lt-LT"/>
        </w:rPr>
      </w:pPr>
      <w:r w:rsidRPr="00E020E4">
        <w:rPr>
          <w:b/>
          <w:sz w:val="24"/>
          <w:szCs w:val="24"/>
          <w:lang w:val="lt-LT"/>
        </w:rPr>
        <w:t>მუხლი 25. კოორდინაცია, მონიტორინგი და ანგარიშვალდებულება</w:t>
      </w:r>
    </w:p>
    <w:p w14:paraId="7F309A07" w14:textId="77777777" w:rsidR="000160E8" w:rsidRPr="00E020E4" w:rsidRDefault="000160E8" w:rsidP="000160E8">
      <w:pPr>
        <w:tabs>
          <w:tab w:val="left" w:pos="2281"/>
          <w:tab w:val="left" w:pos="4984"/>
          <w:tab w:val="left" w:pos="7918"/>
        </w:tabs>
        <w:spacing w:before="313" w:after="60" w:line="252" w:lineRule="auto"/>
        <w:jc w:val="both"/>
        <w:rPr>
          <w:sz w:val="24"/>
          <w:szCs w:val="24"/>
          <w:lang w:val="lt-LT"/>
        </w:rPr>
      </w:pPr>
      <w:r w:rsidRPr="00E020E4">
        <w:rPr>
          <w:sz w:val="24"/>
          <w:szCs w:val="24"/>
          <w:lang w:val="lt-LT"/>
        </w:rPr>
        <w:t>25.1. დირექტორი უზრუნველყოფს ყველა სტრუქტურული ერთეულის საერთო კოორდინაციას; დირექტორის მოადგილე კოორდინაციას უწევს სასწავლო პროცესთან დაკავშირებულ საკითხებს, მათ შორის პედაგოგიურ საბჭოსა და საგნობრივ კათედრებთან თანამშრომლობას; ადმინისტრაციული რგოლი უზრუნველყოფს დოკუმენტურ, ორგანიზაციულ და საკომუნიკაციო კოორდინაციას.</w:t>
      </w:r>
    </w:p>
    <w:p w14:paraId="0691FBFA" w14:textId="77777777" w:rsidR="000160E8" w:rsidRPr="00E020E4" w:rsidRDefault="000160E8" w:rsidP="000160E8">
      <w:pPr>
        <w:spacing w:before="3" w:after="60" w:line="252" w:lineRule="auto"/>
        <w:jc w:val="both"/>
        <w:rPr>
          <w:sz w:val="24"/>
          <w:szCs w:val="24"/>
          <w:lang w:val="lt-LT"/>
        </w:rPr>
      </w:pPr>
      <w:r w:rsidRPr="00E020E4">
        <w:rPr>
          <w:sz w:val="24"/>
          <w:szCs w:val="24"/>
          <w:lang w:val="lt-LT"/>
        </w:rPr>
        <w:t>25.2. ყველა სტრუქტურული ერთეული და თანამშრომელი ანგარიშვალდებულია სკოლის დირექტორის წინაშე საკუთარი ფუნქციებისა და მოვალეობების შესრულებაზე. დირექტორი უფლებამოსილია საჭიროებისამებრ მოითხოვოს ზეპირი ან წერილობითი ინფორმაცია, ანგარიში, მონაცემი ან შესრულების დამადასტურებელი დოკუმენტი.</w:t>
      </w:r>
    </w:p>
    <w:p w14:paraId="297C5BFF" w14:textId="77777777" w:rsidR="000160E8" w:rsidRPr="00E020E4" w:rsidRDefault="000160E8" w:rsidP="000160E8">
      <w:pPr>
        <w:spacing w:before="70" w:after="60" w:line="252" w:lineRule="auto"/>
        <w:jc w:val="both"/>
        <w:rPr>
          <w:sz w:val="24"/>
          <w:szCs w:val="24"/>
          <w:lang w:val="lt-LT"/>
        </w:rPr>
      </w:pPr>
      <w:r w:rsidRPr="00E020E4">
        <w:rPr>
          <w:sz w:val="24"/>
          <w:szCs w:val="24"/>
          <w:lang w:val="lt-LT"/>
        </w:rPr>
        <w:t>25.3. სტრუქტურულ ერთეულებსა და თანამშრომლებს შორის ურთიერთობა ეფუძნება თანამშრომლობას, ინფორმაციის დროულ გაცვლას, პროფესიული კომპეტენციის პატივისცემას, პასუხისმგებლობის მკაფიო განაწილებასა და სკოლის საერთო მიზნებზე ორიენტირებულ მუშაობას.</w:t>
      </w:r>
    </w:p>
    <w:p w14:paraId="22E205A1" w14:textId="77777777" w:rsidR="000160E8" w:rsidRPr="00E020E4" w:rsidRDefault="000160E8" w:rsidP="000160E8">
      <w:pPr>
        <w:keepNext/>
        <w:shd w:val="clear" w:color="auto" w:fill="17365D" w:themeFill="text2" w:themeFillShade="BF"/>
        <w:spacing w:before="200" w:after="120"/>
        <w:outlineLvl w:val="0"/>
        <w:rPr>
          <w:b/>
          <w:bCs/>
          <w:sz w:val="24"/>
          <w:szCs w:val="24"/>
          <w:lang w:val="lt-LT"/>
        </w:rPr>
      </w:pPr>
      <w:r w:rsidRPr="00E020E4">
        <w:rPr>
          <w:b/>
          <w:sz w:val="24"/>
          <w:szCs w:val="24"/>
          <w:lang w:val="lt-LT"/>
        </w:rPr>
        <w:t>თავი IX. სკოლის ქონება, საფინანსო-ეკონომიკური საქმიანობა, დაფინანსება და სახელმწიფო კონტროლი</w:t>
      </w:r>
    </w:p>
    <w:p w14:paraId="53FEA99C" w14:textId="77777777" w:rsidR="000160E8" w:rsidRPr="00E020E4" w:rsidRDefault="000160E8" w:rsidP="000160E8">
      <w:pPr>
        <w:keepNext/>
        <w:shd w:val="clear" w:color="auto" w:fill="8DB3E2" w:themeFill="text2" w:themeFillTint="66"/>
        <w:spacing w:before="140" w:after="80"/>
        <w:rPr>
          <w:b/>
          <w:bCs/>
          <w:sz w:val="24"/>
          <w:szCs w:val="24"/>
          <w:lang w:val="lt-LT"/>
        </w:rPr>
      </w:pPr>
      <w:r w:rsidRPr="00E020E4">
        <w:rPr>
          <w:b/>
          <w:bCs/>
          <w:spacing w:val="-2"/>
          <w:sz w:val="24"/>
          <w:szCs w:val="24"/>
          <w:lang w:val="lt-LT"/>
        </w:rPr>
        <w:t>მუხლი</w:t>
      </w:r>
      <w:r w:rsidRPr="00E020E4">
        <w:rPr>
          <w:b/>
          <w:bCs/>
          <w:spacing w:val="-13"/>
          <w:sz w:val="24"/>
          <w:szCs w:val="24"/>
          <w:lang w:val="lt-LT"/>
        </w:rPr>
        <w:t xml:space="preserve"> </w:t>
      </w:r>
      <w:r w:rsidRPr="00E020E4">
        <w:rPr>
          <w:b/>
          <w:bCs/>
          <w:spacing w:val="-2"/>
          <w:sz w:val="24"/>
          <w:szCs w:val="24"/>
          <w:lang w:val="lt-LT"/>
        </w:rPr>
        <w:t>26.</w:t>
      </w:r>
      <w:r w:rsidRPr="00E020E4">
        <w:rPr>
          <w:b/>
          <w:bCs/>
          <w:spacing w:val="-13"/>
          <w:sz w:val="24"/>
          <w:szCs w:val="24"/>
          <w:lang w:val="lt-LT"/>
        </w:rPr>
        <w:t xml:space="preserve"> </w:t>
      </w:r>
      <w:r w:rsidRPr="00E020E4">
        <w:rPr>
          <w:b/>
          <w:bCs/>
          <w:spacing w:val="-2"/>
          <w:sz w:val="24"/>
          <w:szCs w:val="24"/>
          <w:lang w:val="lt-LT"/>
        </w:rPr>
        <w:t>სკოლის</w:t>
      </w:r>
      <w:r w:rsidRPr="00E020E4">
        <w:rPr>
          <w:b/>
          <w:bCs/>
          <w:spacing w:val="-12"/>
          <w:sz w:val="24"/>
          <w:szCs w:val="24"/>
          <w:lang w:val="lt-LT"/>
        </w:rPr>
        <w:t xml:space="preserve"> </w:t>
      </w:r>
      <w:r w:rsidRPr="00E020E4">
        <w:rPr>
          <w:b/>
          <w:bCs/>
          <w:spacing w:val="-2"/>
          <w:sz w:val="24"/>
          <w:szCs w:val="24"/>
          <w:lang w:val="lt-LT"/>
        </w:rPr>
        <w:t>ქონება</w:t>
      </w:r>
    </w:p>
    <w:p w14:paraId="6BBDA162" w14:textId="77777777" w:rsidR="000160E8" w:rsidRPr="00E020E4" w:rsidRDefault="000160E8" w:rsidP="000160E8">
      <w:pPr>
        <w:spacing w:line="237" w:lineRule="auto"/>
        <w:ind w:left="269" w:right="358"/>
        <w:jc w:val="both"/>
        <w:rPr>
          <w:sz w:val="24"/>
          <w:szCs w:val="24"/>
          <w:lang w:val="lt-LT"/>
        </w:rPr>
      </w:pPr>
      <w:r w:rsidRPr="00E020E4">
        <w:rPr>
          <w:sz w:val="24"/>
          <w:szCs w:val="24"/>
          <w:lang w:val="lt-LT"/>
        </w:rPr>
        <w:t>26.1.დასახული მიზნებისა და დაკისრებული ფუნქციების განსახორციელებლად სკოლას გააჩნია შესაბამისი ქონება.</w:t>
      </w:r>
    </w:p>
    <w:p w14:paraId="64E51307" w14:textId="77777777" w:rsidR="000160E8" w:rsidRPr="00E020E4" w:rsidRDefault="000160E8" w:rsidP="000160E8">
      <w:pPr>
        <w:spacing w:before="1"/>
        <w:ind w:left="269" w:right="355"/>
        <w:jc w:val="both"/>
        <w:rPr>
          <w:sz w:val="24"/>
          <w:szCs w:val="24"/>
          <w:lang w:val="lt-LT"/>
        </w:rPr>
      </w:pPr>
      <w:r w:rsidRPr="00E020E4">
        <w:rPr>
          <w:sz w:val="24"/>
          <w:szCs w:val="24"/>
          <w:lang w:val="lt-LT"/>
        </w:rPr>
        <w:t>26.2. სკოლა უფლებამოსილია განახორციელოს კანონით აუკრძალავი ნებისმიერი საქმიანობა სკოლის მიზნებისა და ამოცანების გათვალისწინებით, საკუთარი ინტერესების შესაბამისად.</w:t>
      </w:r>
    </w:p>
    <w:p w14:paraId="4317D912" w14:textId="77777777" w:rsidR="000160E8" w:rsidRPr="00E020E4" w:rsidRDefault="000160E8" w:rsidP="000160E8">
      <w:pPr>
        <w:keepNext/>
        <w:shd w:val="clear" w:color="auto" w:fill="8DB3E2" w:themeFill="text2" w:themeFillTint="66"/>
        <w:spacing w:before="140" w:after="80"/>
        <w:rPr>
          <w:b/>
          <w:bCs/>
          <w:sz w:val="24"/>
          <w:szCs w:val="24"/>
          <w:lang w:val="lt-LT"/>
        </w:rPr>
      </w:pPr>
      <w:bookmarkStart w:id="1" w:name="მუხლი_27._საფინანსო–ეკონომიკური_საქმიანო"/>
      <w:bookmarkEnd w:id="1"/>
      <w:r w:rsidRPr="00E020E4">
        <w:rPr>
          <w:b/>
          <w:bCs/>
          <w:spacing w:val="-2"/>
          <w:sz w:val="24"/>
          <w:szCs w:val="24"/>
          <w:lang w:val="lt-LT"/>
        </w:rPr>
        <w:t>მუხლი</w:t>
      </w:r>
      <w:r w:rsidRPr="00E020E4">
        <w:rPr>
          <w:b/>
          <w:bCs/>
          <w:spacing w:val="-16"/>
          <w:sz w:val="24"/>
          <w:szCs w:val="24"/>
          <w:lang w:val="lt-LT"/>
        </w:rPr>
        <w:t xml:space="preserve"> </w:t>
      </w:r>
      <w:r w:rsidRPr="00E020E4">
        <w:rPr>
          <w:b/>
          <w:bCs/>
          <w:spacing w:val="-2"/>
          <w:sz w:val="24"/>
          <w:szCs w:val="24"/>
          <w:lang w:val="lt-LT"/>
        </w:rPr>
        <w:t>27.</w:t>
      </w:r>
      <w:r w:rsidRPr="00E020E4">
        <w:rPr>
          <w:b/>
          <w:bCs/>
          <w:spacing w:val="11"/>
          <w:sz w:val="24"/>
          <w:szCs w:val="24"/>
          <w:lang w:val="lt-LT"/>
        </w:rPr>
        <w:t xml:space="preserve"> </w:t>
      </w:r>
      <w:r w:rsidRPr="00E020E4">
        <w:rPr>
          <w:b/>
          <w:bCs/>
          <w:spacing w:val="-2"/>
          <w:sz w:val="24"/>
          <w:szCs w:val="24"/>
          <w:lang w:val="lt-LT"/>
        </w:rPr>
        <w:t>საფინანსო–ეკონომიკური</w:t>
      </w:r>
      <w:r w:rsidRPr="00E020E4">
        <w:rPr>
          <w:b/>
          <w:bCs/>
          <w:spacing w:val="-21"/>
          <w:sz w:val="24"/>
          <w:szCs w:val="24"/>
          <w:lang w:val="lt-LT"/>
        </w:rPr>
        <w:t xml:space="preserve"> </w:t>
      </w:r>
      <w:r w:rsidRPr="00E020E4">
        <w:rPr>
          <w:b/>
          <w:bCs/>
          <w:spacing w:val="-2"/>
          <w:sz w:val="24"/>
          <w:szCs w:val="24"/>
          <w:lang w:val="lt-LT"/>
        </w:rPr>
        <w:t>საქმიანობა</w:t>
      </w:r>
    </w:p>
    <w:p w14:paraId="04EF661A" w14:textId="77777777" w:rsidR="000160E8" w:rsidRPr="00E020E4" w:rsidRDefault="000160E8">
      <w:pPr>
        <w:numPr>
          <w:ilvl w:val="1"/>
          <w:numId w:val="16"/>
        </w:numPr>
        <w:tabs>
          <w:tab w:val="left" w:pos="869"/>
        </w:tabs>
        <w:ind w:hanging="600"/>
        <w:rPr>
          <w:sz w:val="24"/>
          <w:szCs w:val="24"/>
          <w:lang w:val="lt-LT"/>
        </w:rPr>
      </w:pPr>
      <w:r w:rsidRPr="00E020E4">
        <w:rPr>
          <w:sz w:val="24"/>
          <w:szCs w:val="24"/>
          <w:lang w:val="lt-LT"/>
        </w:rPr>
        <w:t>სკოლის</w:t>
      </w:r>
      <w:r w:rsidRPr="00E020E4">
        <w:rPr>
          <w:spacing w:val="-7"/>
          <w:sz w:val="24"/>
          <w:szCs w:val="24"/>
          <w:lang w:val="lt-LT"/>
        </w:rPr>
        <w:t xml:space="preserve"> </w:t>
      </w:r>
      <w:r w:rsidRPr="00E020E4">
        <w:rPr>
          <w:sz w:val="24"/>
          <w:szCs w:val="24"/>
          <w:lang w:val="lt-LT"/>
        </w:rPr>
        <w:t>დაფინანსების</w:t>
      </w:r>
      <w:r w:rsidRPr="00E020E4">
        <w:rPr>
          <w:spacing w:val="-6"/>
          <w:sz w:val="24"/>
          <w:szCs w:val="24"/>
          <w:lang w:val="lt-LT"/>
        </w:rPr>
        <w:t xml:space="preserve"> </w:t>
      </w:r>
      <w:r w:rsidRPr="00E020E4">
        <w:rPr>
          <w:spacing w:val="-2"/>
          <w:sz w:val="24"/>
          <w:szCs w:val="24"/>
          <w:lang w:val="lt-LT"/>
        </w:rPr>
        <w:t>წყაროა:</w:t>
      </w:r>
    </w:p>
    <w:p w14:paraId="6F2CAFC3" w14:textId="77777777" w:rsidR="000160E8" w:rsidRPr="00E020E4" w:rsidRDefault="000160E8" w:rsidP="000160E8">
      <w:pPr>
        <w:spacing w:before="2"/>
        <w:ind w:left="269"/>
        <w:rPr>
          <w:sz w:val="24"/>
          <w:szCs w:val="24"/>
          <w:lang w:val="lt-LT"/>
        </w:rPr>
      </w:pPr>
      <w:r w:rsidRPr="00E020E4">
        <w:rPr>
          <w:spacing w:val="-2"/>
          <w:sz w:val="24"/>
          <w:szCs w:val="24"/>
          <w:lang w:val="lt-LT"/>
        </w:rPr>
        <w:t>ა)ბიუჯეტიდან</w:t>
      </w:r>
      <w:r w:rsidRPr="00E020E4">
        <w:rPr>
          <w:spacing w:val="-7"/>
          <w:sz w:val="24"/>
          <w:szCs w:val="24"/>
          <w:lang w:val="lt-LT"/>
        </w:rPr>
        <w:t xml:space="preserve"> </w:t>
      </w:r>
      <w:r w:rsidRPr="00E020E4">
        <w:rPr>
          <w:spacing w:val="-2"/>
          <w:sz w:val="24"/>
          <w:szCs w:val="24"/>
          <w:lang w:val="lt-LT"/>
        </w:rPr>
        <w:t>გამოყოფილი</w:t>
      </w:r>
      <w:r w:rsidRPr="00E020E4">
        <w:rPr>
          <w:spacing w:val="-4"/>
          <w:sz w:val="24"/>
          <w:szCs w:val="24"/>
          <w:lang w:val="lt-LT"/>
        </w:rPr>
        <w:t xml:space="preserve"> </w:t>
      </w:r>
      <w:r w:rsidRPr="00E020E4">
        <w:rPr>
          <w:spacing w:val="-2"/>
          <w:sz w:val="24"/>
          <w:szCs w:val="24"/>
          <w:lang w:val="lt-LT"/>
        </w:rPr>
        <w:t>ერთ</w:t>
      </w:r>
      <w:r w:rsidRPr="00E020E4">
        <w:rPr>
          <w:spacing w:val="-10"/>
          <w:sz w:val="24"/>
          <w:szCs w:val="24"/>
          <w:lang w:val="lt-LT"/>
        </w:rPr>
        <w:t xml:space="preserve"> </w:t>
      </w:r>
      <w:r w:rsidRPr="00E020E4">
        <w:rPr>
          <w:spacing w:val="-2"/>
          <w:sz w:val="24"/>
          <w:szCs w:val="24"/>
          <w:lang w:val="lt-LT"/>
        </w:rPr>
        <w:t>მოსწავლეზე</w:t>
      </w:r>
      <w:r w:rsidRPr="00E020E4">
        <w:rPr>
          <w:spacing w:val="-3"/>
          <w:sz w:val="24"/>
          <w:szCs w:val="24"/>
          <w:lang w:val="lt-LT"/>
        </w:rPr>
        <w:t xml:space="preserve"> </w:t>
      </w:r>
      <w:r w:rsidRPr="00E020E4">
        <w:rPr>
          <w:spacing w:val="-2"/>
          <w:sz w:val="24"/>
          <w:szCs w:val="24"/>
          <w:lang w:val="lt-LT"/>
        </w:rPr>
        <w:t>გათვლილი</w:t>
      </w:r>
      <w:r w:rsidRPr="00E020E4">
        <w:rPr>
          <w:spacing w:val="55"/>
          <w:w w:val="150"/>
          <w:sz w:val="24"/>
          <w:szCs w:val="24"/>
          <w:lang w:val="lt-LT"/>
        </w:rPr>
        <w:t xml:space="preserve"> </w:t>
      </w:r>
      <w:r w:rsidRPr="00E020E4">
        <w:rPr>
          <w:spacing w:val="-2"/>
          <w:sz w:val="24"/>
          <w:szCs w:val="24"/>
          <w:lang w:val="lt-LT"/>
        </w:rPr>
        <w:t>ვაუჩერული</w:t>
      </w:r>
      <w:r w:rsidRPr="00E020E4">
        <w:rPr>
          <w:spacing w:val="-5"/>
          <w:sz w:val="24"/>
          <w:szCs w:val="24"/>
          <w:lang w:val="lt-LT"/>
        </w:rPr>
        <w:t xml:space="preserve"> </w:t>
      </w:r>
      <w:r w:rsidRPr="00E020E4">
        <w:rPr>
          <w:spacing w:val="-2"/>
          <w:sz w:val="24"/>
          <w:szCs w:val="24"/>
          <w:lang w:val="lt-LT"/>
        </w:rPr>
        <w:t>დაფინანსება;</w:t>
      </w:r>
    </w:p>
    <w:p w14:paraId="205FAE26" w14:textId="77777777" w:rsidR="000160E8" w:rsidRPr="00E020E4" w:rsidRDefault="000160E8" w:rsidP="000160E8">
      <w:pPr>
        <w:spacing w:before="264"/>
        <w:ind w:left="269"/>
        <w:rPr>
          <w:sz w:val="24"/>
          <w:szCs w:val="24"/>
          <w:lang w:val="lt-LT"/>
        </w:rPr>
      </w:pPr>
      <w:r w:rsidRPr="00E020E4">
        <w:rPr>
          <w:sz w:val="24"/>
          <w:szCs w:val="24"/>
          <w:lang w:val="lt-LT"/>
        </w:rPr>
        <w:t>ბ)სკოლის</w:t>
      </w:r>
      <w:r w:rsidRPr="00E020E4">
        <w:rPr>
          <w:spacing w:val="30"/>
          <w:sz w:val="24"/>
          <w:szCs w:val="24"/>
          <w:lang w:val="lt-LT"/>
        </w:rPr>
        <w:t xml:space="preserve"> </w:t>
      </w:r>
      <w:r w:rsidRPr="00E020E4">
        <w:rPr>
          <w:sz w:val="24"/>
          <w:szCs w:val="24"/>
          <w:lang w:val="lt-LT"/>
        </w:rPr>
        <w:t>მოსწავლეთა</w:t>
      </w:r>
      <w:r w:rsidRPr="00E020E4">
        <w:rPr>
          <w:spacing w:val="28"/>
          <w:sz w:val="24"/>
          <w:szCs w:val="24"/>
          <w:lang w:val="lt-LT"/>
        </w:rPr>
        <w:t xml:space="preserve"> </w:t>
      </w:r>
      <w:r w:rsidRPr="00E020E4">
        <w:rPr>
          <w:sz w:val="24"/>
          <w:szCs w:val="24"/>
          <w:lang w:val="lt-LT"/>
        </w:rPr>
        <w:t>მშობლებთან</w:t>
      </w:r>
      <w:r w:rsidRPr="00E020E4">
        <w:rPr>
          <w:spacing w:val="30"/>
          <w:sz w:val="24"/>
          <w:szCs w:val="24"/>
          <w:lang w:val="lt-LT"/>
        </w:rPr>
        <w:t xml:space="preserve"> </w:t>
      </w:r>
      <w:r w:rsidRPr="00E020E4">
        <w:rPr>
          <w:sz w:val="24"/>
          <w:szCs w:val="24"/>
          <w:lang w:val="lt-LT"/>
        </w:rPr>
        <w:t>(კანონიერ</w:t>
      </w:r>
      <w:r w:rsidRPr="00E020E4">
        <w:rPr>
          <w:spacing w:val="30"/>
          <w:sz w:val="24"/>
          <w:szCs w:val="24"/>
          <w:lang w:val="lt-LT"/>
        </w:rPr>
        <w:t xml:space="preserve"> </w:t>
      </w:r>
      <w:r w:rsidRPr="00E020E4">
        <w:rPr>
          <w:sz w:val="24"/>
          <w:szCs w:val="24"/>
          <w:lang w:val="lt-LT"/>
        </w:rPr>
        <w:t>წარმომადგენელთან)</w:t>
      </w:r>
      <w:r w:rsidRPr="00E020E4">
        <w:rPr>
          <w:spacing w:val="29"/>
          <w:sz w:val="24"/>
          <w:szCs w:val="24"/>
          <w:lang w:val="lt-LT"/>
        </w:rPr>
        <w:t xml:space="preserve"> </w:t>
      </w:r>
      <w:r w:rsidRPr="00E020E4">
        <w:rPr>
          <w:sz w:val="24"/>
          <w:szCs w:val="24"/>
          <w:lang w:val="lt-LT"/>
        </w:rPr>
        <w:t>დადებული ხელშეკრულების საფუძველზე სწავლის გადასახადი;</w:t>
      </w:r>
    </w:p>
    <w:p w14:paraId="11A8A746" w14:textId="77777777" w:rsidR="000160E8" w:rsidRPr="00E020E4" w:rsidRDefault="000160E8" w:rsidP="000160E8">
      <w:pPr>
        <w:spacing w:before="11" w:line="314" w:lineRule="exact"/>
        <w:ind w:left="269"/>
        <w:rPr>
          <w:sz w:val="24"/>
          <w:szCs w:val="24"/>
          <w:lang w:val="lt-LT"/>
        </w:rPr>
      </w:pPr>
      <w:r w:rsidRPr="00E020E4">
        <w:rPr>
          <w:sz w:val="24"/>
          <w:szCs w:val="24"/>
          <w:lang w:val="lt-LT"/>
        </w:rPr>
        <w:t>გ)</w:t>
      </w:r>
      <w:r w:rsidRPr="00E020E4">
        <w:rPr>
          <w:spacing w:val="-1"/>
          <w:sz w:val="24"/>
          <w:szCs w:val="24"/>
          <w:lang w:val="lt-LT"/>
        </w:rPr>
        <w:t xml:space="preserve"> </w:t>
      </w:r>
      <w:r w:rsidRPr="00E020E4">
        <w:rPr>
          <w:spacing w:val="-2"/>
          <w:sz w:val="24"/>
          <w:szCs w:val="24"/>
          <w:lang w:val="lt-LT"/>
        </w:rPr>
        <w:t>შემოწირულობები;</w:t>
      </w:r>
    </w:p>
    <w:p w14:paraId="0E25D624" w14:textId="77777777" w:rsidR="000160E8" w:rsidRPr="00E020E4" w:rsidRDefault="000160E8" w:rsidP="000160E8">
      <w:pPr>
        <w:spacing w:line="310" w:lineRule="exact"/>
        <w:ind w:left="269"/>
        <w:rPr>
          <w:sz w:val="24"/>
          <w:szCs w:val="24"/>
          <w:lang w:val="lt-LT"/>
        </w:rPr>
      </w:pPr>
      <w:r w:rsidRPr="00E020E4">
        <w:rPr>
          <w:sz w:val="24"/>
          <w:szCs w:val="24"/>
          <w:lang w:val="lt-LT"/>
        </w:rPr>
        <w:t>დ)</w:t>
      </w:r>
      <w:r w:rsidRPr="00E020E4">
        <w:rPr>
          <w:spacing w:val="-17"/>
          <w:sz w:val="24"/>
          <w:szCs w:val="24"/>
          <w:lang w:val="lt-LT"/>
        </w:rPr>
        <w:t xml:space="preserve"> </w:t>
      </w:r>
      <w:r w:rsidRPr="00E020E4">
        <w:rPr>
          <w:sz w:val="24"/>
          <w:szCs w:val="24"/>
          <w:lang w:val="lt-LT"/>
        </w:rPr>
        <w:t>საქართველოს</w:t>
      </w:r>
      <w:r w:rsidRPr="00E020E4">
        <w:rPr>
          <w:spacing w:val="-5"/>
          <w:sz w:val="24"/>
          <w:szCs w:val="24"/>
          <w:lang w:val="lt-LT"/>
        </w:rPr>
        <w:t xml:space="preserve"> </w:t>
      </w:r>
      <w:r w:rsidRPr="00E020E4">
        <w:rPr>
          <w:sz w:val="24"/>
          <w:szCs w:val="24"/>
          <w:lang w:val="lt-LT"/>
        </w:rPr>
        <w:t>კანონმდებლობით</w:t>
      </w:r>
      <w:r w:rsidRPr="00E020E4">
        <w:rPr>
          <w:spacing w:val="-7"/>
          <w:sz w:val="24"/>
          <w:szCs w:val="24"/>
          <w:lang w:val="lt-LT"/>
        </w:rPr>
        <w:t xml:space="preserve"> </w:t>
      </w:r>
      <w:r w:rsidRPr="00E020E4">
        <w:rPr>
          <w:sz w:val="24"/>
          <w:szCs w:val="24"/>
          <w:lang w:val="lt-LT"/>
        </w:rPr>
        <w:t>ნებადართული</w:t>
      </w:r>
      <w:r w:rsidRPr="00E020E4">
        <w:rPr>
          <w:spacing w:val="-2"/>
          <w:sz w:val="24"/>
          <w:szCs w:val="24"/>
          <w:lang w:val="lt-LT"/>
        </w:rPr>
        <w:t xml:space="preserve"> </w:t>
      </w:r>
      <w:r w:rsidRPr="00E020E4">
        <w:rPr>
          <w:sz w:val="24"/>
          <w:szCs w:val="24"/>
          <w:lang w:val="lt-LT"/>
        </w:rPr>
        <w:t>სხვა</w:t>
      </w:r>
      <w:r w:rsidRPr="00E020E4">
        <w:rPr>
          <w:spacing w:val="-9"/>
          <w:sz w:val="24"/>
          <w:szCs w:val="24"/>
          <w:lang w:val="lt-LT"/>
        </w:rPr>
        <w:t xml:space="preserve"> </w:t>
      </w:r>
      <w:r w:rsidRPr="00E020E4">
        <w:rPr>
          <w:spacing w:val="-2"/>
          <w:sz w:val="24"/>
          <w:szCs w:val="24"/>
          <w:lang w:val="lt-LT"/>
        </w:rPr>
        <w:t>შემოსავლები.</w:t>
      </w:r>
    </w:p>
    <w:p w14:paraId="5C94CEE9" w14:textId="77777777" w:rsidR="000160E8" w:rsidRPr="00E020E4" w:rsidRDefault="000160E8" w:rsidP="000160E8">
      <w:pPr>
        <w:ind w:left="269" w:right="356"/>
        <w:jc w:val="both"/>
        <w:rPr>
          <w:sz w:val="24"/>
          <w:szCs w:val="24"/>
          <w:lang w:val="lt-LT"/>
        </w:rPr>
      </w:pPr>
      <w:r w:rsidRPr="00E020E4">
        <w:rPr>
          <w:sz w:val="24"/>
          <w:szCs w:val="24"/>
          <w:lang w:val="lt-LT"/>
        </w:rPr>
        <w:t>27.2.სკოლას უფლება აქვს მოიზიდოს საქართველოს კანონმდებლობით ნებადართული სხვა ფინანსური სახსრები, მათ შორის, მიიღოს შემოსავალი ეკონომიკური საქმიანობით, თუ ეს საქმიანობა არ ახდენს მავნე ზეგავლენას მოსწავლეთა ფიზიკურ და ზნეობრივ განვითარებაზე.მიღებული სახსრები კანონმდებლობის შესაბამისად ხმარდება მხოლოდ სკოლის მიზნებისა და</w:t>
      </w:r>
      <w:r w:rsidRPr="00E020E4">
        <w:rPr>
          <w:spacing w:val="40"/>
          <w:sz w:val="24"/>
          <w:szCs w:val="24"/>
          <w:lang w:val="lt-LT"/>
        </w:rPr>
        <w:t xml:space="preserve"> </w:t>
      </w:r>
      <w:r w:rsidRPr="00E020E4">
        <w:rPr>
          <w:sz w:val="24"/>
          <w:szCs w:val="24"/>
          <w:lang w:val="lt-LT"/>
        </w:rPr>
        <w:t>ფუნქციების განხორციელებას.სახსრებისა და შემოსავლების გამოყენება რამე სხვა მიზნით აკრძალულია.</w:t>
      </w:r>
    </w:p>
    <w:p w14:paraId="53D2A473" w14:textId="77777777" w:rsidR="000160E8" w:rsidRPr="00E020E4" w:rsidRDefault="000160E8" w:rsidP="000160E8">
      <w:pPr>
        <w:ind w:left="269"/>
        <w:jc w:val="both"/>
        <w:rPr>
          <w:sz w:val="24"/>
          <w:szCs w:val="24"/>
          <w:lang w:val="lt-LT"/>
        </w:rPr>
      </w:pPr>
      <w:r w:rsidRPr="00E020E4">
        <w:rPr>
          <w:sz w:val="24"/>
          <w:szCs w:val="24"/>
          <w:lang w:val="lt-LT"/>
        </w:rPr>
        <w:t>27.3.</w:t>
      </w:r>
      <w:r w:rsidRPr="00E020E4">
        <w:rPr>
          <w:spacing w:val="-5"/>
          <w:sz w:val="24"/>
          <w:szCs w:val="24"/>
          <w:lang w:val="lt-LT"/>
        </w:rPr>
        <w:t xml:space="preserve"> </w:t>
      </w:r>
      <w:r w:rsidRPr="00E020E4">
        <w:rPr>
          <w:sz w:val="24"/>
          <w:szCs w:val="24"/>
          <w:lang w:val="lt-LT"/>
        </w:rPr>
        <w:t>დირექტორი</w:t>
      </w:r>
      <w:r w:rsidRPr="00E020E4">
        <w:rPr>
          <w:spacing w:val="53"/>
          <w:sz w:val="24"/>
          <w:szCs w:val="24"/>
          <w:lang w:val="lt-LT"/>
        </w:rPr>
        <w:t xml:space="preserve"> </w:t>
      </w:r>
      <w:r w:rsidRPr="00E020E4">
        <w:rPr>
          <w:sz w:val="24"/>
          <w:szCs w:val="24"/>
          <w:lang w:val="lt-LT"/>
        </w:rPr>
        <w:t>თანხებს</w:t>
      </w:r>
      <w:r w:rsidRPr="00E020E4">
        <w:rPr>
          <w:spacing w:val="53"/>
          <w:sz w:val="24"/>
          <w:szCs w:val="24"/>
          <w:lang w:val="lt-LT"/>
        </w:rPr>
        <w:t xml:space="preserve"> </w:t>
      </w:r>
      <w:r w:rsidRPr="00E020E4">
        <w:rPr>
          <w:sz w:val="24"/>
          <w:szCs w:val="24"/>
          <w:lang w:val="lt-LT"/>
        </w:rPr>
        <w:t>განკარგავს</w:t>
      </w:r>
      <w:r w:rsidRPr="00E020E4">
        <w:rPr>
          <w:spacing w:val="49"/>
          <w:sz w:val="24"/>
          <w:szCs w:val="24"/>
          <w:lang w:val="lt-LT"/>
        </w:rPr>
        <w:t xml:space="preserve"> </w:t>
      </w:r>
      <w:r w:rsidRPr="00E020E4">
        <w:rPr>
          <w:sz w:val="24"/>
          <w:szCs w:val="24"/>
          <w:lang w:val="lt-LT"/>
        </w:rPr>
        <w:t>სკოლის</w:t>
      </w:r>
      <w:r w:rsidRPr="00E020E4">
        <w:rPr>
          <w:spacing w:val="49"/>
          <w:sz w:val="24"/>
          <w:szCs w:val="24"/>
          <w:lang w:val="lt-LT"/>
        </w:rPr>
        <w:t xml:space="preserve"> </w:t>
      </w:r>
      <w:r w:rsidRPr="00E020E4">
        <w:rPr>
          <w:sz w:val="24"/>
          <w:szCs w:val="24"/>
          <w:lang w:val="lt-LT"/>
        </w:rPr>
        <w:t>ბიუჯეტის</w:t>
      </w:r>
      <w:r w:rsidRPr="00E020E4">
        <w:rPr>
          <w:spacing w:val="53"/>
          <w:sz w:val="24"/>
          <w:szCs w:val="24"/>
          <w:lang w:val="lt-LT"/>
        </w:rPr>
        <w:t xml:space="preserve"> </w:t>
      </w:r>
      <w:r w:rsidRPr="00E020E4">
        <w:rPr>
          <w:spacing w:val="-2"/>
          <w:sz w:val="24"/>
          <w:szCs w:val="24"/>
          <w:lang w:val="lt-LT"/>
        </w:rPr>
        <w:t>მიხედვით.</w:t>
      </w:r>
    </w:p>
    <w:p w14:paraId="52FBA784" w14:textId="77777777" w:rsidR="000160E8" w:rsidRPr="00E020E4" w:rsidRDefault="000160E8" w:rsidP="000160E8">
      <w:pPr>
        <w:ind w:left="269" w:right="367"/>
        <w:jc w:val="both"/>
        <w:rPr>
          <w:sz w:val="24"/>
          <w:szCs w:val="24"/>
          <w:lang w:val="lt-LT"/>
        </w:rPr>
      </w:pPr>
      <w:r w:rsidRPr="00E020E4">
        <w:rPr>
          <w:sz w:val="24"/>
          <w:szCs w:val="24"/>
          <w:lang w:val="lt-LT"/>
        </w:rPr>
        <w:t>27.4. სკოლის წლიურ ბალანსს ამოწმებს დამფუძნებელი, ან მის მიერ დანიშნული დამოუკიდებელი აუდიტი.</w:t>
      </w:r>
    </w:p>
    <w:p w14:paraId="1B5667B2" w14:textId="77777777" w:rsidR="000160E8" w:rsidRPr="00E020E4" w:rsidRDefault="000160E8" w:rsidP="000160E8">
      <w:pPr>
        <w:keepNext/>
        <w:shd w:val="clear" w:color="auto" w:fill="8DB3E2" w:themeFill="text2" w:themeFillTint="66"/>
        <w:spacing w:before="140" w:after="80"/>
        <w:rPr>
          <w:b/>
          <w:bCs/>
          <w:sz w:val="24"/>
          <w:szCs w:val="24"/>
          <w:lang w:val="lt-LT"/>
        </w:rPr>
      </w:pPr>
      <w:bookmarkStart w:id="2" w:name="მუხლი_28._სახელმწიფო_კონტროლი"/>
      <w:bookmarkEnd w:id="2"/>
      <w:r w:rsidRPr="00E020E4">
        <w:rPr>
          <w:b/>
          <w:bCs/>
          <w:sz w:val="24"/>
          <w:szCs w:val="24"/>
          <w:lang w:val="lt-LT"/>
        </w:rPr>
        <w:t>მუხლი</w:t>
      </w:r>
      <w:r w:rsidRPr="00E020E4">
        <w:rPr>
          <w:b/>
          <w:bCs/>
          <w:spacing w:val="-15"/>
          <w:sz w:val="24"/>
          <w:szCs w:val="24"/>
          <w:lang w:val="lt-LT"/>
        </w:rPr>
        <w:t xml:space="preserve"> </w:t>
      </w:r>
      <w:r w:rsidRPr="00E020E4">
        <w:rPr>
          <w:b/>
          <w:bCs/>
          <w:sz w:val="24"/>
          <w:szCs w:val="24"/>
          <w:lang w:val="lt-LT"/>
        </w:rPr>
        <w:t>28.</w:t>
      </w:r>
      <w:r w:rsidRPr="00E020E4">
        <w:rPr>
          <w:b/>
          <w:bCs/>
          <w:spacing w:val="8"/>
          <w:sz w:val="24"/>
          <w:szCs w:val="24"/>
          <w:lang w:val="lt-LT"/>
        </w:rPr>
        <w:t xml:space="preserve"> </w:t>
      </w:r>
      <w:r w:rsidRPr="00E020E4">
        <w:rPr>
          <w:b/>
          <w:bCs/>
          <w:sz w:val="24"/>
          <w:szCs w:val="24"/>
          <w:lang w:val="lt-LT"/>
        </w:rPr>
        <w:t>სახელმწიფო</w:t>
      </w:r>
      <w:r w:rsidRPr="00E020E4">
        <w:rPr>
          <w:b/>
          <w:bCs/>
          <w:spacing w:val="-15"/>
          <w:sz w:val="24"/>
          <w:szCs w:val="24"/>
          <w:lang w:val="lt-LT"/>
        </w:rPr>
        <w:t xml:space="preserve"> </w:t>
      </w:r>
      <w:r w:rsidRPr="00E020E4">
        <w:rPr>
          <w:b/>
          <w:bCs/>
          <w:spacing w:val="-2"/>
          <w:sz w:val="24"/>
          <w:szCs w:val="24"/>
          <w:lang w:val="lt-LT"/>
        </w:rPr>
        <w:t>კონტროლი</w:t>
      </w:r>
    </w:p>
    <w:p w14:paraId="5CD4CAFD" w14:textId="77777777" w:rsidR="000160E8" w:rsidRPr="00E020E4" w:rsidRDefault="000160E8" w:rsidP="000160E8">
      <w:pPr>
        <w:spacing w:line="310" w:lineRule="exact"/>
        <w:ind w:left="269"/>
        <w:rPr>
          <w:sz w:val="24"/>
          <w:szCs w:val="24"/>
          <w:lang w:val="lt-LT"/>
        </w:rPr>
      </w:pPr>
      <w:r w:rsidRPr="00E020E4">
        <w:rPr>
          <w:sz w:val="24"/>
          <w:szCs w:val="24"/>
          <w:lang w:val="lt-LT"/>
        </w:rPr>
        <w:t>28.1.</w:t>
      </w:r>
      <w:r w:rsidRPr="00E020E4">
        <w:rPr>
          <w:spacing w:val="-4"/>
          <w:sz w:val="24"/>
          <w:szCs w:val="24"/>
          <w:lang w:val="lt-LT"/>
        </w:rPr>
        <w:t xml:space="preserve"> </w:t>
      </w:r>
      <w:r w:rsidRPr="00E020E4">
        <w:rPr>
          <w:sz w:val="24"/>
          <w:szCs w:val="24"/>
          <w:lang w:val="lt-LT"/>
        </w:rPr>
        <w:t>სკოლა</w:t>
      </w:r>
      <w:r w:rsidRPr="00E020E4">
        <w:rPr>
          <w:spacing w:val="-6"/>
          <w:sz w:val="24"/>
          <w:szCs w:val="24"/>
          <w:lang w:val="lt-LT"/>
        </w:rPr>
        <w:t xml:space="preserve"> </w:t>
      </w:r>
      <w:r w:rsidRPr="00E020E4">
        <w:rPr>
          <w:sz w:val="24"/>
          <w:szCs w:val="24"/>
          <w:lang w:val="lt-LT"/>
        </w:rPr>
        <w:t>ექვემდებარება</w:t>
      </w:r>
      <w:r w:rsidRPr="00E020E4">
        <w:rPr>
          <w:spacing w:val="-5"/>
          <w:sz w:val="24"/>
          <w:szCs w:val="24"/>
          <w:lang w:val="lt-LT"/>
        </w:rPr>
        <w:t xml:space="preserve"> </w:t>
      </w:r>
      <w:r w:rsidRPr="00E020E4">
        <w:rPr>
          <w:sz w:val="24"/>
          <w:szCs w:val="24"/>
          <w:lang w:val="lt-LT"/>
        </w:rPr>
        <w:t>სახელმწიფო</w:t>
      </w:r>
      <w:r w:rsidRPr="00E020E4">
        <w:rPr>
          <w:spacing w:val="-4"/>
          <w:sz w:val="24"/>
          <w:szCs w:val="24"/>
          <w:lang w:val="lt-LT"/>
        </w:rPr>
        <w:t xml:space="preserve"> </w:t>
      </w:r>
      <w:r w:rsidRPr="00E020E4">
        <w:rPr>
          <w:spacing w:val="-2"/>
          <w:sz w:val="24"/>
          <w:szCs w:val="24"/>
          <w:lang w:val="lt-LT"/>
        </w:rPr>
        <w:t>კონტროლს.</w:t>
      </w:r>
    </w:p>
    <w:p w14:paraId="6A7C3602" w14:textId="77777777" w:rsidR="000160E8" w:rsidRPr="00E020E4" w:rsidRDefault="000160E8" w:rsidP="000160E8">
      <w:pPr>
        <w:ind w:left="269" w:right="273"/>
        <w:rPr>
          <w:sz w:val="24"/>
          <w:szCs w:val="24"/>
          <w:lang w:val="lt-LT"/>
        </w:rPr>
      </w:pPr>
      <w:r w:rsidRPr="00E020E4">
        <w:rPr>
          <w:sz w:val="24"/>
          <w:szCs w:val="24"/>
          <w:lang w:val="lt-LT"/>
        </w:rPr>
        <w:t>28.2.</w:t>
      </w:r>
      <w:r w:rsidRPr="00E020E4">
        <w:rPr>
          <w:spacing w:val="40"/>
          <w:sz w:val="24"/>
          <w:szCs w:val="24"/>
          <w:lang w:val="lt-LT"/>
        </w:rPr>
        <w:t xml:space="preserve"> </w:t>
      </w:r>
      <w:r w:rsidRPr="00E020E4">
        <w:rPr>
          <w:sz w:val="24"/>
          <w:szCs w:val="24"/>
          <w:lang w:val="lt-LT"/>
        </w:rPr>
        <w:t>კონტროლი ხორციელდება საქართველოს</w:t>
      </w:r>
      <w:r w:rsidRPr="00E020E4">
        <w:rPr>
          <w:spacing w:val="40"/>
          <w:sz w:val="24"/>
          <w:szCs w:val="24"/>
          <w:lang w:val="lt-LT"/>
        </w:rPr>
        <w:t xml:space="preserve"> </w:t>
      </w:r>
      <w:r w:rsidRPr="00E020E4">
        <w:rPr>
          <w:sz w:val="24"/>
          <w:szCs w:val="24"/>
          <w:lang w:val="lt-LT"/>
        </w:rPr>
        <w:t>კანონმდებლობით გათვალისწინებული</w:t>
      </w:r>
      <w:r w:rsidRPr="00E020E4">
        <w:rPr>
          <w:spacing w:val="-6"/>
          <w:sz w:val="24"/>
          <w:szCs w:val="24"/>
          <w:lang w:val="lt-LT"/>
        </w:rPr>
        <w:t xml:space="preserve"> </w:t>
      </w:r>
      <w:r w:rsidRPr="00E020E4">
        <w:rPr>
          <w:sz w:val="24"/>
          <w:szCs w:val="24"/>
          <w:lang w:val="lt-LT"/>
        </w:rPr>
        <w:t>წესით.</w:t>
      </w:r>
      <w:r w:rsidRPr="00E020E4">
        <w:rPr>
          <w:spacing w:val="-9"/>
          <w:sz w:val="24"/>
          <w:szCs w:val="24"/>
          <w:lang w:val="lt-LT"/>
        </w:rPr>
        <w:t xml:space="preserve"> </w:t>
      </w:r>
      <w:r w:rsidRPr="00E020E4">
        <w:rPr>
          <w:sz w:val="24"/>
          <w:szCs w:val="24"/>
          <w:lang w:val="lt-LT"/>
        </w:rPr>
        <w:t>სკოლის</w:t>
      </w:r>
      <w:r w:rsidRPr="00E020E4">
        <w:rPr>
          <w:spacing w:val="-9"/>
          <w:sz w:val="24"/>
          <w:szCs w:val="24"/>
          <w:lang w:val="lt-LT"/>
        </w:rPr>
        <w:t xml:space="preserve"> </w:t>
      </w:r>
      <w:r w:rsidRPr="00E020E4">
        <w:rPr>
          <w:sz w:val="24"/>
          <w:szCs w:val="24"/>
          <w:lang w:val="lt-LT"/>
        </w:rPr>
        <w:t>სახელმწიფო</w:t>
      </w:r>
      <w:r w:rsidRPr="00E020E4">
        <w:rPr>
          <w:spacing w:val="-8"/>
          <w:sz w:val="24"/>
          <w:szCs w:val="24"/>
          <w:lang w:val="lt-LT"/>
        </w:rPr>
        <w:t xml:space="preserve"> </w:t>
      </w:r>
      <w:r w:rsidRPr="00E020E4">
        <w:rPr>
          <w:sz w:val="24"/>
          <w:szCs w:val="24"/>
          <w:lang w:val="lt-LT"/>
        </w:rPr>
        <w:t>კონტროლი</w:t>
      </w:r>
      <w:r w:rsidRPr="00E020E4">
        <w:rPr>
          <w:spacing w:val="-6"/>
          <w:sz w:val="24"/>
          <w:szCs w:val="24"/>
          <w:lang w:val="lt-LT"/>
        </w:rPr>
        <w:t xml:space="preserve"> </w:t>
      </w:r>
      <w:r w:rsidRPr="00E020E4">
        <w:rPr>
          <w:sz w:val="24"/>
          <w:szCs w:val="24"/>
          <w:lang w:val="lt-LT"/>
        </w:rPr>
        <w:t>ხორციელდება</w:t>
      </w:r>
      <w:r w:rsidRPr="00E020E4">
        <w:rPr>
          <w:spacing w:val="-8"/>
          <w:sz w:val="24"/>
          <w:szCs w:val="24"/>
          <w:lang w:val="lt-LT"/>
        </w:rPr>
        <w:t xml:space="preserve"> </w:t>
      </w:r>
      <w:r w:rsidRPr="00E020E4">
        <w:rPr>
          <w:sz w:val="24"/>
          <w:szCs w:val="24"/>
          <w:lang w:val="lt-LT"/>
        </w:rPr>
        <w:t xml:space="preserve">შემდეგი </w:t>
      </w:r>
      <w:r w:rsidRPr="00E020E4">
        <w:rPr>
          <w:spacing w:val="-2"/>
          <w:sz w:val="24"/>
          <w:szCs w:val="24"/>
          <w:lang w:val="lt-LT"/>
        </w:rPr>
        <w:t>ფორმებით:</w:t>
      </w:r>
    </w:p>
    <w:p w14:paraId="2E6E0ECE" w14:textId="77777777" w:rsidR="000160E8" w:rsidRPr="00E020E4" w:rsidRDefault="000160E8" w:rsidP="000160E8">
      <w:pPr>
        <w:ind w:left="269" w:right="1563"/>
        <w:rPr>
          <w:spacing w:val="-2"/>
          <w:sz w:val="24"/>
          <w:szCs w:val="24"/>
          <w:lang w:val="lt-LT"/>
        </w:rPr>
      </w:pPr>
      <w:r w:rsidRPr="00E020E4">
        <w:rPr>
          <w:spacing w:val="-2"/>
          <w:sz w:val="24"/>
          <w:szCs w:val="24"/>
          <w:lang w:val="lt-LT"/>
        </w:rPr>
        <w:t xml:space="preserve">ა)საგანმანათლებლო პროგრამების შესრულებაზე სახელმწიფო კონტროლი; </w:t>
      </w:r>
    </w:p>
    <w:p w14:paraId="3A30CC5C" w14:textId="0C18CC9B" w:rsidR="000160E8" w:rsidRPr="00E020E4" w:rsidRDefault="000160E8" w:rsidP="000160E8">
      <w:pPr>
        <w:ind w:left="269" w:right="1563"/>
        <w:rPr>
          <w:sz w:val="24"/>
          <w:szCs w:val="24"/>
          <w:lang w:val="lt-LT"/>
        </w:rPr>
      </w:pPr>
      <w:r w:rsidRPr="00E020E4">
        <w:rPr>
          <w:sz w:val="24"/>
          <w:szCs w:val="24"/>
          <w:lang w:val="lt-LT"/>
        </w:rPr>
        <w:t>ბ) საფინანსო ეკონომიურ საქმიანობაზე კონტროლი;</w:t>
      </w:r>
    </w:p>
    <w:p w14:paraId="7D1CB2E5" w14:textId="77777777" w:rsidR="000160E8" w:rsidRPr="00E020E4" w:rsidRDefault="000160E8" w:rsidP="000160E8">
      <w:pPr>
        <w:spacing w:before="10" w:line="312" w:lineRule="exact"/>
        <w:ind w:left="269"/>
        <w:rPr>
          <w:sz w:val="24"/>
          <w:szCs w:val="24"/>
          <w:lang w:val="lt-LT"/>
        </w:rPr>
      </w:pPr>
      <w:r w:rsidRPr="00E020E4">
        <w:rPr>
          <w:sz w:val="24"/>
          <w:szCs w:val="24"/>
          <w:lang w:val="lt-LT"/>
        </w:rPr>
        <w:t>გ)</w:t>
      </w:r>
      <w:r w:rsidRPr="00E020E4">
        <w:rPr>
          <w:spacing w:val="-15"/>
          <w:sz w:val="24"/>
          <w:szCs w:val="24"/>
          <w:lang w:val="lt-LT"/>
        </w:rPr>
        <w:t xml:space="preserve"> </w:t>
      </w:r>
      <w:r w:rsidRPr="00E020E4">
        <w:rPr>
          <w:sz w:val="24"/>
          <w:szCs w:val="24"/>
          <w:lang w:val="lt-LT"/>
        </w:rPr>
        <w:t>განხორციელებული</w:t>
      </w:r>
      <w:r w:rsidRPr="00E020E4">
        <w:rPr>
          <w:spacing w:val="-13"/>
          <w:sz w:val="24"/>
          <w:szCs w:val="24"/>
          <w:lang w:val="lt-LT"/>
        </w:rPr>
        <w:t xml:space="preserve"> </w:t>
      </w:r>
      <w:r w:rsidRPr="00E020E4">
        <w:rPr>
          <w:sz w:val="24"/>
          <w:szCs w:val="24"/>
          <w:lang w:val="lt-LT"/>
        </w:rPr>
        <w:t>საქმიანობის</w:t>
      </w:r>
      <w:r w:rsidRPr="00E020E4">
        <w:rPr>
          <w:spacing w:val="-9"/>
          <w:sz w:val="24"/>
          <w:szCs w:val="24"/>
          <w:lang w:val="lt-LT"/>
        </w:rPr>
        <w:t xml:space="preserve"> </w:t>
      </w:r>
      <w:r w:rsidRPr="00E020E4">
        <w:rPr>
          <w:sz w:val="24"/>
          <w:szCs w:val="24"/>
          <w:lang w:val="lt-LT"/>
        </w:rPr>
        <w:t>კანონიერების</w:t>
      </w:r>
      <w:r w:rsidRPr="00E020E4">
        <w:rPr>
          <w:spacing w:val="-12"/>
          <w:sz w:val="24"/>
          <w:szCs w:val="24"/>
          <w:lang w:val="lt-LT"/>
        </w:rPr>
        <w:t xml:space="preserve"> </w:t>
      </w:r>
      <w:r w:rsidRPr="00E020E4">
        <w:rPr>
          <w:spacing w:val="-2"/>
          <w:sz w:val="24"/>
          <w:szCs w:val="24"/>
          <w:lang w:val="lt-LT"/>
        </w:rPr>
        <w:t>კონტროლი.</w:t>
      </w:r>
    </w:p>
    <w:p w14:paraId="5107F45A" w14:textId="77777777" w:rsidR="000160E8" w:rsidRPr="00E020E4" w:rsidRDefault="000160E8" w:rsidP="000160E8">
      <w:pPr>
        <w:ind w:left="269"/>
        <w:rPr>
          <w:sz w:val="24"/>
          <w:szCs w:val="24"/>
          <w:lang w:val="lt-LT"/>
        </w:rPr>
      </w:pPr>
      <w:r w:rsidRPr="00E020E4">
        <w:rPr>
          <w:spacing w:val="-2"/>
          <w:sz w:val="24"/>
          <w:szCs w:val="24"/>
          <w:lang w:val="lt-LT"/>
        </w:rPr>
        <w:t>28.3.სკოლა</w:t>
      </w:r>
      <w:r w:rsidRPr="00E020E4">
        <w:rPr>
          <w:spacing w:val="-13"/>
          <w:sz w:val="24"/>
          <w:szCs w:val="24"/>
          <w:lang w:val="lt-LT"/>
        </w:rPr>
        <w:t xml:space="preserve"> </w:t>
      </w:r>
      <w:r w:rsidRPr="00E020E4">
        <w:rPr>
          <w:spacing w:val="-2"/>
          <w:sz w:val="24"/>
          <w:szCs w:val="24"/>
          <w:lang w:val="lt-LT"/>
        </w:rPr>
        <w:t>ვალდებულია</w:t>
      </w:r>
      <w:r w:rsidRPr="00E020E4">
        <w:rPr>
          <w:spacing w:val="-13"/>
          <w:sz w:val="24"/>
          <w:szCs w:val="24"/>
          <w:lang w:val="lt-LT"/>
        </w:rPr>
        <w:t xml:space="preserve"> </w:t>
      </w:r>
      <w:r w:rsidRPr="00E020E4">
        <w:rPr>
          <w:spacing w:val="-2"/>
          <w:sz w:val="24"/>
          <w:szCs w:val="24"/>
          <w:lang w:val="lt-LT"/>
        </w:rPr>
        <w:t>დადგენილი</w:t>
      </w:r>
      <w:r w:rsidRPr="00E020E4">
        <w:rPr>
          <w:spacing w:val="-10"/>
          <w:sz w:val="24"/>
          <w:szCs w:val="24"/>
          <w:lang w:val="lt-LT"/>
        </w:rPr>
        <w:t xml:space="preserve"> </w:t>
      </w:r>
      <w:r w:rsidRPr="00E020E4">
        <w:rPr>
          <w:spacing w:val="-2"/>
          <w:sz w:val="24"/>
          <w:szCs w:val="24"/>
          <w:lang w:val="lt-LT"/>
        </w:rPr>
        <w:t>წესით</w:t>
      </w:r>
      <w:r w:rsidRPr="00E020E4">
        <w:rPr>
          <w:spacing w:val="-12"/>
          <w:sz w:val="24"/>
          <w:szCs w:val="24"/>
          <w:lang w:val="lt-LT"/>
        </w:rPr>
        <w:t xml:space="preserve"> </w:t>
      </w:r>
      <w:r w:rsidRPr="00E020E4">
        <w:rPr>
          <w:spacing w:val="-2"/>
          <w:sz w:val="24"/>
          <w:szCs w:val="24"/>
          <w:lang w:val="lt-LT"/>
        </w:rPr>
        <w:t>აწარმოოს</w:t>
      </w:r>
      <w:r w:rsidRPr="00E020E4">
        <w:rPr>
          <w:spacing w:val="-10"/>
          <w:sz w:val="24"/>
          <w:szCs w:val="24"/>
          <w:lang w:val="lt-LT"/>
        </w:rPr>
        <w:t xml:space="preserve"> </w:t>
      </w:r>
      <w:r w:rsidRPr="00E020E4">
        <w:rPr>
          <w:spacing w:val="-2"/>
          <w:sz w:val="24"/>
          <w:szCs w:val="24"/>
          <w:lang w:val="lt-LT"/>
        </w:rPr>
        <w:t xml:space="preserve">საფინანსო-ეკონომიური </w:t>
      </w:r>
      <w:r w:rsidRPr="00E020E4">
        <w:rPr>
          <w:sz w:val="24"/>
          <w:szCs w:val="24"/>
          <w:lang w:val="lt-LT"/>
        </w:rPr>
        <w:t>საქმიანობის აღრიცხვა-ანგარიშება, შეადგინოს ყოველწლიური ბალანსი.</w:t>
      </w:r>
    </w:p>
    <w:p w14:paraId="3935EF98" w14:textId="77777777" w:rsidR="000160E8" w:rsidRPr="00E020E4" w:rsidRDefault="000160E8" w:rsidP="000160E8">
      <w:pPr>
        <w:spacing w:before="16"/>
        <w:ind w:left="158" w:right="353" w:firstLine="62"/>
        <w:jc w:val="both"/>
        <w:rPr>
          <w:sz w:val="24"/>
          <w:szCs w:val="24"/>
          <w:lang w:val="lt-LT"/>
        </w:rPr>
      </w:pPr>
      <w:r w:rsidRPr="00E020E4">
        <w:rPr>
          <w:sz w:val="24"/>
          <w:szCs w:val="24"/>
          <w:lang w:val="lt-LT"/>
        </w:rPr>
        <w:t>28.4. განათლების</w:t>
      </w:r>
      <w:r w:rsidRPr="00E020E4">
        <w:rPr>
          <w:spacing w:val="-4"/>
          <w:sz w:val="24"/>
          <w:szCs w:val="24"/>
          <w:lang w:val="lt-LT"/>
        </w:rPr>
        <w:t xml:space="preserve"> </w:t>
      </w:r>
      <w:r w:rsidRPr="00E020E4">
        <w:rPr>
          <w:sz w:val="24"/>
          <w:szCs w:val="24"/>
          <w:lang w:val="lt-LT"/>
        </w:rPr>
        <w:t>სისტემის</w:t>
      </w:r>
      <w:r w:rsidRPr="00E020E4">
        <w:rPr>
          <w:spacing w:val="-5"/>
          <w:sz w:val="24"/>
          <w:szCs w:val="24"/>
          <w:lang w:val="lt-LT"/>
        </w:rPr>
        <w:t xml:space="preserve"> </w:t>
      </w:r>
      <w:r w:rsidRPr="00E020E4">
        <w:rPr>
          <w:sz w:val="24"/>
          <w:szCs w:val="24"/>
          <w:lang w:val="lt-LT"/>
        </w:rPr>
        <w:t>მართვის</w:t>
      </w:r>
      <w:r w:rsidRPr="00E020E4">
        <w:rPr>
          <w:spacing w:val="-4"/>
          <w:sz w:val="24"/>
          <w:szCs w:val="24"/>
          <w:lang w:val="lt-LT"/>
        </w:rPr>
        <w:t xml:space="preserve"> </w:t>
      </w:r>
      <w:r w:rsidRPr="00E020E4">
        <w:rPr>
          <w:sz w:val="24"/>
          <w:szCs w:val="24"/>
          <w:lang w:val="lt-LT"/>
        </w:rPr>
        <w:t>ორგანოები</w:t>
      </w:r>
      <w:r w:rsidRPr="00E020E4">
        <w:rPr>
          <w:spacing w:val="-1"/>
          <w:sz w:val="24"/>
          <w:szCs w:val="24"/>
          <w:lang w:val="lt-LT"/>
        </w:rPr>
        <w:t xml:space="preserve"> </w:t>
      </w:r>
      <w:r w:rsidRPr="00E020E4">
        <w:rPr>
          <w:sz w:val="24"/>
          <w:szCs w:val="24"/>
          <w:lang w:val="lt-LT"/>
        </w:rPr>
        <w:t>უფლებამოსილნი</w:t>
      </w:r>
      <w:r w:rsidRPr="00E020E4">
        <w:rPr>
          <w:spacing w:val="-6"/>
          <w:sz w:val="24"/>
          <w:szCs w:val="24"/>
          <w:lang w:val="lt-LT"/>
        </w:rPr>
        <w:t xml:space="preserve"> </w:t>
      </w:r>
      <w:r w:rsidRPr="00E020E4">
        <w:rPr>
          <w:sz w:val="24"/>
          <w:szCs w:val="24"/>
          <w:lang w:val="lt-LT"/>
        </w:rPr>
        <w:t>არიან</w:t>
      </w:r>
      <w:r w:rsidRPr="00E020E4">
        <w:rPr>
          <w:spacing w:val="-5"/>
          <w:sz w:val="24"/>
          <w:szCs w:val="24"/>
          <w:lang w:val="lt-LT"/>
        </w:rPr>
        <w:t xml:space="preserve"> </w:t>
      </w:r>
      <w:r w:rsidRPr="00E020E4">
        <w:rPr>
          <w:sz w:val="24"/>
          <w:szCs w:val="24"/>
          <w:lang w:val="lt-LT"/>
        </w:rPr>
        <w:t>წერილობით, დასაბუთებული აუცილებლობის შემთხვევაში შეისწავლონ სკოლაში სასწავლო პროცესის ორგანიზება და მიმდინარეობა.</w:t>
      </w:r>
    </w:p>
    <w:p w14:paraId="65357E52" w14:textId="77777777" w:rsidR="000160E8" w:rsidRPr="00E020E4" w:rsidRDefault="000160E8" w:rsidP="000160E8">
      <w:pPr>
        <w:spacing w:before="3"/>
        <w:ind w:left="269" w:right="347"/>
        <w:jc w:val="both"/>
        <w:rPr>
          <w:sz w:val="24"/>
          <w:szCs w:val="24"/>
          <w:lang w:val="lt-LT"/>
        </w:rPr>
      </w:pPr>
      <w:r w:rsidRPr="00E020E4">
        <w:rPr>
          <w:sz w:val="24"/>
          <w:szCs w:val="24"/>
          <w:lang w:val="lt-LT"/>
        </w:rPr>
        <w:t>28.5.სკოლა ვალდებულია, განათლების სისტემის მართვის ორგანოებს მოთხოვნისთანავე წარუდგინოს სკოლის საქმიანობასთან დაკავშირებული</w:t>
      </w:r>
      <w:r w:rsidRPr="00E020E4">
        <w:rPr>
          <w:spacing w:val="40"/>
          <w:sz w:val="24"/>
          <w:szCs w:val="24"/>
          <w:lang w:val="lt-LT"/>
        </w:rPr>
        <w:t xml:space="preserve"> </w:t>
      </w:r>
      <w:r w:rsidRPr="00E020E4">
        <w:rPr>
          <w:sz w:val="24"/>
          <w:szCs w:val="24"/>
          <w:lang w:val="lt-LT"/>
        </w:rPr>
        <w:t>ნებისმიერი ინფორმაცია და დოკუმენტაცია.</w:t>
      </w:r>
    </w:p>
    <w:p w14:paraId="503C0367" w14:textId="3CD9DE2E" w:rsidR="000160E8" w:rsidRPr="00E020E4" w:rsidRDefault="000160E8" w:rsidP="000160E8">
      <w:pPr>
        <w:keepNext/>
        <w:shd w:val="clear" w:color="auto" w:fill="17365D" w:themeFill="text2" w:themeFillShade="BF"/>
        <w:spacing w:before="60" w:after="60"/>
        <w:outlineLvl w:val="0"/>
        <w:rPr>
          <w:b/>
          <w:bCs/>
          <w:sz w:val="24"/>
          <w:szCs w:val="24"/>
          <w:lang w:val="lt-LT"/>
        </w:rPr>
      </w:pPr>
      <w:r w:rsidRPr="00E020E4">
        <w:rPr>
          <w:b/>
          <w:sz w:val="24"/>
          <w:szCs w:val="24"/>
          <w:lang w:val="lt-LT"/>
        </w:rPr>
        <w:t>თავი X. სკოლის რეორგანიზაცია და ლიკვიდაცია</w:t>
      </w:r>
      <w:r w:rsidR="00EA50F7" w:rsidRPr="00E020E4">
        <w:rPr>
          <w:b/>
          <w:sz w:val="24"/>
          <w:szCs w:val="24"/>
          <w:lang w:val="lt-LT"/>
        </w:rPr>
        <w:t xml:space="preserve"> </w:t>
      </w:r>
      <w:r w:rsidRPr="00E020E4">
        <w:rPr>
          <w:b/>
          <w:sz w:val="24"/>
          <w:szCs w:val="24"/>
          <w:lang w:val="lt-LT"/>
        </w:rPr>
        <w:t xml:space="preserve"> და დებულებაში ცვლილებების შეტანა</w:t>
      </w:r>
    </w:p>
    <w:p w14:paraId="295B6AAC" w14:textId="77777777" w:rsidR="000160E8" w:rsidRPr="00E020E4" w:rsidRDefault="000160E8" w:rsidP="000160E8">
      <w:pPr>
        <w:keepNext/>
        <w:shd w:val="clear" w:color="auto" w:fill="8DB3E2" w:themeFill="text2" w:themeFillTint="66"/>
        <w:spacing w:before="60" w:after="40"/>
        <w:rPr>
          <w:b/>
          <w:bCs/>
          <w:sz w:val="24"/>
          <w:szCs w:val="24"/>
          <w:lang w:val="lt-LT"/>
        </w:rPr>
      </w:pPr>
      <w:r w:rsidRPr="00E020E4">
        <w:rPr>
          <w:b/>
          <w:sz w:val="24"/>
          <w:szCs w:val="24"/>
          <w:lang w:val="lt-LT"/>
        </w:rPr>
        <w:t>მუხლი 29. რეორგანიზაცია და ლიკვიდაცია</w:t>
      </w:r>
    </w:p>
    <w:p w14:paraId="331823AC" w14:textId="77777777" w:rsidR="000160E8" w:rsidRPr="00E020E4" w:rsidRDefault="000160E8" w:rsidP="000160E8">
      <w:pPr>
        <w:spacing w:after="20"/>
        <w:jc w:val="both"/>
        <w:rPr>
          <w:sz w:val="24"/>
          <w:szCs w:val="24"/>
          <w:lang w:val="lt-LT"/>
        </w:rPr>
      </w:pPr>
      <w:r w:rsidRPr="00E020E4">
        <w:rPr>
          <w:sz w:val="24"/>
          <w:szCs w:val="24"/>
          <w:lang w:val="lt-LT"/>
        </w:rPr>
        <w:t>29.1. სკოლის, როგორც კერძო სამართლის იურიდიული პირის, რეორგანიზაცია და ლიკვიდაცია ხორციელდება საქართველოს მოქმედი კანონმდებლობით განსაზღვრული წესითა და ფორმით.</w:t>
      </w:r>
    </w:p>
    <w:p w14:paraId="1D60C5F9" w14:textId="77777777" w:rsidR="00EA50F7" w:rsidRPr="00E020E4" w:rsidRDefault="000160E8" w:rsidP="00EA50F7">
      <w:pPr>
        <w:spacing w:after="20"/>
        <w:jc w:val="both"/>
        <w:rPr>
          <w:sz w:val="24"/>
          <w:szCs w:val="24"/>
          <w:lang w:val="lt-LT"/>
        </w:rPr>
      </w:pPr>
      <w:r w:rsidRPr="00E020E4">
        <w:rPr>
          <w:sz w:val="24"/>
          <w:szCs w:val="24"/>
          <w:lang w:val="lt-LT"/>
        </w:rPr>
        <w:t>29.2. სკოლის რეორგანიზაციის ან ლიკვიდაციის შემთხვევაში დამფუძნებელი, მოსწავლეთა მშობლებთან ან კანონიერ წარმომადგენლებთან შეთანხმებით, უზრუნველყოფს მოსწავლეთა სხვა შესაბამის ზოგადსაგანმანათლებლო დაწესებულებაში გადაყვანას.</w:t>
      </w:r>
    </w:p>
    <w:p w14:paraId="65A65521" w14:textId="687E0C5F" w:rsidR="000160E8" w:rsidRPr="00E020E4" w:rsidRDefault="000160E8" w:rsidP="00EA50F7">
      <w:pPr>
        <w:spacing w:after="20"/>
        <w:jc w:val="both"/>
        <w:rPr>
          <w:sz w:val="24"/>
          <w:szCs w:val="24"/>
          <w:lang w:val="lt-LT"/>
        </w:rPr>
      </w:pPr>
      <w:r w:rsidRPr="00E020E4">
        <w:rPr>
          <w:b/>
          <w:sz w:val="24"/>
          <w:szCs w:val="24"/>
          <w:shd w:val="clear" w:color="auto" w:fill="8DB3E2" w:themeFill="text2" w:themeFillTint="66"/>
          <w:lang w:val="lt-LT"/>
        </w:rPr>
        <w:t>მუხლი 3</w:t>
      </w:r>
      <w:r w:rsidR="00EA50F7" w:rsidRPr="00E020E4">
        <w:rPr>
          <w:b/>
          <w:sz w:val="24"/>
          <w:szCs w:val="24"/>
          <w:shd w:val="clear" w:color="auto" w:fill="8DB3E2" w:themeFill="text2" w:themeFillTint="66"/>
          <w:lang w:val="lt-LT"/>
        </w:rPr>
        <w:t>0</w:t>
      </w:r>
      <w:r w:rsidRPr="00E020E4">
        <w:rPr>
          <w:b/>
          <w:sz w:val="24"/>
          <w:szCs w:val="24"/>
          <w:shd w:val="clear" w:color="auto" w:fill="8DB3E2" w:themeFill="text2" w:themeFillTint="66"/>
          <w:lang w:val="lt-LT"/>
        </w:rPr>
        <w:t>. დებულებაში ცვლილებების შეტანა</w:t>
      </w:r>
    </w:p>
    <w:p w14:paraId="391CC3D5" w14:textId="77777777" w:rsidR="000160E8" w:rsidRPr="00E020E4" w:rsidRDefault="000160E8" w:rsidP="000160E8">
      <w:pPr>
        <w:tabs>
          <w:tab w:val="left" w:pos="806"/>
        </w:tabs>
        <w:spacing w:after="20"/>
        <w:jc w:val="both"/>
        <w:rPr>
          <w:sz w:val="24"/>
          <w:szCs w:val="24"/>
          <w:lang w:val="lt-LT"/>
        </w:rPr>
      </w:pPr>
      <w:r w:rsidRPr="00E020E4">
        <w:rPr>
          <w:sz w:val="24"/>
          <w:szCs w:val="24"/>
          <w:lang w:val="lt-LT"/>
        </w:rPr>
        <w:t>31.1. სკოლის დებულებას, მასში ცვლილებებსა და დამატებებს შეიმუშავებს და ბრძანებით ამტკიცებს სკოლის დირექტორი.</w:t>
      </w:r>
    </w:p>
    <w:p w14:paraId="1F918AFD" w14:textId="77777777" w:rsidR="000160E8" w:rsidRPr="00E020E4" w:rsidRDefault="000160E8" w:rsidP="000160E8">
      <w:pPr>
        <w:tabs>
          <w:tab w:val="left" w:pos="893"/>
        </w:tabs>
        <w:spacing w:after="20"/>
        <w:jc w:val="both"/>
        <w:rPr>
          <w:sz w:val="24"/>
          <w:szCs w:val="24"/>
          <w:lang w:val="lt-LT"/>
        </w:rPr>
      </w:pPr>
      <w:r w:rsidRPr="00E020E4">
        <w:rPr>
          <w:sz w:val="24"/>
          <w:szCs w:val="24"/>
          <w:lang w:val="lt-LT"/>
        </w:rPr>
        <w:t>31.2. ცვლილების პროექტის მომზადებისას მოწმდება მისი შესაბამისობა სკოლის შინაგანაწესთან, „სტრუქტურული ერთეულების ფუნქციებისა და პასუხისმგებლობების გადანაწილების წესთან“, ორგანიზაციულ სტრუქტურასთან, საშტატო განრიგთან, სამუშაო აღწერილობებსა და სხვა შიდა მარეგულირებელ დოკუმენტებთან.</w:t>
      </w:r>
    </w:p>
    <w:p w14:paraId="2D8DBFC3" w14:textId="77777777" w:rsidR="000160E8" w:rsidRPr="00E020E4" w:rsidRDefault="000160E8" w:rsidP="000160E8">
      <w:pPr>
        <w:spacing w:after="20"/>
        <w:jc w:val="both"/>
        <w:rPr>
          <w:sz w:val="24"/>
          <w:szCs w:val="24"/>
          <w:lang w:val="lt-LT"/>
        </w:rPr>
      </w:pPr>
      <w:r w:rsidRPr="00E020E4">
        <w:rPr>
          <w:sz w:val="24"/>
          <w:szCs w:val="24"/>
          <w:lang w:val="lt-LT"/>
        </w:rPr>
        <w:t>31.3. დებულებაში ცვლილების შეტანისას დირექტორი უზრუნველყოფს დაკავშირებული შიდა დოკუმენტების ერთდროულ ან გონივრულ ვადაში განახლებას, რათა შენარჩუნდეს ტერმინოლოგიური, ფუნქციური და პროცედურული შესაბამისობა.</w:t>
      </w:r>
    </w:p>
    <w:p w14:paraId="320269FE" w14:textId="77777777" w:rsidR="000160E8" w:rsidRPr="00E020E4" w:rsidRDefault="000160E8" w:rsidP="000160E8">
      <w:pPr>
        <w:spacing w:after="20"/>
        <w:jc w:val="both"/>
        <w:rPr>
          <w:sz w:val="24"/>
          <w:szCs w:val="24"/>
          <w:lang w:val="lt-LT"/>
        </w:rPr>
      </w:pPr>
      <w:r w:rsidRPr="00E020E4">
        <w:rPr>
          <w:sz w:val="24"/>
          <w:szCs w:val="24"/>
          <w:lang w:val="lt-LT"/>
        </w:rPr>
        <w:t>31.4. დებულება და ცვლილებები ძალაში შედის დირექტორის ბრძანებით განსაზღვრული თარიღიდან და საჯაროდ ხელმისაწვდომია სასკოლო საზოგადოებისთვის.</w:t>
      </w:r>
    </w:p>
    <w:p w14:paraId="12C849DC" w14:textId="5B65C212" w:rsidR="00986285" w:rsidRPr="00E020E4" w:rsidRDefault="00986285" w:rsidP="00E74A43">
      <w:pPr>
        <w:spacing w:line="276" w:lineRule="auto"/>
        <w:rPr>
          <w:sz w:val="24"/>
          <w:szCs w:val="24"/>
          <w:lang w:val="ka-GE"/>
        </w:rPr>
      </w:pPr>
    </w:p>
    <w:sectPr w:rsidR="00986285" w:rsidRPr="00E020E4" w:rsidSect="00E74A43">
      <w:headerReference w:type="default" r:id="rId9"/>
      <w:pgSz w:w="11906" w:h="16838" w:code="9"/>
      <w:pgMar w:top="1440" w:right="707"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0A0B2" w14:textId="77777777" w:rsidR="00E771FA" w:rsidRDefault="00E771FA" w:rsidP="00CB5DA9">
      <w:r>
        <w:separator/>
      </w:r>
    </w:p>
  </w:endnote>
  <w:endnote w:type="continuationSeparator" w:id="0">
    <w:p w14:paraId="6251B8FD" w14:textId="77777777" w:rsidR="00E771FA" w:rsidRDefault="00E771FA" w:rsidP="00CB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MT">
    <w:altName w:val="Arial"/>
    <w:charset w:val="01"/>
    <w:family w:val="swiss"/>
    <w:pitch w:val="default"/>
  </w:font>
  <w:font w:name="Arial">
    <w:panose1 w:val="020B0604020202020204"/>
    <w:charset w:val="CC"/>
    <w:family w:val="swiss"/>
    <w:pitch w:val="variable"/>
    <w:sig w:usb0="E0002EFF" w:usb1="C000785B" w:usb2="00000009" w:usb3="00000000" w:csb0="000001FF" w:csb1="00000000"/>
  </w:font>
  <w:font w:name="Merriweather">
    <w:charset w:val="CC"/>
    <w:family w:val="auto"/>
    <w:pitch w:val="variable"/>
    <w:sig w:usb0="20000207" w:usb1="00000002" w:usb2="00000000" w:usb3="00000000" w:csb0="00000197" w:csb1="00000000"/>
  </w:font>
  <w:font w:name="Arial Unicode MS">
    <w:altName w:val="Arial"/>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5D409" w14:textId="77777777" w:rsidR="00E771FA" w:rsidRDefault="00E771FA" w:rsidP="00CB5DA9">
      <w:r>
        <w:separator/>
      </w:r>
    </w:p>
  </w:footnote>
  <w:footnote w:type="continuationSeparator" w:id="0">
    <w:p w14:paraId="6E505F49" w14:textId="77777777" w:rsidR="00E771FA" w:rsidRDefault="00E771FA" w:rsidP="00CB5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69DE" w14:textId="77777777" w:rsidR="00CB5DA9" w:rsidRDefault="00CB5DA9">
    <w:pPr>
      <w:pStyle w:val="Header"/>
    </w:pPr>
    <w:r>
      <w:rPr>
        <w:noProof/>
      </w:rPr>
      <mc:AlternateContent>
        <mc:Choice Requires="wpg">
          <w:drawing>
            <wp:anchor distT="0" distB="0" distL="114300" distR="114300" simplePos="0" relativeHeight="251662848" behindDoc="1" locked="0" layoutInCell="1" allowOverlap="1" wp14:anchorId="529CA61B" wp14:editId="5E9D31D9">
              <wp:simplePos x="0" y="0"/>
              <wp:positionH relativeFrom="column">
                <wp:posOffset>3390900</wp:posOffset>
              </wp:positionH>
              <wp:positionV relativeFrom="page">
                <wp:posOffset>76200</wp:posOffset>
              </wp:positionV>
              <wp:extent cx="6577330" cy="11417935"/>
              <wp:effectExtent l="0" t="0" r="0" b="0"/>
              <wp:wrapNone/>
              <wp:docPr id="12" name="Group 12"/>
              <wp:cNvGraphicFramePr/>
              <a:graphic xmlns:a="http://schemas.openxmlformats.org/drawingml/2006/main">
                <a:graphicData uri="http://schemas.microsoft.com/office/word/2010/wordprocessingGroup">
                  <wpg:wgp>
                    <wpg:cNvGrpSpPr/>
                    <wpg:grpSpPr>
                      <a:xfrm>
                        <a:off x="0" y="0"/>
                        <a:ext cx="6577330" cy="11417935"/>
                        <a:chOff x="0" y="0"/>
                        <a:chExt cx="6577330" cy="11417935"/>
                      </a:xfrm>
                    </wpg:grpSpPr>
                    <pic:pic xmlns:pic="http://schemas.openxmlformats.org/drawingml/2006/picture">
                      <pic:nvPicPr>
                        <pic:cNvPr id="15" name="Picture 1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7330" cy="11417935"/>
                        </a:xfrm>
                        <a:prstGeom prst="rect">
                          <a:avLst/>
                        </a:prstGeom>
                        <a:noFill/>
                      </pic:spPr>
                    </pic:pic>
                    <wps:wsp>
                      <wps:cNvPr id="96" name="Freeform: Shape 96"/>
                      <wps:cNvSpPr/>
                      <wps:spPr>
                        <a:xfrm>
                          <a:off x="409575" y="3419475"/>
                          <a:ext cx="2323465" cy="2323465"/>
                        </a:xfrm>
                        <a:custGeom>
                          <a:avLst/>
                          <a:gdLst>
                            <a:gd name="connsiteX0" fmla="*/ 3004457 w 3004457"/>
                            <a:gd name="connsiteY0" fmla="*/ 0 h 3004457"/>
                            <a:gd name="connsiteX1" fmla="*/ 0 w 3004457"/>
                            <a:gd name="connsiteY1" fmla="*/ 3004457 h 3004457"/>
                          </a:gdLst>
                          <a:ahLst/>
                          <a:cxnLst>
                            <a:cxn ang="0">
                              <a:pos x="connsiteX0" y="connsiteY0"/>
                            </a:cxn>
                            <a:cxn ang="0">
                              <a:pos x="connsiteX1" y="connsiteY1"/>
                            </a:cxn>
                          </a:cxnLst>
                          <a:rect l="l" t="t" r="r" b="b"/>
                          <a:pathLst>
                            <a:path w="3004457" h="3004457">
                              <a:moveTo>
                                <a:pt x="3004457" y="0"/>
                              </a:moveTo>
                              <a:lnTo>
                                <a:pt x="0" y="3004457"/>
                              </a:lnTo>
                            </a:path>
                          </a:pathLst>
                        </a:custGeom>
                        <a:noFill/>
                        <a:ln w="152400" cap="rnd">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Freeform: Shape 97"/>
                      <wps:cNvSpPr/>
                      <wps:spPr>
                        <a:xfrm>
                          <a:off x="628650" y="1876425"/>
                          <a:ext cx="3003550" cy="3003550"/>
                        </a:xfrm>
                        <a:custGeom>
                          <a:avLst/>
                          <a:gdLst>
                            <a:gd name="connsiteX0" fmla="*/ 3004457 w 3004457"/>
                            <a:gd name="connsiteY0" fmla="*/ 0 h 3004457"/>
                            <a:gd name="connsiteX1" fmla="*/ 0 w 3004457"/>
                            <a:gd name="connsiteY1" fmla="*/ 3004457 h 3004457"/>
                          </a:gdLst>
                          <a:ahLst/>
                          <a:cxnLst>
                            <a:cxn ang="0">
                              <a:pos x="connsiteX0" y="connsiteY0"/>
                            </a:cxn>
                            <a:cxn ang="0">
                              <a:pos x="connsiteX1" y="connsiteY1"/>
                            </a:cxn>
                          </a:cxnLst>
                          <a:rect l="l" t="t" r="r" b="b"/>
                          <a:pathLst>
                            <a:path w="3004457" h="3004457">
                              <a:moveTo>
                                <a:pt x="3004457" y="0"/>
                              </a:moveTo>
                              <a:lnTo>
                                <a:pt x="0" y="3004457"/>
                              </a:lnTo>
                            </a:path>
                          </a:pathLst>
                        </a:custGeom>
                        <a:noFill/>
                        <a:ln w="152400" cap="rnd">
                          <a:solidFill>
                            <a:srgbClr val="13223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9" name="Freeform: Shape 1189"/>
                      <wps:cNvSpPr/>
                      <wps:spPr>
                        <a:xfrm rot="5400000">
                          <a:off x="1981200" y="7991475"/>
                          <a:ext cx="1328420" cy="1328420"/>
                        </a:xfrm>
                        <a:custGeom>
                          <a:avLst/>
                          <a:gdLst>
                            <a:gd name="connsiteX0" fmla="*/ 3004457 w 3004457"/>
                            <a:gd name="connsiteY0" fmla="*/ 0 h 3004457"/>
                            <a:gd name="connsiteX1" fmla="*/ 0 w 3004457"/>
                            <a:gd name="connsiteY1" fmla="*/ 3004457 h 3004457"/>
                          </a:gdLst>
                          <a:ahLst/>
                          <a:cxnLst>
                            <a:cxn ang="0">
                              <a:pos x="connsiteX0" y="connsiteY0"/>
                            </a:cxn>
                            <a:cxn ang="0">
                              <a:pos x="connsiteX1" y="connsiteY1"/>
                            </a:cxn>
                          </a:cxnLst>
                          <a:rect l="l" t="t" r="r" b="b"/>
                          <a:pathLst>
                            <a:path w="3004457" h="3004457">
                              <a:moveTo>
                                <a:pt x="3004457" y="0"/>
                              </a:moveTo>
                              <a:lnTo>
                                <a:pt x="0" y="3004457"/>
                              </a:lnTo>
                            </a:path>
                          </a:pathLst>
                        </a:custGeom>
                        <a:noFill/>
                        <a:ln w="101600" cap="rnd">
                          <a:solidFill>
                            <a:srgbClr val="13223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0" name="Freeform: Shape 1190"/>
                      <wps:cNvSpPr/>
                      <wps:spPr>
                        <a:xfrm rot="5400000">
                          <a:off x="914400" y="6324600"/>
                          <a:ext cx="2446655" cy="2446655"/>
                        </a:xfrm>
                        <a:custGeom>
                          <a:avLst/>
                          <a:gdLst>
                            <a:gd name="connsiteX0" fmla="*/ 3004457 w 3004457"/>
                            <a:gd name="connsiteY0" fmla="*/ 0 h 3004457"/>
                            <a:gd name="connsiteX1" fmla="*/ 0 w 3004457"/>
                            <a:gd name="connsiteY1" fmla="*/ 3004457 h 3004457"/>
                          </a:gdLst>
                          <a:ahLst/>
                          <a:cxnLst>
                            <a:cxn ang="0">
                              <a:pos x="connsiteX0" y="connsiteY0"/>
                            </a:cxn>
                            <a:cxn ang="0">
                              <a:pos x="connsiteX1" y="connsiteY1"/>
                            </a:cxn>
                          </a:cxnLst>
                          <a:rect l="l" t="t" r="r" b="b"/>
                          <a:pathLst>
                            <a:path w="3004457" h="3004457">
                              <a:moveTo>
                                <a:pt x="3004457" y="0"/>
                              </a:moveTo>
                              <a:lnTo>
                                <a:pt x="0" y="3004457"/>
                              </a:lnTo>
                            </a:path>
                          </a:pathLst>
                        </a:custGeom>
                        <a:noFill/>
                        <a:ln w="101600" cap="rnd">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6BEC49" id="Group 12" o:spid="_x0000_s1026" style="position:absolute;margin-left:267pt;margin-top:6pt;width:517.9pt;height:899.05pt;z-index:-251653632;mso-position-vertical-relative:page" coordsize="65773,114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width:65773;height:114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">
                <v:imagedata r:id="rId2" o:title=""/>
              </v:shape>
              <v:shape id="Freeform: Shape 96" o:spid="_x0000_s1028" style="position:absolute;left:4095;top:34194;width:23235;height:23235;visibility:visible;mso-wrap-style:square;v-text-anchor:middle" coordsize="3004457,300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" path="m3004457,l,3004457e" filled="f" strokecolor="white [3212]" strokeweight="12pt">
                <v:stroke endcap="round"/>
                <v:path arrowok="t" o:connecttype="custom" o:connectlocs="2323465,0;0,2323465" o:connectangles="0,0"/>
              </v:shape>
              <v:shape id="Freeform: Shape 97" o:spid="_x0000_s1029" style="position:absolute;left:6286;top:18764;width:30036;height:30035;visibility:visible;mso-wrap-style:square;v-text-anchor:middle" coordsize="3004457,300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" path="m3004457,l,3004457e" filled="f" strokecolor="#132236" strokeweight="12pt">
                <v:stroke endcap="round"/>
                <v:path arrowok="t" o:connecttype="custom" o:connectlocs="3003550,0;0,3003550" o:connectangles="0,0"/>
              </v:shape>
              <v:shape id="Freeform: Shape 1189" o:spid="_x0000_s1030" style="position:absolute;left:19812;top:79914;width:13284;height:13284;rotation:90;visibility:visible;mso-wrap-style:square;v-text-anchor:middle" coordsize="3004457,300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" path="m3004457,l,3004457e" filled="f" strokecolor="#132236" strokeweight="8pt">
                <v:stroke endcap="round"/>
                <v:path arrowok="t" o:connecttype="custom" o:connectlocs="1328420,0;0,1328420" o:connectangles="0,0"/>
              </v:shape>
              <v:shape id="Freeform: Shape 1190" o:spid="_x0000_s1031" style="position:absolute;left:9144;top:63246;width:24466;height:24466;rotation:90;visibility:visible;mso-wrap-style:square;v-text-anchor:middle" coordsize="3004457,300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" path="m3004457,l,3004457e" filled="f" strokecolor="white [3212]" strokeweight="8pt">
                <v:stroke endcap="round"/>
                <v:path arrowok="t" o:connecttype="custom" o:connectlocs="2446655,0;0,2446655" o:connectangles="0,0"/>
              </v:shape>
              <w10:wrap anchory="page"/>
            </v:group>
          </w:pict>
        </mc:Fallback>
      </mc:AlternateContent>
    </w:r>
    <w:r w:rsidRPr="00CB5DA9">
      <w:rPr>
        <w:noProof/>
      </w:rPr>
      <mc:AlternateContent>
        <mc:Choice Requires="wps">
          <w:drawing>
            <wp:anchor distT="0" distB="0" distL="114300" distR="114300" simplePos="0" relativeHeight="251657728" behindDoc="1" locked="0" layoutInCell="1" allowOverlap="1" wp14:anchorId="4F8E3C14" wp14:editId="1EA3BAD6">
              <wp:simplePos x="0" y="0"/>
              <wp:positionH relativeFrom="column">
                <wp:posOffset>4905375</wp:posOffset>
              </wp:positionH>
              <wp:positionV relativeFrom="page">
                <wp:posOffset>-1143000</wp:posOffset>
              </wp:positionV>
              <wp:extent cx="1991995" cy="1991995"/>
              <wp:effectExtent l="419100" t="0" r="427355" b="427355"/>
              <wp:wrapNone/>
              <wp:docPr id="11" name="Right Triangle 11"/>
              <wp:cNvGraphicFramePr/>
              <a:graphic xmlns:a="http://schemas.openxmlformats.org/drawingml/2006/main">
                <a:graphicData uri="http://schemas.microsoft.com/office/word/2010/wordprocessingShape">
                  <wps:wsp>
                    <wps:cNvSpPr/>
                    <wps:spPr>
                      <a:xfrm rot="18900000">
                        <a:off x="0" y="0"/>
                        <a:ext cx="1991995" cy="1991995"/>
                      </a:xfrm>
                      <a:prstGeom prst="rtTriangle">
                        <a:avLst/>
                      </a:prstGeom>
                      <a:solidFill>
                        <a:srgbClr val="F7C32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B29B33A" id="_x0000_t6" coordsize="21600,21600" o:spt="6" path="m,l,21600r21600,xe">
              <v:stroke joinstyle="miter"/>
              <v:path gradientshapeok="t" o:connecttype="custom" o:connectlocs="0,0;0,10800;0,21600;10800,21600;21600,21600;10800,10800" textboxrect="1800,12600,12600,19800"/>
            </v:shapetype>
            <v:shape id="Right Triangle 11" o:spid="_x0000_s1026" type="#_x0000_t6" style="position:absolute;margin-left:386.25pt;margin-top:-90pt;width:156.85pt;height:156.85pt;rotation:-45;z-index:-25165875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" fillcolor="#f7c322" stroked="f" strokeweight="2pt">
              <w10:wrap anchory="page"/>
            </v:shape>
          </w:pict>
        </mc:Fallback>
      </mc:AlternateContent>
    </w:r>
    <w:r w:rsidRPr="00CB5DA9">
      <w:rPr>
        <w:noProof/>
      </w:rPr>
      <w:drawing>
        <wp:anchor distT="0" distB="0" distL="114300" distR="114300" simplePos="0" relativeHeight="251660800" behindDoc="1" locked="0" layoutInCell="1" allowOverlap="1" wp14:anchorId="0A4368FB" wp14:editId="571F125D">
          <wp:simplePos x="0" y="0"/>
          <wp:positionH relativeFrom="column">
            <wp:posOffset>-1485900</wp:posOffset>
          </wp:positionH>
          <wp:positionV relativeFrom="page">
            <wp:posOffset>6610350</wp:posOffset>
          </wp:positionV>
          <wp:extent cx="2212975" cy="244348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12975" cy="2443480"/>
                  </a:xfrm>
                  <a:prstGeom prst="rect">
                    <a:avLst/>
                  </a:prstGeom>
                  <a:noFill/>
                </pic:spPr>
              </pic:pic>
            </a:graphicData>
          </a:graphic>
        </wp:anchor>
      </w:drawing>
    </w:r>
    <w:r w:rsidRPr="00CB5DA9">
      <w:rPr>
        <w:noProof/>
      </w:rPr>
      <w:drawing>
        <wp:anchor distT="0" distB="0" distL="114300" distR="114300" simplePos="0" relativeHeight="251650560" behindDoc="1" locked="0" layoutInCell="1" allowOverlap="1" wp14:anchorId="5E1067EE" wp14:editId="366FEFC0">
          <wp:simplePos x="0" y="0"/>
          <wp:positionH relativeFrom="column">
            <wp:posOffset>-933450</wp:posOffset>
          </wp:positionH>
          <wp:positionV relativeFrom="page">
            <wp:posOffset>8029575</wp:posOffset>
          </wp:positionV>
          <wp:extent cx="8046720" cy="2626995"/>
          <wp:effectExtent l="0" t="0" r="0" b="19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6720" cy="262699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70EDD" w14:textId="77777777" w:rsidR="00CB5DA9" w:rsidRDefault="00CB5DA9">
    <w:pPr>
      <w:pStyle w:val="Header"/>
    </w:pPr>
    <w:r>
      <w:rPr>
        <w:noProof/>
      </w:rPr>
      <w:drawing>
        <wp:anchor distT="0" distB="0" distL="114300" distR="114300" simplePos="0" relativeHeight="251665920" behindDoc="1" locked="0" layoutInCell="1" allowOverlap="1" wp14:anchorId="4591F165" wp14:editId="0AE693A6">
          <wp:simplePos x="0" y="0"/>
          <wp:positionH relativeFrom="column">
            <wp:posOffset>-1097376</wp:posOffset>
          </wp:positionH>
          <wp:positionV relativeFrom="page">
            <wp:posOffset>-116549</wp:posOffset>
          </wp:positionV>
          <wp:extent cx="956029" cy="165894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a:off x="0" y="0"/>
                    <a:ext cx="956029" cy="1658943"/>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9341B"/>
    <w:multiLevelType w:val="multilevel"/>
    <w:tmpl w:val="9239341B"/>
    <w:lvl w:ilvl="0">
      <w:start w:val="9"/>
      <w:numFmt w:val="decimal"/>
      <w:lvlText w:val="%1"/>
      <w:lvlJc w:val="left"/>
      <w:pPr>
        <w:ind w:left="523" w:hanging="365"/>
        <w:jc w:val="left"/>
      </w:pPr>
      <w:rPr>
        <w:rFonts w:hint="default"/>
        <w:lang w:val="lt-LT" w:eastAsia="en-US" w:bidi="ar-SA"/>
      </w:rPr>
    </w:lvl>
    <w:lvl w:ilvl="1">
      <w:start w:val="2"/>
      <w:numFmt w:val="decimal"/>
      <w:lvlText w:val="%1.%2."/>
      <w:lvlJc w:val="left"/>
      <w:pPr>
        <w:ind w:left="523" w:hanging="365"/>
        <w:jc w:val="left"/>
      </w:pPr>
      <w:rPr>
        <w:rFonts w:ascii="Sylfaen" w:eastAsia="Sylfaen" w:hAnsi="Sylfaen" w:cs="Sylfaen" w:hint="default"/>
        <w:b w:val="0"/>
        <w:bCs w:val="0"/>
        <w:i w:val="0"/>
        <w:iCs w:val="0"/>
        <w:spacing w:val="0"/>
        <w:w w:val="100"/>
        <w:sz w:val="22"/>
        <w:szCs w:val="22"/>
        <w:lang w:val="lt-LT" w:eastAsia="en-US" w:bidi="ar-SA"/>
      </w:rPr>
    </w:lvl>
    <w:lvl w:ilvl="2">
      <w:start w:val="2"/>
      <w:numFmt w:val="decimal"/>
      <w:lvlText w:val="%1.%2.%3."/>
      <w:lvlJc w:val="left"/>
      <w:pPr>
        <w:ind w:left="158" w:hanging="542"/>
        <w:jc w:val="left"/>
      </w:pPr>
      <w:rPr>
        <w:rFonts w:ascii="Sylfaen" w:eastAsia="Sylfaen" w:hAnsi="Sylfaen" w:cs="Sylfaen" w:hint="default"/>
        <w:b w:val="0"/>
        <w:bCs w:val="0"/>
        <w:i w:val="0"/>
        <w:iCs w:val="0"/>
        <w:spacing w:val="-5"/>
        <w:w w:val="100"/>
        <w:sz w:val="22"/>
        <w:szCs w:val="22"/>
        <w:lang w:val="lt-LT" w:eastAsia="en-US" w:bidi="ar-SA"/>
      </w:rPr>
    </w:lvl>
    <w:lvl w:ilvl="3">
      <w:numFmt w:val="bullet"/>
      <w:lvlText w:val="•"/>
      <w:lvlJc w:val="left"/>
      <w:pPr>
        <w:ind w:left="2644" w:hanging="542"/>
      </w:pPr>
      <w:rPr>
        <w:rFonts w:hint="default"/>
        <w:lang w:val="lt-LT" w:eastAsia="en-US" w:bidi="ar-SA"/>
      </w:rPr>
    </w:lvl>
    <w:lvl w:ilvl="4">
      <w:numFmt w:val="bullet"/>
      <w:lvlText w:val="•"/>
      <w:lvlJc w:val="left"/>
      <w:pPr>
        <w:ind w:left="3706" w:hanging="542"/>
      </w:pPr>
      <w:rPr>
        <w:rFonts w:hint="default"/>
        <w:lang w:val="lt-LT" w:eastAsia="en-US" w:bidi="ar-SA"/>
      </w:rPr>
    </w:lvl>
    <w:lvl w:ilvl="5">
      <w:numFmt w:val="bullet"/>
      <w:lvlText w:val="•"/>
      <w:lvlJc w:val="left"/>
      <w:pPr>
        <w:ind w:left="4768" w:hanging="542"/>
      </w:pPr>
      <w:rPr>
        <w:rFonts w:hint="default"/>
        <w:lang w:val="lt-LT" w:eastAsia="en-US" w:bidi="ar-SA"/>
      </w:rPr>
    </w:lvl>
    <w:lvl w:ilvl="6">
      <w:numFmt w:val="bullet"/>
      <w:lvlText w:val="•"/>
      <w:lvlJc w:val="left"/>
      <w:pPr>
        <w:ind w:left="5831" w:hanging="542"/>
      </w:pPr>
      <w:rPr>
        <w:rFonts w:hint="default"/>
        <w:lang w:val="lt-LT" w:eastAsia="en-US" w:bidi="ar-SA"/>
      </w:rPr>
    </w:lvl>
    <w:lvl w:ilvl="7">
      <w:numFmt w:val="bullet"/>
      <w:lvlText w:val="•"/>
      <w:lvlJc w:val="left"/>
      <w:pPr>
        <w:ind w:left="6893" w:hanging="542"/>
      </w:pPr>
      <w:rPr>
        <w:rFonts w:hint="default"/>
        <w:lang w:val="lt-LT" w:eastAsia="en-US" w:bidi="ar-SA"/>
      </w:rPr>
    </w:lvl>
    <w:lvl w:ilvl="8">
      <w:numFmt w:val="bullet"/>
      <w:lvlText w:val="•"/>
      <w:lvlJc w:val="left"/>
      <w:pPr>
        <w:ind w:left="7955" w:hanging="542"/>
      </w:pPr>
      <w:rPr>
        <w:rFonts w:hint="default"/>
        <w:lang w:val="lt-LT" w:eastAsia="en-US" w:bidi="ar-SA"/>
      </w:rPr>
    </w:lvl>
  </w:abstractNum>
  <w:abstractNum w:abstractNumId="1" w15:restartNumberingAfterBreak="0">
    <w:nsid w:val="B5E306ED"/>
    <w:multiLevelType w:val="multilevel"/>
    <w:tmpl w:val="B5E306ED"/>
    <w:lvl w:ilvl="0">
      <w:start w:val="5"/>
      <w:numFmt w:val="decimal"/>
      <w:lvlText w:val="%1"/>
      <w:lvlJc w:val="left"/>
      <w:pPr>
        <w:ind w:left="158" w:hanging="740"/>
        <w:jc w:val="left"/>
      </w:pPr>
      <w:rPr>
        <w:rFonts w:hint="default"/>
        <w:lang w:val="lt-LT" w:eastAsia="en-US" w:bidi="ar-SA"/>
      </w:rPr>
    </w:lvl>
    <w:lvl w:ilvl="1">
      <w:start w:val="2"/>
      <w:numFmt w:val="decimal"/>
      <w:lvlText w:val="%1.%2"/>
      <w:lvlJc w:val="left"/>
      <w:pPr>
        <w:ind w:left="158" w:hanging="740"/>
        <w:jc w:val="left"/>
      </w:pPr>
      <w:rPr>
        <w:rFonts w:hint="default"/>
        <w:lang w:val="lt-LT" w:eastAsia="en-US" w:bidi="ar-SA"/>
      </w:rPr>
    </w:lvl>
    <w:lvl w:ilvl="2">
      <w:start w:val="10"/>
      <w:numFmt w:val="decimal"/>
      <w:lvlText w:val="%1.%2.%3."/>
      <w:lvlJc w:val="left"/>
      <w:pPr>
        <w:ind w:left="158" w:hanging="740"/>
        <w:jc w:val="left"/>
      </w:pPr>
      <w:rPr>
        <w:rFonts w:ascii="Sylfaen" w:eastAsia="Sylfaen" w:hAnsi="Sylfaen" w:cs="Sylfaen" w:hint="default"/>
        <w:b w:val="0"/>
        <w:bCs w:val="0"/>
        <w:i w:val="0"/>
        <w:iCs w:val="0"/>
        <w:spacing w:val="-5"/>
        <w:w w:val="100"/>
        <w:sz w:val="24"/>
        <w:szCs w:val="24"/>
        <w:lang w:val="lt-LT" w:eastAsia="en-US" w:bidi="ar-SA"/>
      </w:rPr>
    </w:lvl>
    <w:lvl w:ilvl="3">
      <w:numFmt w:val="bullet"/>
      <w:lvlText w:val="•"/>
      <w:lvlJc w:val="left"/>
      <w:pPr>
        <w:ind w:left="3136" w:hanging="740"/>
      </w:pPr>
      <w:rPr>
        <w:rFonts w:hint="default"/>
        <w:lang w:val="lt-LT" w:eastAsia="en-US" w:bidi="ar-SA"/>
      </w:rPr>
    </w:lvl>
    <w:lvl w:ilvl="4">
      <w:numFmt w:val="bullet"/>
      <w:lvlText w:val="•"/>
      <w:lvlJc w:val="left"/>
      <w:pPr>
        <w:ind w:left="4128" w:hanging="740"/>
      </w:pPr>
      <w:rPr>
        <w:rFonts w:hint="default"/>
        <w:lang w:val="lt-LT" w:eastAsia="en-US" w:bidi="ar-SA"/>
      </w:rPr>
    </w:lvl>
    <w:lvl w:ilvl="5">
      <w:numFmt w:val="bullet"/>
      <w:lvlText w:val="•"/>
      <w:lvlJc w:val="left"/>
      <w:pPr>
        <w:ind w:left="5120" w:hanging="740"/>
      </w:pPr>
      <w:rPr>
        <w:rFonts w:hint="default"/>
        <w:lang w:val="lt-LT" w:eastAsia="en-US" w:bidi="ar-SA"/>
      </w:rPr>
    </w:lvl>
    <w:lvl w:ilvl="6">
      <w:numFmt w:val="bullet"/>
      <w:lvlText w:val="•"/>
      <w:lvlJc w:val="left"/>
      <w:pPr>
        <w:ind w:left="6112" w:hanging="740"/>
      </w:pPr>
      <w:rPr>
        <w:rFonts w:hint="default"/>
        <w:lang w:val="lt-LT" w:eastAsia="en-US" w:bidi="ar-SA"/>
      </w:rPr>
    </w:lvl>
    <w:lvl w:ilvl="7">
      <w:numFmt w:val="bullet"/>
      <w:lvlText w:val="•"/>
      <w:lvlJc w:val="left"/>
      <w:pPr>
        <w:ind w:left="7104" w:hanging="740"/>
      </w:pPr>
      <w:rPr>
        <w:rFonts w:hint="default"/>
        <w:lang w:val="lt-LT" w:eastAsia="en-US" w:bidi="ar-SA"/>
      </w:rPr>
    </w:lvl>
    <w:lvl w:ilvl="8">
      <w:numFmt w:val="bullet"/>
      <w:lvlText w:val="•"/>
      <w:lvlJc w:val="left"/>
      <w:pPr>
        <w:ind w:left="8096" w:hanging="740"/>
      </w:pPr>
      <w:rPr>
        <w:rFonts w:hint="default"/>
        <w:lang w:val="lt-LT" w:eastAsia="en-US" w:bidi="ar-SA"/>
      </w:rPr>
    </w:lvl>
  </w:abstractNum>
  <w:abstractNum w:abstractNumId="2" w15:restartNumberingAfterBreak="0">
    <w:nsid w:val="BE923771"/>
    <w:multiLevelType w:val="multilevel"/>
    <w:tmpl w:val="BE923771"/>
    <w:lvl w:ilvl="0">
      <w:start w:val="24"/>
      <w:numFmt w:val="decimal"/>
      <w:lvlText w:val="%1"/>
      <w:lvlJc w:val="left"/>
      <w:pPr>
        <w:ind w:left="158" w:hanging="683"/>
        <w:jc w:val="left"/>
      </w:pPr>
      <w:rPr>
        <w:rFonts w:hint="default"/>
        <w:lang w:val="lt-LT" w:eastAsia="en-US" w:bidi="ar-SA"/>
      </w:rPr>
    </w:lvl>
    <w:lvl w:ilvl="1">
      <w:start w:val="2"/>
      <w:numFmt w:val="decimal"/>
      <w:lvlText w:val="%1.%2."/>
      <w:lvlJc w:val="left"/>
      <w:pPr>
        <w:ind w:left="158" w:hanging="683"/>
        <w:jc w:val="left"/>
      </w:pPr>
      <w:rPr>
        <w:rFonts w:ascii="Sylfaen" w:eastAsia="Sylfaen" w:hAnsi="Sylfaen" w:cs="Sylfaen" w:hint="default"/>
        <w:b w:val="0"/>
        <w:bCs w:val="0"/>
        <w:i w:val="0"/>
        <w:iCs w:val="0"/>
        <w:spacing w:val="0"/>
        <w:w w:val="100"/>
        <w:sz w:val="24"/>
        <w:szCs w:val="24"/>
        <w:lang w:val="lt-LT" w:eastAsia="en-US" w:bidi="ar-SA"/>
      </w:rPr>
    </w:lvl>
    <w:lvl w:ilvl="2">
      <w:start w:val="2"/>
      <w:numFmt w:val="decimal"/>
      <w:lvlText w:val="%1.%2.%3."/>
      <w:lvlJc w:val="left"/>
      <w:pPr>
        <w:ind w:left="882" w:hanging="724"/>
        <w:jc w:val="left"/>
      </w:pPr>
      <w:rPr>
        <w:rFonts w:ascii="Sylfaen" w:eastAsia="Sylfaen" w:hAnsi="Sylfaen" w:cs="Sylfaen" w:hint="default"/>
        <w:b w:val="0"/>
        <w:bCs w:val="0"/>
        <w:i w:val="0"/>
        <w:iCs w:val="0"/>
        <w:spacing w:val="-5"/>
        <w:w w:val="100"/>
        <w:sz w:val="24"/>
        <w:szCs w:val="24"/>
        <w:lang w:val="lt-LT" w:eastAsia="en-US" w:bidi="ar-SA"/>
      </w:rPr>
    </w:lvl>
    <w:lvl w:ilvl="3">
      <w:numFmt w:val="bullet"/>
      <w:lvlText w:val="•"/>
      <w:lvlJc w:val="left"/>
      <w:pPr>
        <w:ind w:left="2924" w:hanging="724"/>
      </w:pPr>
      <w:rPr>
        <w:rFonts w:hint="default"/>
        <w:lang w:val="lt-LT" w:eastAsia="en-US" w:bidi="ar-SA"/>
      </w:rPr>
    </w:lvl>
    <w:lvl w:ilvl="4">
      <w:numFmt w:val="bullet"/>
      <w:lvlText w:val="•"/>
      <w:lvlJc w:val="left"/>
      <w:pPr>
        <w:ind w:left="3946" w:hanging="724"/>
      </w:pPr>
      <w:rPr>
        <w:rFonts w:hint="default"/>
        <w:lang w:val="lt-LT" w:eastAsia="en-US" w:bidi="ar-SA"/>
      </w:rPr>
    </w:lvl>
    <w:lvl w:ilvl="5">
      <w:numFmt w:val="bullet"/>
      <w:lvlText w:val="•"/>
      <w:lvlJc w:val="left"/>
      <w:pPr>
        <w:ind w:left="4968" w:hanging="724"/>
      </w:pPr>
      <w:rPr>
        <w:rFonts w:hint="default"/>
        <w:lang w:val="lt-LT" w:eastAsia="en-US" w:bidi="ar-SA"/>
      </w:rPr>
    </w:lvl>
    <w:lvl w:ilvl="6">
      <w:numFmt w:val="bullet"/>
      <w:lvlText w:val="•"/>
      <w:lvlJc w:val="left"/>
      <w:pPr>
        <w:ind w:left="5991" w:hanging="724"/>
      </w:pPr>
      <w:rPr>
        <w:rFonts w:hint="default"/>
        <w:lang w:val="lt-LT" w:eastAsia="en-US" w:bidi="ar-SA"/>
      </w:rPr>
    </w:lvl>
    <w:lvl w:ilvl="7">
      <w:numFmt w:val="bullet"/>
      <w:lvlText w:val="•"/>
      <w:lvlJc w:val="left"/>
      <w:pPr>
        <w:ind w:left="7013" w:hanging="724"/>
      </w:pPr>
      <w:rPr>
        <w:rFonts w:hint="default"/>
        <w:lang w:val="lt-LT" w:eastAsia="en-US" w:bidi="ar-SA"/>
      </w:rPr>
    </w:lvl>
    <w:lvl w:ilvl="8">
      <w:numFmt w:val="bullet"/>
      <w:lvlText w:val="•"/>
      <w:lvlJc w:val="left"/>
      <w:pPr>
        <w:ind w:left="8035" w:hanging="724"/>
      </w:pPr>
      <w:rPr>
        <w:rFonts w:hint="default"/>
        <w:lang w:val="lt-LT" w:eastAsia="en-US" w:bidi="ar-SA"/>
      </w:rPr>
    </w:lvl>
  </w:abstractNum>
  <w:abstractNum w:abstractNumId="3" w15:restartNumberingAfterBreak="0">
    <w:nsid w:val="BF205925"/>
    <w:multiLevelType w:val="multilevel"/>
    <w:tmpl w:val="BF205925"/>
    <w:lvl w:ilvl="0">
      <w:start w:val="3"/>
      <w:numFmt w:val="decimal"/>
      <w:lvlText w:val="%1"/>
      <w:lvlJc w:val="left"/>
      <w:pPr>
        <w:ind w:left="700" w:hanging="542"/>
        <w:jc w:val="left"/>
      </w:pPr>
      <w:rPr>
        <w:rFonts w:hint="default"/>
        <w:lang w:val="lt-LT" w:eastAsia="en-US" w:bidi="ar-SA"/>
      </w:rPr>
    </w:lvl>
    <w:lvl w:ilvl="1">
      <w:start w:val="6"/>
      <w:numFmt w:val="decimal"/>
      <w:lvlText w:val="%1.%2"/>
      <w:lvlJc w:val="left"/>
      <w:pPr>
        <w:ind w:left="700" w:hanging="542"/>
        <w:jc w:val="left"/>
      </w:pPr>
      <w:rPr>
        <w:rFonts w:hint="default"/>
        <w:lang w:val="lt-LT" w:eastAsia="en-US" w:bidi="ar-SA"/>
      </w:rPr>
    </w:lvl>
    <w:lvl w:ilvl="2">
      <w:start w:val="3"/>
      <w:numFmt w:val="decimal"/>
      <w:lvlText w:val="%1.%2.%3."/>
      <w:lvlJc w:val="left"/>
      <w:pPr>
        <w:ind w:left="700" w:hanging="542"/>
        <w:jc w:val="left"/>
      </w:pPr>
      <w:rPr>
        <w:rFonts w:ascii="Sylfaen" w:eastAsia="Sylfaen" w:hAnsi="Sylfaen" w:cs="Sylfaen" w:hint="default"/>
        <w:b w:val="0"/>
        <w:bCs w:val="0"/>
        <w:i w:val="0"/>
        <w:iCs w:val="0"/>
        <w:spacing w:val="-5"/>
        <w:w w:val="100"/>
        <w:sz w:val="22"/>
        <w:szCs w:val="22"/>
        <w:lang w:val="lt-LT" w:eastAsia="en-US" w:bidi="ar-SA"/>
      </w:rPr>
    </w:lvl>
    <w:lvl w:ilvl="3">
      <w:numFmt w:val="bullet"/>
      <w:lvlText w:val="•"/>
      <w:lvlJc w:val="left"/>
      <w:pPr>
        <w:ind w:left="3514" w:hanging="542"/>
      </w:pPr>
      <w:rPr>
        <w:rFonts w:hint="default"/>
        <w:lang w:val="lt-LT" w:eastAsia="en-US" w:bidi="ar-SA"/>
      </w:rPr>
    </w:lvl>
    <w:lvl w:ilvl="4">
      <w:numFmt w:val="bullet"/>
      <w:lvlText w:val="•"/>
      <w:lvlJc w:val="left"/>
      <w:pPr>
        <w:ind w:left="4452" w:hanging="542"/>
      </w:pPr>
      <w:rPr>
        <w:rFonts w:hint="default"/>
        <w:lang w:val="lt-LT" w:eastAsia="en-US" w:bidi="ar-SA"/>
      </w:rPr>
    </w:lvl>
    <w:lvl w:ilvl="5">
      <w:numFmt w:val="bullet"/>
      <w:lvlText w:val="•"/>
      <w:lvlJc w:val="left"/>
      <w:pPr>
        <w:ind w:left="5390" w:hanging="542"/>
      </w:pPr>
      <w:rPr>
        <w:rFonts w:hint="default"/>
        <w:lang w:val="lt-LT" w:eastAsia="en-US" w:bidi="ar-SA"/>
      </w:rPr>
    </w:lvl>
    <w:lvl w:ilvl="6">
      <w:numFmt w:val="bullet"/>
      <w:lvlText w:val="•"/>
      <w:lvlJc w:val="left"/>
      <w:pPr>
        <w:ind w:left="6328" w:hanging="542"/>
      </w:pPr>
      <w:rPr>
        <w:rFonts w:hint="default"/>
        <w:lang w:val="lt-LT" w:eastAsia="en-US" w:bidi="ar-SA"/>
      </w:rPr>
    </w:lvl>
    <w:lvl w:ilvl="7">
      <w:numFmt w:val="bullet"/>
      <w:lvlText w:val="•"/>
      <w:lvlJc w:val="left"/>
      <w:pPr>
        <w:ind w:left="7266" w:hanging="542"/>
      </w:pPr>
      <w:rPr>
        <w:rFonts w:hint="default"/>
        <w:lang w:val="lt-LT" w:eastAsia="en-US" w:bidi="ar-SA"/>
      </w:rPr>
    </w:lvl>
    <w:lvl w:ilvl="8">
      <w:numFmt w:val="bullet"/>
      <w:lvlText w:val="•"/>
      <w:lvlJc w:val="left"/>
      <w:pPr>
        <w:ind w:left="8204" w:hanging="542"/>
      </w:pPr>
      <w:rPr>
        <w:rFonts w:hint="default"/>
        <w:lang w:val="lt-LT" w:eastAsia="en-US" w:bidi="ar-SA"/>
      </w:rPr>
    </w:lvl>
  </w:abstractNum>
  <w:abstractNum w:abstractNumId="4" w15:restartNumberingAfterBreak="0">
    <w:nsid w:val="CF092B84"/>
    <w:multiLevelType w:val="multilevel"/>
    <w:tmpl w:val="CF092B84"/>
    <w:lvl w:ilvl="0">
      <w:start w:val="2"/>
      <w:numFmt w:val="decimal"/>
      <w:lvlText w:val="%1"/>
      <w:lvlJc w:val="left"/>
      <w:pPr>
        <w:ind w:left="269" w:hanging="418"/>
        <w:jc w:val="left"/>
      </w:pPr>
      <w:rPr>
        <w:rFonts w:hint="default"/>
        <w:lang w:val="lt-LT" w:eastAsia="en-US" w:bidi="ar-SA"/>
      </w:rPr>
    </w:lvl>
    <w:lvl w:ilvl="1">
      <w:start w:val="6"/>
      <w:numFmt w:val="decimal"/>
      <w:lvlText w:val="%1.%2."/>
      <w:lvlJc w:val="left"/>
      <w:pPr>
        <w:ind w:left="269" w:hanging="418"/>
        <w:jc w:val="left"/>
      </w:pPr>
      <w:rPr>
        <w:rFonts w:ascii="Sylfaen" w:eastAsia="Sylfaen" w:hAnsi="Sylfaen" w:cs="Sylfaen" w:hint="default"/>
        <w:b w:val="0"/>
        <w:bCs w:val="0"/>
        <w:i w:val="0"/>
        <w:iCs w:val="0"/>
        <w:spacing w:val="-3"/>
        <w:w w:val="100"/>
        <w:sz w:val="24"/>
        <w:szCs w:val="24"/>
        <w:lang w:val="lt-LT" w:eastAsia="en-US" w:bidi="ar-SA"/>
      </w:rPr>
    </w:lvl>
    <w:lvl w:ilvl="2">
      <w:numFmt w:val="bullet"/>
      <w:lvlText w:val="•"/>
      <w:lvlJc w:val="left"/>
      <w:pPr>
        <w:ind w:left="2224" w:hanging="418"/>
      </w:pPr>
      <w:rPr>
        <w:rFonts w:hint="default"/>
        <w:lang w:val="lt-LT" w:eastAsia="en-US" w:bidi="ar-SA"/>
      </w:rPr>
    </w:lvl>
    <w:lvl w:ilvl="3">
      <w:numFmt w:val="bullet"/>
      <w:lvlText w:val="•"/>
      <w:lvlJc w:val="left"/>
      <w:pPr>
        <w:ind w:left="3206" w:hanging="418"/>
      </w:pPr>
      <w:rPr>
        <w:rFonts w:hint="default"/>
        <w:lang w:val="lt-LT" w:eastAsia="en-US" w:bidi="ar-SA"/>
      </w:rPr>
    </w:lvl>
    <w:lvl w:ilvl="4">
      <w:numFmt w:val="bullet"/>
      <w:lvlText w:val="•"/>
      <w:lvlJc w:val="left"/>
      <w:pPr>
        <w:ind w:left="4188" w:hanging="418"/>
      </w:pPr>
      <w:rPr>
        <w:rFonts w:hint="default"/>
        <w:lang w:val="lt-LT" w:eastAsia="en-US" w:bidi="ar-SA"/>
      </w:rPr>
    </w:lvl>
    <w:lvl w:ilvl="5">
      <w:numFmt w:val="bullet"/>
      <w:lvlText w:val="•"/>
      <w:lvlJc w:val="left"/>
      <w:pPr>
        <w:ind w:left="5170" w:hanging="418"/>
      </w:pPr>
      <w:rPr>
        <w:rFonts w:hint="default"/>
        <w:lang w:val="lt-LT" w:eastAsia="en-US" w:bidi="ar-SA"/>
      </w:rPr>
    </w:lvl>
    <w:lvl w:ilvl="6">
      <w:numFmt w:val="bullet"/>
      <w:lvlText w:val="•"/>
      <w:lvlJc w:val="left"/>
      <w:pPr>
        <w:ind w:left="6152" w:hanging="418"/>
      </w:pPr>
      <w:rPr>
        <w:rFonts w:hint="default"/>
        <w:lang w:val="lt-LT" w:eastAsia="en-US" w:bidi="ar-SA"/>
      </w:rPr>
    </w:lvl>
    <w:lvl w:ilvl="7">
      <w:numFmt w:val="bullet"/>
      <w:lvlText w:val="•"/>
      <w:lvlJc w:val="left"/>
      <w:pPr>
        <w:ind w:left="7134" w:hanging="418"/>
      </w:pPr>
      <w:rPr>
        <w:rFonts w:hint="default"/>
        <w:lang w:val="lt-LT" w:eastAsia="en-US" w:bidi="ar-SA"/>
      </w:rPr>
    </w:lvl>
    <w:lvl w:ilvl="8">
      <w:numFmt w:val="bullet"/>
      <w:lvlText w:val="•"/>
      <w:lvlJc w:val="left"/>
      <w:pPr>
        <w:ind w:left="8116" w:hanging="418"/>
      </w:pPr>
      <w:rPr>
        <w:rFonts w:hint="default"/>
        <w:lang w:val="lt-LT" w:eastAsia="en-US" w:bidi="ar-SA"/>
      </w:rPr>
    </w:lvl>
  </w:abstractNum>
  <w:abstractNum w:abstractNumId="5" w15:restartNumberingAfterBreak="0">
    <w:nsid w:val="0053208E"/>
    <w:multiLevelType w:val="multilevel"/>
    <w:tmpl w:val="0053208E"/>
    <w:lvl w:ilvl="0">
      <w:start w:val="2"/>
      <w:numFmt w:val="decimal"/>
      <w:lvlText w:val="%1"/>
      <w:lvlJc w:val="left"/>
      <w:pPr>
        <w:ind w:left="269" w:hanging="365"/>
        <w:jc w:val="left"/>
      </w:pPr>
      <w:rPr>
        <w:rFonts w:hint="default"/>
        <w:lang w:val="lt-LT" w:eastAsia="en-US" w:bidi="ar-SA"/>
      </w:rPr>
    </w:lvl>
    <w:lvl w:ilvl="1">
      <w:start w:val="1"/>
      <w:numFmt w:val="decimal"/>
      <w:lvlText w:val="%1.%2."/>
      <w:lvlJc w:val="left"/>
      <w:pPr>
        <w:ind w:left="269" w:hanging="365"/>
        <w:jc w:val="left"/>
      </w:pPr>
      <w:rPr>
        <w:rFonts w:ascii="Sylfaen" w:eastAsia="Sylfaen" w:hAnsi="Sylfaen" w:cs="Sylfaen" w:hint="default"/>
        <w:b w:val="0"/>
        <w:bCs w:val="0"/>
        <w:i w:val="0"/>
        <w:iCs w:val="0"/>
        <w:spacing w:val="0"/>
        <w:w w:val="100"/>
        <w:sz w:val="22"/>
        <w:szCs w:val="22"/>
        <w:lang w:val="lt-LT" w:eastAsia="en-US" w:bidi="ar-SA"/>
      </w:rPr>
    </w:lvl>
    <w:lvl w:ilvl="2">
      <w:numFmt w:val="bullet"/>
      <w:lvlText w:val="•"/>
      <w:lvlJc w:val="left"/>
      <w:pPr>
        <w:ind w:left="2224" w:hanging="365"/>
      </w:pPr>
      <w:rPr>
        <w:rFonts w:hint="default"/>
        <w:lang w:val="lt-LT" w:eastAsia="en-US" w:bidi="ar-SA"/>
      </w:rPr>
    </w:lvl>
    <w:lvl w:ilvl="3">
      <w:numFmt w:val="bullet"/>
      <w:lvlText w:val="•"/>
      <w:lvlJc w:val="left"/>
      <w:pPr>
        <w:ind w:left="3206" w:hanging="365"/>
      </w:pPr>
      <w:rPr>
        <w:rFonts w:hint="default"/>
        <w:lang w:val="lt-LT" w:eastAsia="en-US" w:bidi="ar-SA"/>
      </w:rPr>
    </w:lvl>
    <w:lvl w:ilvl="4">
      <w:numFmt w:val="bullet"/>
      <w:lvlText w:val="•"/>
      <w:lvlJc w:val="left"/>
      <w:pPr>
        <w:ind w:left="4188" w:hanging="365"/>
      </w:pPr>
      <w:rPr>
        <w:rFonts w:hint="default"/>
        <w:lang w:val="lt-LT" w:eastAsia="en-US" w:bidi="ar-SA"/>
      </w:rPr>
    </w:lvl>
    <w:lvl w:ilvl="5">
      <w:numFmt w:val="bullet"/>
      <w:lvlText w:val="•"/>
      <w:lvlJc w:val="left"/>
      <w:pPr>
        <w:ind w:left="5170" w:hanging="365"/>
      </w:pPr>
      <w:rPr>
        <w:rFonts w:hint="default"/>
        <w:lang w:val="lt-LT" w:eastAsia="en-US" w:bidi="ar-SA"/>
      </w:rPr>
    </w:lvl>
    <w:lvl w:ilvl="6">
      <w:numFmt w:val="bullet"/>
      <w:lvlText w:val="•"/>
      <w:lvlJc w:val="left"/>
      <w:pPr>
        <w:ind w:left="6152" w:hanging="365"/>
      </w:pPr>
      <w:rPr>
        <w:rFonts w:hint="default"/>
        <w:lang w:val="lt-LT" w:eastAsia="en-US" w:bidi="ar-SA"/>
      </w:rPr>
    </w:lvl>
    <w:lvl w:ilvl="7">
      <w:numFmt w:val="bullet"/>
      <w:lvlText w:val="•"/>
      <w:lvlJc w:val="left"/>
      <w:pPr>
        <w:ind w:left="7134" w:hanging="365"/>
      </w:pPr>
      <w:rPr>
        <w:rFonts w:hint="default"/>
        <w:lang w:val="lt-LT" w:eastAsia="en-US" w:bidi="ar-SA"/>
      </w:rPr>
    </w:lvl>
    <w:lvl w:ilvl="8">
      <w:numFmt w:val="bullet"/>
      <w:lvlText w:val="•"/>
      <w:lvlJc w:val="left"/>
      <w:pPr>
        <w:ind w:left="8116" w:hanging="365"/>
      </w:pPr>
      <w:rPr>
        <w:rFonts w:hint="default"/>
        <w:lang w:val="lt-LT" w:eastAsia="en-US" w:bidi="ar-SA"/>
      </w:rPr>
    </w:lvl>
  </w:abstractNum>
  <w:abstractNum w:abstractNumId="6" w15:restartNumberingAfterBreak="0">
    <w:nsid w:val="0248C179"/>
    <w:multiLevelType w:val="multilevel"/>
    <w:tmpl w:val="0248C179"/>
    <w:lvl w:ilvl="0">
      <w:start w:val="9"/>
      <w:numFmt w:val="decimal"/>
      <w:lvlText w:val="%1"/>
      <w:lvlJc w:val="left"/>
      <w:pPr>
        <w:ind w:left="860" w:hanging="702"/>
        <w:jc w:val="left"/>
      </w:pPr>
      <w:rPr>
        <w:rFonts w:hint="default"/>
        <w:lang w:val="lt-LT" w:eastAsia="en-US" w:bidi="ar-SA"/>
      </w:rPr>
    </w:lvl>
    <w:lvl w:ilvl="1">
      <w:start w:val="1"/>
      <w:numFmt w:val="decimal"/>
      <w:lvlText w:val="%1.%2"/>
      <w:lvlJc w:val="left"/>
      <w:pPr>
        <w:ind w:left="860" w:hanging="702"/>
        <w:jc w:val="left"/>
      </w:pPr>
      <w:rPr>
        <w:rFonts w:hint="default"/>
        <w:lang w:val="lt-LT" w:eastAsia="en-US" w:bidi="ar-SA"/>
      </w:rPr>
    </w:lvl>
    <w:lvl w:ilvl="2">
      <w:start w:val="12"/>
      <w:numFmt w:val="decimal"/>
      <w:lvlText w:val="%1.%2.%3."/>
      <w:lvlJc w:val="left"/>
      <w:pPr>
        <w:ind w:left="860" w:hanging="702"/>
        <w:jc w:val="left"/>
      </w:pPr>
      <w:rPr>
        <w:rFonts w:hint="default"/>
        <w:spacing w:val="0"/>
        <w:w w:val="96"/>
        <w:lang w:val="lt-LT" w:eastAsia="en-US" w:bidi="ar-SA"/>
      </w:rPr>
    </w:lvl>
    <w:lvl w:ilvl="3">
      <w:numFmt w:val="bullet"/>
      <w:lvlText w:val="•"/>
      <w:lvlJc w:val="left"/>
      <w:pPr>
        <w:ind w:left="3626" w:hanging="702"/>
      </w:pPr>
      <w:rPr>
        <w:rFonts w:hint="default"/>
        <w:lang w:val="lt-LT" w:eastAsia="en-US" w:bidi="ar-SA"/>
      </w:rPr>
    </w:lvl>
    <w:lvl w:ilvl="4">
      <w:numFmt w:val="bullet"/>
      <w:lvlText w:val="•"/>
      <w:lvlJc w:val="left"/>
      <w:pPr>
        <w:ind w:left="4548" w:hanging="702"/>
      </w:pPr>
      <w:rPr>
        <w:rFonts w:hint="default"/>
        <w:lang w:val="lt-LT" w:eastAsia="en-US" w:bidi="ar-SA"/>
      </w:rPr>
    </w:lvl>
    <w:lvl w:ilvl="5">
      <w:numFmt w:val="bullet"/>
      <w:lvlText w:val="•"/>
      <w:lvlJc w:val="left"/>
      <w:pPr>
        <w:ind w:left="5470" w:hanging="702"/>
      </w:pPr>
      <w:rPr>
        <w:rFonts w:hint="default"/>
        <w:lang w:val="lt-LT" w:eastAsia="en-US" w:bidi="ar-SA"/>
      </w:rPr>
    </w:lvl>
    <w:lvl w:ilvl="6">
      <w:numFmt w:val="bullet"/>
      <w:lvlText w:val="•"/>
      <w:lvlJc w:val="left"/>
      <w:pPr>
        <w:ind w:left="6392" w:hanging="702"/>
      </w:pPr>
      <w:rPr>
        <w:rFonts w:hint="default"/>
        <w:lang w:val="lt-LT" w:eastAsia="en-US" w:bidi="ar-SA"/>
      </w:rPr>
    </w:lvl>
    <w:lvl w:ilvl="7">
      <w:numFmt w:val="bullet"/>
      <w:lvlText w:val="•"/>
      <w:lvlJc w:val="left"/>
      <w:pPr>
        <w:ind w:left="7314" w:hanging="702"/>
      </w:pPr>
      <w:rPr>
        <w:rFonts w:hint="default"/>
        <w:lang w:val="lt-LT" w:eastAsia="en-US" w:bidi="ar-SA"/>
      </w:rPr>
    </w:lvl>
    <w:lvl w:ilvl="8">
      <w:numFmt w:val="bullet"/>
      <w:lvlText w:val="•"/>
      <w:lvlJc w:val="left"/>
      <w:pPr>
        <w:ind w:left="8236" w:hanging="702"/>
      </w:pPr>
      <w:rPr>
        <w:rFonts w:hint="default"/>
        <w:lang w:val="lt-LT" w:eastAsia="en-US" w:bidi="ar-SA"/>
      </w:rPr>
    </w:lvl>
  </w:abstractNum>
  <w:abstractNum w:abstractNumId="7" w15:restartNumberingAfterBreak="0">
    <w:nsid w:val="03D62ECE"/>
    <w:multiLevelType w:val="multilevel"/>
    <w:tmpl w:val="03D62ECE"/>
    <w:lvl w:ilvl="0">
      <w:start w:val="6"/>
      <w:numFmt w:val="decimal"/>
      <w:lvlText w:val="%1"/>
      <w:lvlJc w:val="left"/>
      <w:pPr>
        <w:ind w:left="638" w:hanging="480"/>
        <w:jc w:val="left"/>
      </w:pPr>
      <w:rPr>
        <w:rFonts w:hint="default"/>
        <w:lang w:val="lt-LT" w:eastAsia="en-US" w:bidi="ar-SA"/>
      </w:rPr>
    </w:lvl>
    <w:lvl w:ilvl="1">
      <w:start w:val="4"/>
      <w:numFmt w:val="decimal"/>
      <w:lvlText w:val="%1.%2"/>
      <w:lvlJc w:val="left"/>
      <w:pPr>
        <w:ind w:left="638" w:hanging="480"/>
        <w:jc w:val="left"/>
      </w:pPr>
      <w:rPr>
        <w:rFonts w:ascii="Sylfaen" w:eastAsia="Sylfaen" w:hAnsi="Sylfaen" w:cs="Sylfaen" w:hint="default"/>
        <w:b w:val="0"/>
        <w:bCs w:val="0"/>
        <w:i w:val="0"/>
        <w:iCs w:val="0"/>
        <w:spacing w:val="0"/>
        <w:w w:val="100"/>
        <w:sz w:val="24"/>
        <w:szCs w:val="24"/>
        <w:lang w:val="lt-LT" w:eastAsia="en-US" w:bidi="ar-SA"/>
      </w:rPr>
    </w:lvl>
    <w:lvl w:ilvl="2">
      <w:start w:val="3"/>
      <w:numFmt w:val="decimal"/>
      <w:lvlText w:val="%1.%2.%3."/>
      <w:lvlJc w:val="left"/>
      <w:pPr>
        <w:ind w:left="158" w:hanging="542"/>
        <w:jc w:val="left"/>
      </w:pPr>
      <w:rPr>
        <w:rFonts w:ascii="Sylfaen" w:eastAsia="Sylfaen" w:hAnsi="Sylfaen" w:cs="Sylfaen" w:hint="default"/>
        <w:b w:val="0"/>
        <w:bCs w:val="0"/>
        <w:i w:val="0"/>
        <w:iCs w:val="0"/>
        <w:spacing w:val="-5"/>
        <w:w w:val="100"/>
        <w:sz w:val="22"/>
        <w:szCs w:val="22"/>
        <w:lang w:val="lt-LT" w:eastAsia="en-US" w:bidi="ar-SA"/>
      </w:rPr>
    </w:lvl>
    <w:lvl w:ilvl="3">
      <w:numFmt w:val="bullet"/>
      <w:lvlText w:val="•"/>
      <w:lvlJc w:val="left"/>
      <w:pPr>
        <w:ind w:left="2737" w:hanging="542"/>
      </w:pPr>
      <w:rPr>
        <w:rFonts w:hint="default"/>
        <w:lang w:val="lt-LT" w:eastAsia="en-US" w:bidi="ar-SA"/>
      </w:rPr>
    </w:lvl>
    <w:lvl w:ilvl="4">
      <w:numFmt w:val="bullet"/>
      <w:lvlText w:val="•"/>
      <w:lvlJc w:val="left"/>
      <w:pPr>
        <w:ind w:left="3786" w:hanging="542"/>
      </w:pPr>
      <w:rPr>
        <w:rFonts w:hint="default"/>
        <w:lang w:val="lt-LT" w:eastAsia="en-US" w:bidi="ar-SA"/>
      </w:rPr>
    </w:lvl>
    <w:lvl w:ilvl="5">
      <w:numFmt w:val="bullet"/>
      <w:lvlText w:val="•"/>
      <w:lvlJc w:val="left"/>
      <w:pPr>
        <w:ind w:left="4835" w:hanging="542"/>
      </w:pPr>
      <w:rPr>
        <w:rFonts w:hint="default"/>
        <w:lang w:val="lt-LT" w:eastAsia="en-US" w:bidi="ar-SA"/>
      </w:rPr>
    </w:lvl>
    <w:lvl w:ilvl="6">
      <w:numFmt w:val="bullet"/>
      <w:lvlText w:val="•"/>
      <w:lvlJc w:val="left"/>
      <w:pPr>
        <w:ind w:left="5884" w:hanging="542"/>
      </w:pPr>
      <w:rPr>
        <w:rFonts w:hint="default"/>
        <w:lang w:val="lt-LT" w:eastAsia="en-US" w:bidi="ar-SA"/>
      </w:rPr>
    </w:lvl>
    <w:lvl w:ilvl="7">
      <w:numFmt w:val="bullet"/>
      <w:lvlText w:val="•"/>
      <w:lvlJc w:val="left"/>
      <w:pPr>
        <w:ind w:left="6933" w:hanging="542"/>
      </w:pPr>
      <w:rPr>
        <w:rFonts w:hint="default"/>
        <w:lang w:val="lt-LT" w:eastAsia="en-US" w:bidi="ar-SA"/>
      </w:rPr>
    </w:lvl>
    <w:lvl w:ilvl="8">
      <w:numFmt w:val="bullet"/>
      <w:lvlText w:val="•"/>
      <w:lvlJc w:val="left"/>
      <w:pPr>
        <w:ind w:left="7982" w:hanging="542"/>
      </w:pPr>
      <w:rPr>
        <w:rFonts w:hint="default"/>
        <w:lang w:val="lt-LT" w:eastAsia="en-US" w:bidi="ar-SA"/>
      </w:rPr>
    </w:lvl>
  </w:abstractNum>
  <w:abstractNum w:abstractNumId="8" w15:restartNumberingAfterBreak="0">
    <w:nsid w:val="161D09B5"/>
    <w:multiLevelType w:val="multilevel"/>
    <w:tmpl w:val="3692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654F3"/>
    <w:multiLevelType w:val="multilevel"/>
    <w:tmpl w:val="25B654F3"/>
    <w:lvl w:ilvl="0">
      <w:start w:val="7"/>
      <w:numFmt w:val="decimal"/>
      <w:lvlText w:val="%1"/>
      <w:lvlJc w:val="left"/>
      <w:pPr>
        <w:ind w:left="700" w:hanging="542"/>
        <w:jc w:val="left"/>
      </w:pPr>
      <w:rPr>
        <w:rFonts w:hint="default"/>
        <w:lang w:val="lt-LT" w:eastAsia="en-US" w:bidi="ar-SA"/>
      </w:rPr>
    </w:lvl>
    <w:lvl w:ilvl="1">
      <w:start w:val="1"/>
      <w:numFmt w:val="decimal"/>
      <w:lvlText w:val="%1.%2"/>
      <w:lvlJc w:val="left"/>
      <w:pPr>
        <w:ind w:left="700" w:hanging="542"/>
        <w:jc w:val="left"/>
      </w:pPr>
      <w:rPr>
        <w:rFonts w:hint="default"/>
        <w:lang w:val="lt-LT" w:eastAsia="en-US" w:bidi="ar-SA"/>
      </w:rPr>
    </w:lvl>
    <w:lvl w:ilvl="2">
      <w:start w:val="3"/>
      <w:numFmt w:val="decimal"/>
      <w:lvlText w:val="%1.%2.%3."/>
      <w:lvlJc w:val="left"/>
      <w:pPr>
        <w:ind w:left="700" w:hanging="542"/>
        <w:jc w:val="left"/>
      </w:pPr>
      <w:rPr>
        <w:rFonts w:ascii="Sylfaen" w:eastAsia="Sylfaen" w:hAnsi="Sylfaen" w:cs="Sylfaen" w:hint="default"/>
        <w:b w:val="0"/>
        <w:bCs w:val="0"/>
        <w:i w:val="0"/>
        <w:iCs w:val="0"/>
        <w:color w:val="333333"/>
        <w:spacing w:val="-5"/>
        <w:w w:val="100"/>
        <w:sz w:val="22"/>
        <w:szCs w:val="22"/>
        <w:lang w:val="lt-LT" w:eastAsia="en-US" w:bidi="ar-SA"/>
      </w:rPr>
    </w:lvl>
    <w:lvl w:ilvl="3">
      <w:numFmt w:val="bullet"/>
      <w:lvlText w:val="•"/>
      <w:lvlJc w:val="left"/>
      <w:pPr>
        <w:ind w:left="3514" w:hanging="542"/>
      </w:pPr>
      <w:rPr>
        <w:rFonts w:hint="default"/>
        <w:lang w:val="lt-LT" w:eastAsia="en-US" w:bidi="ar-SA"/>
      </w:rPr>
    </w:lvl>
    <w:lvl w:ilvl="4">
      <w:numFmt w:val="bullet"/>
      <w:lvlText w:val="•"/>
      <w:lvlJc w:val="left"/>
      <w:pPr>
        <w:ind w:left="4452" w:hanging="542"/>
      </w:pPr>
      <w:rPr>
        <w:rFonts w:hint="default"/>
        <w:lang w:val="lt-LT" w:eastAsia="en-US" w:bidi="ar-SA"/>
      </w:rPr>
    </w:lvl>
    <w:lvl w:ilvl="5">
      <w:numFmt w:val="bullet"/>
      <w:lvlText w:val="•"/>
      <w:lvlJc w:val="left"/>
      <w:pPr>
        <w:ind w:left="5390" w:hanging="542"/>
      </w:pPr>
      <w:rPr>
        <w:rFonts w:hint="default"/>
        <w:lang w:val="lt-LT" w:eastAsia="en-US" w:bidi="ar-SA"/>
      </w:rPr>
    </w:lvl>
    <w:lvl w:ilvl="6">
      <w:numFmt w:val="bullet"/>
      <w:lvlText w:val="•"/>
      <w:lvlJc w:val="left"/>
      <w:pPr>
        <w:ind w:left="6328" w:hanging="542"/>
      </w:pPr>
      <w:rPr>
        <w:rFonts w:hint="default"/>
        <w:lang w:val="lt-LT" w:eastAsia="en-US" w:bidi="ar-SA"/>
      </w:rPr>
    </w:lvl>
    <w:lvl w:ilvl="7">
      <w:numFmt w:val="bullet"/>
      <w:lvlText w:val="•"/>
      <w:lvlJc w:val="left"/>
      <w:pPr>
        <w:ind w:left="7266" w:hanging="542"/>
      </w:pPr>
      <w:rPr>
        <w:rFonts w:hint="default"/>
        <w:lang w:val="lt-LT" w:eastAsia="en-US" w:bidi="ar-SA"/>
      </w:rPr>
    </w:lvl>
    <w:lvl w:ilvl="8">
      <w:numFmt w:val="bullet"/>
      <w:lvlText w:val="•"/>
      <w:lvlJc w:val="left"/>
      <w:pPr>
        <w:ind w:left="8204" w:hanging="542"/>
      </w:pPr>
      <w:rPr>
        <w:rFonts w:hint="default"/>
        <w:lang w:val="lt-LT" w:eastAsia="en-US" w:bidi="ar-SA"/>
      </w:rPr>
    </w:lvl>
  </w:abstractNum>
  <w:abstractNum w:abstractNumId="10" w15:restartNumberingAfterBreak="0">
    <w:nsid w:val="2A8F537B"/>
    <w:multiLevelType w:val="multilevel"/>
    <w:tmpl w:val="2A8F537B"/>
    <w:lvl w:ilvl="0">
      <w:start w:val="10"/>
      <w:numFmt w:val="decimal"/>
      <w:lvlText w:val="%1"/>
      <w:lvlJc w:val="left"/>
      <w:pPr>
        <w:ind w:left="797" w:hanging="639"/>
        <w:jc w:val="left"/>
      </w:pPr>
      <w:rPr>
        <w:rFonts w:hint="default"/>
        <w:lang w:val="lt-LT" w:eastAsia="en-US" w:bidi="ar-SA"/>
      </w:rPr>
    </w:lvl>
    <w:lvl w:ilvl="1">
      <w:start w:val="1"/>
      <w:numFmt w:val="decimal"/>
      <w:lvlText w:val="%1.%2"/>
      <w:lvlJc w:val="left"/>
      <w:pPr>
        <w:ind w:left="797" w:hanging="639"/>
        <w:jc w:val="left"/>
      </w:pPr>
      <w:rPr>
        <w:rFonts w:hint="default"/>
        <w:lang w:val="lt-LT" w:eastAsia="en-US" w:bidi="ar-SA"/>
      </w:rPr>
    </w:lvl>
    <w:lvl w:ilvl="2">
      <w:start w:val="2"/>
      <w:numFmt w:val="decimal"/>
      <w:lvlText w:val="%1.%2.%3"/>
      <w:lvlJc w:val="left"/>
      <w:pPr>
        <w:ind w:left="797" w:hanging="639"/>
        <w:jc w:val="left"/>
      </w:pPr>
      <w:rPr>
        <w:rFonts w:ascii="Sylfaen" w:eastAsia="Sylfaen" w:hAnsi="Sylfaen" w:cs="Sylfaen" w:hint="default"/>
        <w:b w:val="0"/>
        <w:bCs w:val="0"/>
        <w:i w:val="0"/>
        <w:iCs w:val="0"/>
        <w:spacing w:val="0"/>
        <w:w w:val="100"/>
        <w:sz w:val="23"/>
        <w:szCs w:val="23"/>
        <w:lang w:val="lt-LT" w:eastAsia="en-US" w:bidi="ar-SA"/>
      </w:rPr>
    </w:lvl>
    <w:lvl w:ilvl="3">
      <w:numFmt w:val="bullet"/>
      <w:lvlText w:val="•"/>
      <w:lvlJc w:val="left"/>
      <w:pPr>
        <w:ind w:left="3584" w:hanging="639"/>
      </w:pPr>
      <w:rPr>
        <w:rFonts w:hint="default"/>
        <w:lang w:val="lt-LT" w:eastAsia="en-US" w:bidi="ar-SA"/>
      </w:rPr>
    </w:lvl>
    <w:lvl w:ilvl="4">
      <w:numFmt w:val="bullet"/>
      <w:lvlText w:val="•"/>
      <w:lvlJc w:val="left"/>
      <w:pPr>
        <w:ind w:left="4512" w:hanging="639"/>
      </w:pPr>
      <w:rPr>
        <w:rFonts w:hint="default"/>
        <w:lang w:val="lt-LT" w:eastAsia="en-US" w:bidi="ar-SA"/>
      </w:rPr>
    </w:lvl>
    <w:lvl w:ilvl="5">
      <w:numFmt w:val="bullet"/>
      <w:lvlText w:val="•"/>
      <w:lvlJc w:val="left"/>
      <w:pPr>
        <w:ind w:left="5440" w:hanging="639"/>
      </w:pPr>
      <w:rPr>
        <w:rFonts w:hint="default"/>
        <w:lang w:val="lt-LT" w:eastAsia="en-US" w:bidi="ar-SA"/>
      </w:rPr>
    </w:lvl>
    <w:lvl w:ilvl="6">
      <w:numFmt w:val="bullet"/>
      <w:lvlText w:val="•"/>
      <w:lvlJc w:val="left"/>
      <w:pPr>
        <w:ind w:left="6368" w:hanging="639"/>
      </w:pPr>
      <w:rPr>
        <w:rFonts w:hint="default"/>
        <w:lang w:val="lt-LT" w:eastAsia="en-US" w:bidi="ar-SA"/>
      </w:rPr>
    </w:lvl>
    <w:lvl w:ilvl="7">
      <w:numFmt w:val="bullet"/>
      <w:lvlText w:val="•"/>
      <w:lvlJc w:val="left"/>
      <w:pPr>
        <w:ind w:left="7296" w:hanging="639"/>
      </w:pPr>
      <w:rPr>
        <w:rFonts w:hint="default"/>
        <w:lang w:val="lt-LT" w:eastAsia="en-US" w:bidi="ar-SA"/>
      </w:rPr>
    </w:lvl>
    <w:lvl w:ilvl="8">
      <w:numFmt w:val="bullet"/>
      <w:lvlText w:val="•"/>
      <w:lvlJc w:val="left"/>
      <w:pPr>
        <w:ind w:left="8224" w:hanging="639"/>
      </w:pPr>
      <w:rPr>
        <w:rFonts w:hint="default"/>
        <w:lang w:val="lt-LT" w:eastAsia="en-US" w:bidi="ar-SA"/>
      </w:rPr>
    </w:lvl>
  </w:abstractNum>
  <w:abstractNum w:abstractNumId="11" w15:restartNumberingAfterBreak="0">
    <w:nsid w:val="38E329D0"/>
    <w:multiLevelType w:val="multilevel"/>
    <w:tmpl w:val="A346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ADCABA"/>
    <w:multiLevelType w:val="multilevel"/>
    <w:tmpl w:val="59ADCABA"/>
    <w:lvl w:ilvl="0">
      <w:start w:val="3"/>
      <w:numFmt w:val="decimal"/>
      <w:lvlText w:val="%1"/>
      <w:lvlJc w:val="left"/>
      <w:pPr>
        <w:ind w:left="158" w:hanging="731"/>
        <w:jc w:val="left"/>
      </w:pPr>
      <w:rPr>
        <w:rFonts w:hint="default"/>
        <w:lang w:val="lt-LT" w:eastAsia="en-US" w:bidi="ar-SA"/>
      </w:rPr>
    </w:lvl>
    <w:lvl w:ilvl="1">
      <w:start w:val="1"/>
      <w:numFmt w:val="decimal"/>
      <w:lvlText w:val="%1.%2"/>
      <w:lvlJc w:val="left"/>
      <w:pPr>
        <w:ind w:left="158" w:hanging="731"/>
        <w:jc w:val="left"/>
      </w:pPr>
      <w:rPr>
        <w:rFonts w:hint="default"/>
        <w:lang w:val="lt-LT" w:eastAsia="en-US" w:bidi="ar-SA"/>
      </w:rPr>
    </w:lvl>
    <w:lvl w:ilvl="2">
      <w:start w:val="9"/>
      <w:numFmt w:val="decimal"/>
      <w:lvlText w:val="%1.%2.%3."/>
      <w:lvlJc w:val="left"/>
      <w:pPr>
        <w:ind w:left="158" w:hanging="731"/>
        <w:jc w:val="left"/>
      </w:pPr>
      <w:rPr>
        <w:rFonts w:ascii="Sylfaen" w:eastAsia="Sylfaen" w:hAnsi="Sylfaen" w:cs="Sylfaen" w:hint="default"/>
        <w:b w:val="0"/>
        <w:bCs w:val="0"/>
        <w:i w:val="0"/>
        <w:iCs w:val="0"/>
        <w:spacing w:val="-5"/>
        <w:w w:val="100"/>
        <w:sz w:val="24"/>
        <w:szCs w:val="24"/>
        <w:lang w:val="lt-LT" w:eastAsia="en-US" w:bidi="ar-SA"/>
      </w:rPr>
    </w:lvl>
    <w:lvl w:ilvl="3">
      <w:numFmt w:val="bullet"/>
      <w:lvlText w:val="•"/>
      <w:lvlJc w:val="left"/>
      <w:pPr>
        <w:ind w:left="3136" w:hanging="731"/>
      </w:pPr>
      <w:rPr>
        <w:rFonts w:hint="default"/>
        <w:lang w:val="lt-LT" w:eastAsia="en-US" w:bidi="ar-SA"/>
      </w:rPr>
    </w:lvl>
    <w:lvl w:ilvl="4">
      <w:numFmt w:val="bullet"/>
      <w:lvlText w:val="•"/>
      <w:lvlJc w:val="left"/>
      <w:pPr>
        <w:ind w:left="4128" w:hanging="731"/>
      </w:pPr>
      <w:rPr>
        <w:rFonts w:hint="default"/>
        <w:lang w:val="lt-LT" w:eastAsia="en-US" w:bidi="ar-SA"/>
      </w:rPr>
    </w:lvl>
    <w:lvl w:ilvl="5">
      <w:numFmt w:val="bullet"/>
      <w:lvlText w:val="•"/>
      <w:lvlJc w:val="left"/>
      <w:pPr>
        <w:ind w:left="5120" w:hanging="731"/>
      </w:pPr>
      <w:rPr>
        <w:rFonts w:hint="default"/>
        <w:lang w:val="lt-LT" w:eastAsia="en-US" w:bidi="ar-SA"/>
      </w:rPr>
    </w:lvl>
    <w:lvl w:ilvl="6">
      <w:numFmt w:val="bullet"/>
      <w:lvlText w:val="•"/>
      <w:lvlJc w:val="left"/>
      <w:pPr>
        <w:ind w:left="6112" w:hanging="731"/>
      </w:pPr>
      <w:rPr>
        <w:rFonts w:hint="default"/>
        <w:lang w:val="lt-LT" w:eastAsia="en-US" w:bidi="ar-SA"/>
      </w:rPr>
    </w:lvl>
    <w:lvl w:ilvl="7">
      <w:numFmt w:val="bullet"/>
      <w:lvlText w:val="•"/>
      <w:lvlJc w:val="left"/>
      <w:pPr>
        <w:ind w:left="7104" w:hanging="731"/>
      </w:pPr>
      <w:rPr>
        <w:rFonts w:hint="default"/>
        <w:lang w:val="lt-LT" w:eastAsia="en-US" w:bidi="ar-SA"/>
      </w:rPr>
    </w:lvl>
    <w:lvl w:ilvl="8">
      <w:numFmt w:val="bullet"/>
      <w:lvlText w:val="•"/>
      <w:lvlJc w:val="left"/>
      <w:pPr>
        <w:ind w:left="8096" w:hanging="731"/>
      </w:pPr>
      <w:rPr>
        <w:rFonts w:hint="default"/>
        <w:lang w:val="lt-LT" w:eastAsia="en-US" w:bidi="ar-SA"/>
      </w:rPr>
    </w:lvl>
  </w:abstractNum>
  <w:abstractNum w:abstractNumId="13" w15:restartNumberingAfterBreak="0">
    <w:nsid w:val="5A241D34"/>
    <w:multiLevelType w:val="multilevel"/>
    <w:tmpl w:val="5A241D34"/>
    <w:lvl w:ilvl="0">
      <w:start w:val="10"/>
      <w:numFmt w:val="decimal"/>
      <w:lvlText w:val="%1"/>
      <w:lvlJc w:val="left"/>
      <w:pPr>
        <w:ind w:left="158" w:hanging="755"/>
        <w:jc w:val="left"/>
      </w:pPr>
      <w:rPr>
        <w:rFonts w:hint="default"/>
        <w:lang w:val="lt-LT" w:eastAsia="en-US" w:bidi="ar-SA"/>
      </w:rPr>
    </w:lvl>
    <w:lvl w:ilvl="1">
      <w:start w:val="2"/>
      <w:numFmt w:val="decimal"/>
      <w:lvlText w:val="%1.%2"/>
      <w:lvlJc w:val="left"/>
      <w:pPr>
        <w:ind w:left="158" w:hanging="755"/>
        <w:jc w:val="left"/>
      </w:pPr>
      <w:rPr>
        <w:rFonts w:hint="default"/>
        <w:lang w:val="lt-LT" w:eastAsia="en-US" w:bidi="ar-SA"/>
      </w:rPr>
    </w:lvl>
    <w:lvl w:ilvl="2">
      <w:start w:val="11"/>
      <w:numFmt w:val="decimal"/>
      <w:lvlText w:val="%1.%2.%3"/>
      <w:lvlJc w:val="left"/>
      <w:pPr>
        <w:ind w:left="158" w:hanging="755"/>
        <w:jc w:val="left"/>
      </w:pPr>
      <w:rPr>
        <w:rFonts w:hint="default"/>
        <w:spacing w:val="0"/>
        <w:w w:val="97"/>
        <w:lang w:val="lt-LT" w:eastAsia="en-US" w:bidi="ar-SA"/>
      </w:rPr>
    </w:lvl>
    <w:lvl w:ilvl="3">
      <w:numFmt w:val="bullet"/>
      <w:lvlText w:val="•"/>
      <w:lvlJc w:val="left"/>
      <w:pPr>
        <w:ind w:left="3136" w:hanging="755"/>
      </w:pPr>
      <w:rPr>
        <w:rFonts w:hint="default"/>
        <w:lang w:val="lt-LT" w:eastAsia="en-US" w:bidi="ar-SA"/>
      </w:rPr>
    </w:lvl>
    <w:lvl w:ilvl="4">
      <w:numFmt w:val="bullet"/>
      <w:lvlText w:val="•"/>
      <w:lvlJc w:val="left"/>
      <w:pPr>
        <w:ind w:left="4128" w:hanging="755"/>
      </w:pPr>
      <w:rPr>
        <w:rFonts w:hint="default"/>
        <w:lang w:val="lt-LT" w:eastAsia="en-US" w:bidi="ar-SA"/>
      </w:rPr>
    </w:lvl>
    <w:lvl w:ilvl="5">
      <w:numFmt w:val="bullet"/>
      <w:lvlText w:val="•"/>
      <w:lvlJc w:val="left"/>
      <w:pPr>
        <w:ind w:left="5120" w:hanging="755"/>
      </w:pPr>
      <w:rPr>
        <w:rFonts w:hint="default"/>
        <w:lang w:val="lt-LT" w:eastAsia="en-US" w:bidi="ar-SA"/>
      </w:rPr>
    </w:lvl>
    <w:lvl w:ilvl="6">
      <w:numFmt w:val="bullet"/>
      <w:lvlText w:val="•"/>
      <w:lvlJc w:val="left"/>
      <w:pPr>
        <w:ind w:left="6112" w:hanging="755"/>
      </w:pPr>
      <w:rPr>
        <w:rFonts w:hint="default"/>
        <w:lang w:val="lt-LT" w:eastAsia="en-US" w:bidi="ar-SA"/>
      </w:rPr>
    </w:lvl>
    <w:lvl w:ilvl="7">
      <w:numFmt w:val="bullet"/>
      <w:lvlText w:val="•"/>
      <w:lvlJc w:val="left"/>
      <w:pPr>
        <w:ind w:left="7104" w:hanging="755"/>
      </w:pPr>
      <w:rPr>
        <w:rFonts w:hint="default"/>
        <w:lang w:val="lt-LT" w:eastAsia="en-US" w:bidi="ar-SA"/>
      </w:rPr>
    </w:lvl>
    <w:lvl w:ilvl="8">
      <w:numFmt w:val="bullet"/>
      <w:lvlText w:val="•"/>
      <w:lvlJc w:val="left"/>
      <w:pPr>
        <w:ind w:left="8096" w:hanging="755"/>
      </w:pPr>
      <w:rPr>
        <w:rFonts w:hint="default"/>
        <w:lang w:val="lt-LT" w:eastAsia="en-US" w:bidi="ar-SA"/>
      </w:rPr>
    </w:lvl>
  </w:abstractNum>
  <w:abstractNum w:abstractNumId="14" w15:restartNumberingAfterBreak="0">
    <w:nsid w:val="629F7852"/>
    <w:multiLevelType w:val="multilevel"/>
    <w:tmpl w:val="629F7852"/>
    <w:lvl w:ilvl="0">
      <w:start w:val="27"/>
      <w:numFmt w:val="decimal"/>
      <w:lvlText w:val="%1"/>
      <w:lvlJc w:val="left"/>
      <w:pPr>
        <w:ind w:left="869" w:hanging="601"/>
        <w:jc w:val="left"/>
      </w:pPr>
      <w:rPr>
        <w:rFonts w:hint="default"/>
        <w:lang w:val="lt-LT" w:eastAsia="en-US" w:bidi="ar-SA"/>
      </w:rPr>
    </w:lvl>
    <w:lvl w:ilvl="1">
      <w:start w:val="1"/>
      <w:numFmt w:val="decimal"/>
      <w:lvlText w:val="%1.%2."/>
      <w:lvlJc w:val="left"/>
      <w:pPr>
        <w:ind w:left="869" w:hanging="601"/>
        <w:jc w:val="left"/>
      </w:pPr>
      <w:rPr>
        <w:rFonts w:ascii="Sylfaen" w:eastAsia="Sylfaen" w:hAnsi="Sylfaen" w:cs="Sylfaen" w:hint="default"/>
        <w:b w:val="0"/>
        <w:bCs w:val="0"/>
        <w:i w:val="0"/>
        <w:iCs w:val="0"/>
        <w:spacing w:val="0"/>
        <w:w w:val="100"/>
        <w:sz w:val="24"/>
        <w:szCs w:val="24"/>
        <w:lang w:val="lt-LT" w:eastAsia="en-US" w:bidi="ar-SA"/>
      </w:rPr>
    </w:lvl>
    <w:lvl w:ilvl="2">
      <w:numFmt w:val="bullet"/>
      <w:lvlText w:val="•"/>
      <w:lvlJc w:val="left"/>
      <w:pPr>
        <w:ind w:left="2704" w:hanging="601"/>
      </w:pPr>
      <w:rPr>
        <w:rFonts w:hint="default"/>
        <w:lang w:val="lt-LT" w:eastAsia="en-US" w:bidi="ar-SA"/>
      </w:rPr>
    </w:lvl>
    <w:lvl w:ilvl="3">
      <w:numFmt w:val="bullet"/>
      <w:lvlText w:val="•"/>
      <w:lvlJc w:val="left"/>
      <w:pPr>
        <w:ind w:left="3626" w:hanging="601"/>
      </w:pPr>
      <w:rPr>
        <w:rFonts w:hint="default"/>
        <w:lang w:val="lt-LT" w:eastAsia="en-US" w:bidi="ar-SA"/>
      </w:rPr>
    </w:lvl>
    <w:lvl w:ilvl="4">
      <w:numFmt w:val="bullet"/>
      <w:lvlText w:val="•"/>
      <w:lvlJc w:val="left"/>
      <w:pPr>
        <w:ind w:left="4548" w:hanging="601"/>
      </w:pPr>
      <w:rPr>
        <w:rFonts w:hint="default"/>
        <w:lang w:val="lt-LT" w:eastAsia="en-US" w:bidi="ar-SA"/>
      </w:rPr>
    </w:lvl>
    <w:lvl w:ilvl="5">
      <w:numFmt w:val="bullet"/>
      <w:lvlText w:val="•"/>
      <w:lvlJc w:val="left"/>
      <w:pPr>
        <w:ind w:left="5470" w:hanging="601"/>
      </w:pPr>
      <w:rPr>
        <w:rFonts w:hint="default"/>
        <w:lang w:val="lt-LT" w:eastAsia="en-US" w:bidi="ar-SA"/>
      </w:rPr>
    </w:lvl>
    <w:lvl w:ilvl="6">
      <w:numFmt w:val="bullet"/>
      <w:lvlText w:val="•"/>
      <w:lvlJc w:val="left"/>
      <w:pPr>
        <w:ind w:left="6392" w:hanging="601"/>
      </w:pPr>
      <w:rPr>
        <w:rFonts w:hint="default"/>
        <w:lang w:val="lt-LT" w:eastAsia="en-US" w:bidi="ar-SA"/>
      </w:rPr>
    </w:lvl>
    <w:lvl w:ilvl="7">
      <w:numFmt w:val="bullet"/>
      <w:lvlText w:val="•"/>
      <w:lvlJc w:val="left"/>
      <w:pPr>
        <w:ind w:left="7314" w:hanging="601"/>
      </w:pPr>
      <w:rPr>
        <w:rFonts w:hint="default"/>
        <w:lang w:val="lt-LT" w:eastAsia="en-US" w:bidi="ar-SA"/>
      </w:rPr>
    </w:lvl>
    <w:lvl w:ilvl="8">
      <w:numFmt w:val="bullet"/>
      <w:lvlText w:val="•"/>
      <w:lvlJc w:val="left"/>
      <w:pPr>
        <w:ind w:left="8236" w:hanging="601"/>
      </w:pPr>
      <w:rPr>
        <w:rFonts w:hint="default"/>
        <w:lang w:val="lt-LT" w:eastAsia="en-US" w:bidi="ar-SA"/>
      </w:rPr>
    </w:lvl>
  </w:abstractNum>
  <w:abstractNum w:abstractNumId="15" w15:restartNumberingAfterBreak="0">
    <w:nsid w:val="72183CF9"/>
    <w:multiLevelType w:val="multilevel"/>
    <w:tmpl w:val="72183CF9"/>
    <w:lvl w:ilvl="0">
      <w:start w:val="9"/>
      <w:numFmt w:val="decimal"/>
      <w:lvlText w:val="%1"/>
      <w:lvlJc w:val="left"/>
      <w:pPr>
        <w:ind w:left="158" w:hanging="520"/>
        <w:jc w:val="left"/>
      </w:pPr>
      <w:rPr>
        <w:rFonts w:hint="default"/>
        <w:lang w:val="lt-LT" w:eastAsia="en-US" w:bidi="ar-SA"/>
      </w:rPr>
    </w:lvl>
    <w:lvl w:ilvl="1">
      <w:start w:val="1"/>
      <w:numFmt w:val="decimal"/>
      <w:lvlText w:val="%1.%2"/>
      <w:lvlJc w:val="left"/>
      <w:pPr>
        <w:ind w:left="158" w:hanging="520"/>
        <w:jc w:val="left"/>
      </w:pPr>
      <w:rPr>
        <w:rFonts w:hint="default"/>
        <w:lang w:val="lt-LT" w:eastAsia="en-US" w:bidi="ar-SA"/>
      </w:rPr>
    </w:lvl>
    <w:lvl w:ilvl="2">
      <w:start w:val="1"/>
      <w:numFmt w:val="decimal"/>
      <w:lvlText w:val="%1.%2.%3."/>
      <w:lvlJc w:val="left"/>
      <w:pPr>
        <w:ind w:left="158" w:hanging="520"/>
        <w:jc w:val="left"/>
      </w:pPr>
      <w:rPr>
        <w:rFonts w:ascii="Sylfaen" w:eastAsia="Sylfaen" w:hAnsi="Sylfaen" w:cs="Sylfaen" w:hint="default"/>
        <w:b w:val="0"/>
        <w:bCs w:val="0"/>
        <w:i w:val="0"/>
        <w:iCs w:val="0"/>
        <w:spacing w:val="0"/>
        <w:w w:val="100"/>
        <w:sz w:val="21"/>
        <w:szCs w:val="21"/>
        <w:lang w:val="lt-LT" w:eastAsia="en-US" w:bidi="ar-SA"/>
      </w:rPr>
    </w:lvl>
    <w:lvl w:ilvl="3">
      <w:numFmt w:val="bullet"/>
      <w:lvlText w:val="•"/>
      <w:lvlJc w:val="left"/>
      <w:pPr>
        <w:ind w:left="3136" w:hanging="520"/>
      </w:pPr>
      <w:rPr>
        <w:rFonts w:hint="default"/>
        <w:lang w:val="lt-LT" w:eastAsia="en-US" w:bidi="ar-SA"/>
      </w:rPr>
    </w:lvl>
    <w:lvl w:ilvl="4">
      <w:numFmt w:val="bullet"/>
      <w:lvlText w:val="•"/>
      <w:lvlJc w:val="left"/>
      <w:pPr>
        <w:ind w:left="4128" w:hanging="520"/>
      </w:pPr>
      <w:rPr>
        <w:rFonts w:hint="default"/>
        <w:lang w:val="lt-LT" w:eastAsia="en-US" w:bidi="ar-SA"/>
      </w:rPr>
    </w:lvl>
    <w:lvl w:ilvl="5">
      <w:numFmt w:val="bullet"/>
      <w:lvlText w:val="•"/>
      <w:lvlJc w:val="left"/>
      <w:pPr>
        <w:ind w:left="5120" w:hanging="520"/>
      </w:pPr>
      <w:rPr>
        <w:rFonts w:hint="default"/>
        <w:lang w:val="lt-LT" w:eastAsia="en-US" w:bidi="ar-SA"/>
      </w:rPr>
    </w:lvl>
    <w:lvl w:ilvl="6">
      <w:numFmt w:val="bullet"/>
      <w:lvlText w:val="•"/>
      <w:lvlJc w:val="left"/>
      <w:pPr>
        <w:ind w:left="6112" w:hanging="520"/>
      </w:pPr>
      <w:rPr>
        <w:rFonts w:hint="default"/>
        <w:lang w:val="lt-LT" w:eastAsia="en-US" w:bidi="ar-SA"/>
      </w:rPr>
    </w:lvl>
    <w:lvl w:ilvl="7">
      <w:numFmt w:val="bullet"/>
      <w:lvlText w:val="•"/>
      <w:lvlJc w:val="left"/>
      <w:pPr>
        <w:ind w:left="7104" w:hanging="520"/>
      </w:pPr>
      <w:rPr>
        <w:rFonts w:hint="default"/>
        <w:lang w:val="lt-LT" w:eastAsia="en-US" w:bidi="ar-SA"/>
      </w:rPr>
    </w:lvl>
    <w:lvl w:ilvl="8">
      <w:numFmt w:val="bullet"/>
      <w:lvlText w:val="•"/>
      <w:lvlJc w:val="left"/>
      <w:pPr>
        <w:ind w:left="8096" w:hanging="520"/>
      </w:pPr>
      <w:rPr>
        <w:rFonts w:hint="default"/>
        <w:lang w:val="lt-LT" w:eastAsia="en-US" w:bidi="ar-SA"/>
      </w:rPr>
    </w:lvl>
  </w:abstractNum>
  <w:abstractNum w:abstractNumId="16" w15:restartNumberingAfterBreak="0">
    <w:nsid w:val="77ECEA79"/>
    <w:multiLevelType w:val="multilevel"/>
    <w:tmpl w:val="77ECEA79"/>
    <w:lvl w:ilvl="0">
      <w:start w:val="22"/>
      <w:numFmt w:val="decimal"/>
      <w:lvlText w:val="%1"/>
      <w:lvlJc w:val="left"/>
      <w:pPr>
        <w:ind w:left="158" w:hanging="662"/>
        <w:jc w:val="left"/>
      </w:pPr>
      <w:rPr>
        <w:rFonts w:hint="default"/>
        <w:lang w:val="lt-LT" w:eastAsia="en-US" w:bidi="ar-SA"/>
      </w:rPr>
    </w:lvl>
    <w:lvl w:ilvl="1">
      <w:start w:val="2"/>
      <w:numFmt w:val="decimal"/>
      <w:lvlText w:val="%1.%2"/>
      <w:lvlJc w:val="left"/>
      <w:pPr>
        <w:ind w:left="158" w:hanging="662"/>
        <w:jc w:val="left"/>
      </w:pPr>
      <w:rPr>
        <w:rFonts w:hint="default"/>
        <w:lang w:val="lt-LT" w:eastAsia="en-US" w:bidi="ar-SA"/>
      </w:rPr>
    </w:lvl>
    <w:lvl w:ilvl="2">
      <w:start w:val="4"/>
      <w:numFmt w:val="decimal"/>
      <w:lvlText w:val="%1.%2.%3."/>
      <w:lvlJc w:val="left"/>
      <w:pPr>
        <w:ind w:left="158" w:hanging="662"/>
        <w:jc w:val="left"/>
      </w:pPr>
      <w:rPr>
        <w:rFonts w:ascii="Sylfaen" w:eastAsia="Sylfaen" w:hAnsi="Sylfaen" w:cs="Sylfaen" w:hint="default"/>
        <w:b w:val="0"/>
        <w:bCs w:val="0"/>
        <w:i w:val="0"/>
        <w:iCs w:val="0"/>
        <w:spacing w:val="-5"/>
        <w:w w:val="100"/>
        <w:sz w:val="22"/>
        <w:szCs w:val="22"/>
        <w:lang w:val="lt-LT" w:eastAsia="en-US" w:bidi="ar-SA"/>
      </w:rPr>
    </w:lvl>
    <w:lvl w:ilvl="3">
      <w:numFmt w:val="bullet"/>
      <w:lvlText w:val="•"/>
      <w:lvlJc w:val="left"/>
      <w:pPr>
        <w:ind w:left="3136" w:hanging="662"/>
      </w:pPr>
      <w:rPr>
        <w:rFonts w:hint="default"/>
        <w:lang w:val="lt-LT" w:eastAsia="en-US" w:bidi="ar-SA"/>
      </w:rPr>
    </w:lvl>
    <w:lvl w:ilvl="4">
      <w:numFmt w:val="bullet"/>
      <w:lvlText w:val="•"/>
      <w:lvlJc w:val="left"/>
      <w:pPr>
        <w:ind w:left="4128" w:hanging="662"/>
      </w:pPr>
      <w:rPr>
        <w:rFonts w:hint="default"/>
        <w:lang w:val="lt-LT" w:eastAsia="en-US" w:bidi="ar-SA"/>
      </w:rPr>
    </w:lvl>
    <w:lvl w:ilvl="5">
      <w:numFmt w:val="bullet"/>
      <w:lvlText w:val="•"/>
      <w:lvlJc w:val="left"/>
      <w:pPr>
        <w:ind w:left="5120" w:hanging="662"/>
      </w:pPr>
      <w:rPr>
        <w:rFonts w:hint="default"/>
        <w:lang w:val="lt-LT" w:eastAsia="en-US" w:bidi="ar-SA"/>
      </w:rPr>
    </w:lvl>
    <w:lvl w:ilvl="6">
      <w:numFmt w:val="bullet"/>
      <w:lvlText w:val="•"/>
      <w:lvlJc w:val="left"/>
      <w:pPr>
        <w:ind w:left="6112" w:hanging="662"/>
      </w:pPr>
      <w:rPr>
        <w:rFonts w:hint="default"/>
        <w:lang w:val="lt-LT" w:eastAsia="en-US" w:bidi="ar-SA"/>
      </w:rPr>
    </w:lvl>
    <w:lvl w:ilvl="7">
      <w:numFmt w:val="bullet"/>
      <w:lvlText w:val="•"/>
      <w:lvlJc w:val="left"/>
      <w:pPr>
        <w:ind w:left="7104" w:hanging="662"/>
      </w:pPr>
      <w:rPr>
        <w:rFonts w:hint="default"/>
        <w:lang w:val="lt-LT" w:eastAsia="en-US" w:bidi="ar-SA"/>
      </w:rPr>
    </w:lvl>
    <w:lvl w:ilvl="8">
      <w:numFmt w:val="bullet"/>
      <w:lvlText w:val="•"/>
      <w:lvlJc w:val="left"/>
      <w:pPr>
        <w:ind w:left="8096" w:hanging="662"/>
      </w:pPr>
      <w:rPr>
        <w:rFonts w:hint="default"/>
        <w:lang w:val="lt-LT" w:eastAsia="en-US" w:bidi="ar-SA"/>
      </w:rPr>
    </w:lvl>
  </w:abstractNum>
  <w:abstractNum w:abstractNumId="17" w15:restartNumberingAfterBreak="0">
    <w:nsid w:val="7C246926"/>
    <w:multiLevelType w:val="multilevel"/>
    <w:tmpl w:val="7C246926"/>
    <w:lvl w:ilvl="0">
      <w:start w:val="22"/>
      <w:numFmt w:val="decimal"/>
      <w:lvlText w:val="%1"/>
      <w:lvlJc w:val="left"/>
      <w:pPr>
        <w:ind w:left="643" w:hanging="485"/>
        <w:jc w:val="left"/>
      </w:pPr>
      <w:rPr>
        <w:rFonts w:hint="default"/>
        <w:lang w:val="lt-LT" w:eastAsia="en-US" w:bidi="ar-SA"/>
      </w:rPr>
    </w:lvl>
    <w:lvl w:ilvl="1">
      <w:start w:val="1"/>
      <w:numFmt w:val="decimal"/>
      <w:lvlText w:val="%1.%2."/>
      <w:lvlJc w:val="left"/>
      <w:pPr>
        <w:ind w:left="643" w:hanging="485"/>
        <w:jc w:val="left"/>
      </w:pPr>
      <w:rPr>
        <w:rFonts w:ascii="Sylfaen" w:eastAsia="Sylfaen" w:hAnsi="Sylfaen" w:cs="Sylfaen" w:hint="default"/>
        <w:b w:val="0"/>
        <w:bCs w:val="0"/>
        <w:i w:val="0"/>
        <w:iCs w:val="0"/>
        <w:spacing w:val="0"/>
        <w:w w:val="100"/>
        <w:sz w:val="22"/>
        <w:szCs w:val="22"/>
        <w:lang w:val="lt-LT" w:eastAsia="en-US" w:bidi="ar-SA"/>
      </w:rPr>
    </w:lvl>
    <w:lvl w:ilvl="2">
      <w:start w:val="6"/>
      <w:numFmt w:val="decimal"/>
      <w:lvlText w:val="%1.%2.%3."/>
      <w:lvlJc w:val="left"/>
      <w:pPr>
        <w:ind w:left="158" w:hanging="662"/>
        <w:jc w:val="left"/>
      </w:pPr>
      <w:rPr>
        <w:rFonts w:ascii="Sylfaen" w:eastAsia="Sylfaen" w:hAnsi="Sylfaen" w:cs="Sylfaen" w:hint="default"/>
        <w:b w:val="0"/>
        <w:bCs w:val="0"/>
        <w:i w:val="0"/>
        <w:iCs w:val="0"/>
        <w:spacing w:val="-5"/>
        <w:w w:val="100"/>
        <w:sz w:val="22"/>
        <w:szCs w:val="22"/>
        <w:lang w:val="lt-LT" w:eastAsia="en-US" w:bidi="ar-SA"/>
      </w:rPr>
    </w:lvl>
    <w:lvl w:ilvl="3">
      <w:numFmt w:val="bullet"/>
      <w:lvlText w:val="•"/>
      <w:lvlJc w:val="left"/>
      <w:pPr>
        <w:ind w:left="2737" w:hanging="662"/>
      </w:pPr>
      <w:rPr>
        <w:rFonts w:hint="default"/>
        <w:lang w:val="lt-LT" w:eastAsia="en-US" w:bidi="ar-SA"/>
      </w:rPr>
    </w:lvl>
    <w:lvl w:ilvl="4">
      <w:numFmt w:val="bullet"/>
      <w:lvlText w:val="•"/>
      <w:lvlJc w:val="left"/>
      <w:pPr>
        <w:ind w:left="3786" w:hanging="662"/>
      </w:pPr>
      <w:rPr>
        <w:rFonts w:hint="default"/>
        <w:lang w:val="lt-LT" w:eastAsia="en-US" w:bidi="ar-SA"/>
      </w:rPr>
    </w:lvl>
    <w:lvl w:ilvl="5">
      <w:numFmt w:val="bullet"/>
      <w:lvlText w:val="•"/>
      <w:lvlJc w:val="left"/>
      <w:pPr>
        <w:ind w:left="4835" w:hanging="662"/>
      </w:pPr>
      <w:rPr>
        <w:rFonts w:hint="default"/>
        <w:lang w:val="lt-LT" w:eastAsia="en-US" w:bidi="ar-SA"/>
      </w:rPr>
    </w:lvl>
    <w:lvl w:ilvl="6">
      <w:numFmt w:val="bullet"/>
      <w:lvlText w:val="•"/>
      <w:lvlJc w:val="left"/>
      <w:pPr>
        <w:ind w:left="5884" w:hanging="662"/>
      </w:pPr>
      <w:rPr>
        <w:rFonts w:hint="default"/>
        <w:lang w:val="lt-LT" w:eastAsia="en-US" w:bidi="ar-SA"/>
      </w:rPr>
    </w:lvl>
    <w:lvl w:ilvl="7">
      <w:numFmt w:val="bullet"/>
      <w:lvlText w:val="•"/>
      <w:lvlJc w:val="left"/>
      <w:pPr>
        <w:ind w:left="6933" w:hanging="662"/>
      </w:pPr>
      <w:rPr>
        <w:rFonts w:hint="default"/>
        <w:lang w:val="lt-LT" w:eastAsia="en-US" w:bidi="ar-SA"/>
      </w:rPr>
    </w:lvl>
    <w:lvl w:ilvl="8">
      <w:numFmt w:val="bullet"/>
      <w:lvlText w:val="•"/>
      <w:lvlJc w:val="left"/>
      <w:pPr>
        <w:ind w:left="7982" w:hanging="662"/>
      </w:pPr>
      <w:rPr>
        <w:rFonts w:hint="default"/>
        <w:lang w:val="lt-LT" w:eastAsia="en-US" w:bidi="ar-SA"/>
      </w:rPr>
    </w:lvl>
  </w:abstractNum>
  <w:num w:numId="1" w16cid:durableId="31731603">
    <w:abstractNumId w:val="5"/>
  </w:num>
  <w:num w:numId="2" w16cid:durableId="1763408150">
    <w:abstractNumId w:val="4"/>
  </w:num>
  <w:num w:numId="3" w16cid:durableId="253825756">
    <w:abstractNumId w:val="12"/>
  </w:num>
  <w:num w:numId="4" w16cid:durableId="855659265">
    <w:abstractNumId w:val="3"/>
  </w:num>
  <w:num w:numId="5" w16cid:durableId="664671206">
    <w:abstractNumId w:val="1"/>
  </w:num>
  <w:num w:numId="6" w16cid:durableId="165370226">
    <w:abstractNumId w:val="7"/>
  </w:num>
  <w:num w:numId="7" w16cid:durableId="931478137">
    <w:abstractNumId w:val="9"/>
  </w:num>
  <w:num w:numId="8" w16cid:durableId="1743524607">
    <w:abstractNumId w:val="15"/>
  </w:num>
  <w:num w:numId="9" w16cid:durableId="1677030318">
    <w:abstractNumId w:val="6"/>
  </w:num>
  <w:num w:numId="10" w16cid:durableId="873925945">
    <w:abstractNumId w:val="0"/>
  </w:num>
  <w:num w:numId="11" w16cid:durableId="136188621">
    <w:abstractNumId w:val="10"/>
  </w:num>
  <w:num w:numId="12" w16cid:durableId="156002325">
    <w:abstractNumId w:val="13"/>
  </w:num>
  <w:num w:numId="13" w16cid:durableId="2145392747">
    <w:abstractNumId w:val="17"/>
  </w:num>
  <w:num w:numId="14" w16cid:durableId="2066903973">
    <w:abstractNumId w:val="16"/>
  </w:num>
  <w:num w:numId="15" w16cid:durableId="1332178866">
    <w:abstractNumId w:val="2"/>
  </w:num>
  <w:num w:numId="16" w16cid:durableId="1110394386">
    <w:abstractNumId w:val="14"/>
  </w:num>
  <w:num w:numId="17" w16cid:durableId="190269214">
    <w:abstractNumId w:val="11"/>
  </w:num>
  <w:num w:numId="18" w16cid:durableId="929972354">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DEA"/>
    <w:rsid w:val="000160E8"/>
    <w:rsid w:val="00145074"/>
    <w:rsid w:val="00173306"/>
    <w:rsid w:val="0018271A"/>
    <w:rsid w:val="001B47A5"/>
    <w:rsid w:val="001D1223"/>
    <w:rsid w:val="002521DB"/>
    <w:rsid w:val="0034430A"/>
    <w:rsid w:val="0037218B"/>
    <w:rsid w:val="003B5C16"/>
    <w:rsid w:val="004869B9"/>
    <w:rsid w:val="004C3E7D"/>
    <w:rsid w:val="004D494B"/>
    <w:rsid w:val="00594E66"/>
    <w:rsid w:val="00623A41"/>
    <w:rsid w:val="00682704"/>
    <w:rsid w:val="00692C8D"/>
    <w:rsid w:val="006A1B03"/>
    <w:rsid w:val="006C2977"/>
    <w:rsid w:val="006D717D"/>
    <w:rsid w:val="00730CC0"/>
    <w:rsid w:val="0083133A"/>
    <w:rsid w:val="00886DEA"/>
    <w:rsid w:val="00967960"/>
    <w:rsid w:val="0097090C"/>
    <w:rsid w:val="00986285"/>
    <w:rsid w:val="00A005DD"/>
    <w:rsid w:val="00AA4182"/>
    <w:rsid w:val="00AC34DF"/>
    <w:rsid w:val="00C31E3E"/>
    <w:rsid w:val="00C876DD"/>
    <w:rsid w:val="00CB5DA9"/>
    <w:rsid w:val="00D635AD"/>
    <w:rsid w:val="00D85647"/>
    <w:rsid w:val="00D96AAC"/>
    <w:rsid w:val="00E020E4"/>
    <w:rsid w:val="00E74A43"/>
    <w:rsid w:val="00E771FA"/>
    <w:rsid w:val="00EA50F7"/>
    <w:rsid w:val="00EC0FC7"/>
    <w:rsid w:val="00EF5633"/>
    <w:rsid w:val="00F1263F"/>
    <w:rsid w:val="00F31B3C"/>
    <w:rsid w:val="00FC0DB0"/>
    <w:rsid w:val="2E5F7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2813E"/>
  <w15:docId w15:val="{E0A296A3-347E-415C-8017-A4D6E005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Sylfaen" w:eastAsia="Sylfaen" w:hAnsi="Sylfaen" w:cs="Sylfaen"/>
      <w:sz w:val="22"/>
      <w:szCs w:val="22"/>
    </w:rPr>
  </w:style>
  <w:style w:type="paragraph" w:styleId="Heading1">
    <w:name w:val="heading 1"/>
    <w:basedOn w:val="Normal"/>
    <w:uiPriority w:val="1"/>
    <w:qFormat/>
    <w:pPr>
      <w:ind w:left="360"/>
      <w:outlineLvl w:val="0"/>
    </w:pPr>
    <w:rPr>
      <w:sz w:val="28"/>
      <w:szCs w:val="28"/>
    </w:rPr>
  </w:style>
  <w:style w:type="paragraph" w:styleId="Heading2">
    <w:name w:val="heading 2"/>
    <w:basedOn w:val="Normal"/>
    <w:uiPriority w:val="9"/>
    <w:unhideWhenUsed/>
    <w:qFormat/>
    <w:pPr>
      <w:spacing w:before="1"/>
      <w:ind w:left="360"/>
      <w:jc w:val="both"/>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Title">
    <w:name w:val="Title"/>
    <w:basedOn w:val="Normal"/>
    <w:uiPriority w:val="1"/>
    <w:qFormat/>
    <w:pPr>
      <w:ind w:left="811"/>
    </w:pPr>
    <w:rPr>
      <w:sz w:val="32"/>
      <w:szCs w:val="32"/>
    </w:rPr>
  </w:style>
  <w:style w:type="paragraph" w:styleId="ListParagraph">
    <w:name w:val="List Paragraph"/>
    <w:basedOn w:val="Normal"/>
    <w:uiPriority w:val="34"/>
    <w:qFormat/>
    <w:pPr>
      <w:ind w:left="926" w:hanging="567"/>
      <w:jc w:val="both"/>
    </w:pPr>
  </w:style>
  <w:style w:type="paragraph" w:customStyle="1" w:styleId="TableParagraph">
    <w:name w:val="Table Paragraph"/>
    <w:basedOn w:val="Normal"/>
    <w:uiPriority w:val="1"/>
    <w:qFormat/>
  </w:style>
  <w:style w:type="paragraph" w:styleId="Header">
    <w:name w:val="header"/>
    <w:basedOn w:val="Normal"/>
    <w:link w:val="HeaderChar"/>
    <w:unhideWhenUsed/>
    <w:qFormat/>
    <w:rsid w:val="00CB5DA9"/>
    <w:pPr>
      <w:tabs>
        <w:tab w:val="center" w:pos="4680"/>
        <w:tab w:val="right" w:pos="9360"/>
      </w:tabs>
    </w:pPr>
  </w:style>
  <w:style w:type="character" w:customStyle="1" w:styleId="HeaderChar">
    <w:name w:val="Header Char"/>
    <w:basedOn w:val="DefaultParagraphFont"/>
    <w:link w:val="Header"/>
    <w:qFormat/>
    <w:rsid w:val="00CB5DA9"/>
    <w:rPr>
      <w:rFonts w:ascii="Sylfaen" w:eastAsia="Sylfaen" w:hAnsi="Sylfaen" w:cs="Sylfaen"/>
      <w:sz w:val="22"/>
      <w:szCs w:val="22"/>
    </w:rPr>
  </w:style>
  <w:style w:type="paragraph" w:styleId="Footer">
    <w:name w:val="footer"/>
    <w:basedOn w:val="Normal"/>
    <w:link w:val="FooterChar"/>
    <w:unhideWhenUsed/>
    <w:rsid w:val="00CB5DA9"/>
    <w:pPr>
      <w:tabs>
        <w:tab w:val="center" w:pos="4680"/>
        <w:tab w:val="right" w:pos="9360"/>
      </w:tabs>
    </w:pPr>
  </w:style>
  <w:style w:type="character" w:customStyle="1" w:styleId="FooterChar">
    <w:name w:val="Footer Char"/>
    <w:basedOn w:val="DefaultParagraphFont"/>
    <w:link w:val="Footer"/>
    <w:qFormat/>
    <w:rsid w:val="00CB5DA9"/>
    <w:rPr>
      <w:rFonts w:ascii="Sylfaen" w:eastAsia="Sylfaen" w:hAnsi="Sylfaen" w:cs="Sylfaen"/>
      <w:sz w:val="22"/>
      <w:szCs w:val="22"/>
    </w:rPr>
  </w:style>
  <w:style w:type="table" w:customStyle="1" w:styleId="TableNormal1">
    <w:name w:val="Table Normal1"/>
    <w:uiPriority w:val="2"/>
    <w:semiHidden/>
    <w:unhideWhenUsed/>
    <w:qFormat/>
    <w:rsid w:val="000160E8"/>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4974">
      <w:bodyDiv w:val="1"/>
      <w:marLeft w:val="0"/>
      <w:marRight w:val="0"/>
      <w:marTop w:val="0"/>
      <w:marBottom w:val="0"/>
      <w:divBdr>
        <w:top w:val="none" w:sz="0" w:space="0" w:color="auto"/>
        <w:left w:val="none" w:sz="0" w:space="0" w:color="auto"/>
        <w:bottom w:val="none" w:sz="0" w:space="0" w:color="auto"/>
        <w:right w:val="none" w:sz="0" w:space="0" w:color="auto"/>
      </w:divBdr>
      <w:divsChild>
        <w:div w:id="1610700758">
          <w:marLeft w:val="0"/>
          <w:marRight w:val="0"/>
          <w:marTop w:val="0"/>
          <w:marBottom w:val="0"/>
          <w:divBdr>
            <w:top w:val="none" w:sz="0" w:space="0" w:color="auto"/>
            <w:left w:val="none" w:sz="0" w:space="0" w:color="auto"/>
            <w:bottom w:val="none" w:sz="0" w:space="0" w:color="auto"/>
            <w:right w:val="none" w:sz="0" w:space="0" w:color="auto"/>
          </w:divBdr>
        </w:div>
        <w:div w:id="1163080889">
          <w:marLeft w:val="0"/>
          <w:marRight w:val="0"/>
          <w:marTop w:val="0"/>
          <w:marBottom w:val="0"/>
          <w:divBdr>
            <w:top w:val="none" w:sz="0" w:space="0" w:color="auto"/>
            <w:left w:val="none" w:sz="0" w:space="0" w:color="auto"/>
            <w:bottom w:val="none" w:sz="0" w:space="0" w:color="auto"/>
            <w:right w:val="none" w:sz="0" w:space="0" w:color="auto"/>
          </w:divBdr>
        </w:div>
        <w:div w:id="238945214">
          <w:marLeft w:val="0"/>
          <w:marRight w:val="0"/>
          <w:marTop w:val="0"/>
          <w:marBottom w:val="0"/>
          <w:divBdr>
            <w:top w:val="none" w:sz="0" w:space="0" w:color="auto"/>
            <w:left w:val="none" w:sz="0" w:space="0" w:color="auto"/>
            <w:bottom w:val="none" w:sz="0" w:space="0" w:color="auto"/>
            <w:right w:val="none" w:sz="0" w:space="0" w:color="auto"/>
          </w:divBdr>
        </w:div>
        <w:div w:id="1418480886">
          <w:marLeft w:val="0"/>
          <w:marRight w:val="0"/>
          <w:marTop w:val="0"/>
          <w:marBottom w:val="0"/>
          <w:divBdr>
            <w:top w:val="none" w:sz="0" w:space="0" w:color="auto"/>
            <w:left w:val="none" w:sz="0" w:space="0" w:color="auto"/>
            <w:bottom w:val="none" w:sz="0" w:space="0" w:color="auto"/>
            <w:right w:val="none" w:sz="0" w:space="0" w:color="auto"/>
          </w:divBdr>
        </w:div>
        <w:div w:id="982344022">
          <w:marLeft w:val="0"/>
          <w:marRight w:val="0"/>
          <w:marTop w:val="0"/>
          <w:marBottom w:val="0"/>
          <w:divBdr>
            <w:top w:val="none" w:sz="0" w:space="0" w:color="auto"/>
            <w:left w:val="none" w:sz="0" w:space="0" w:color="auto"/>
            <w:bottom w:val="none" w:sz="0" w:space="0" w:color="auto"/>
            <w:right w:val="none" w:sz="0" w:space="0" w:color="auto"/>
          </w:divBdr>
        </w:div>
        <w:div w:id="7567676">
          <w:marLeft w:val="0"/>
          <w:marRight w:val="0"/>
          <w:marTop w:val="0"/>
          <w:marBottom w:val="0"/>
          <w:divBdr>
            <w:top w:val="none" w:sz="0" w:space="0" w:color="auto"/>
            <w:left w:val="none" w:sz="0" w:space="0" w:color="auto"/>
            <w:bottom w:val="none" w:sz="0" w:space="0" w:color="auto"/>
            <w:right w:val="none" w:sz="0" w:space="0" w:color="auto"/>
          </w:divBdr>
        </w:div>
        <w:div w:id="1098332543">
          <w:marLeft w:val="0"/>
          <w:marRight w:val="0"/>
          <w:marTop w:val="0"/>
          <w:marBottom w:val="0"/>
          <w:divBdr>
            <w:top w:val="none" w:sz="0" w:space="0" w:color="auto"/>
            <w:left w:val="none" w:sz="0" w:space="0" w:color="auto"/>
            <w:bottom w:val="none" w:sz="0" w:space="0" w:color="auto"/>
            <w:right w:val="none" w:sz="0" w:space="0" w:color="auto"/>
          </w:divBdr>
        </w:div>
        <w:div w:id="115878859">
          <w:marLeft w:val="0"/>
          <w:marRight w:val="0"/>
          <w:marTop w:val="0"/>
          <w:marBottom w:val="0"/>
          <w:divBdr>
            <w:top w:val="none" w:sz="0" w:space="0" w:color="auto"/>
            <w:left w:val="none" w:sz="0" w:space="0" w:color="auto"/>
            <w:bottom w:val="none" w:sz="0" w:space="0" w:color="auto"/>
            <w:right w:val="none" w:sz="0" w:space="0" w:color="auto"/>
          </w:divBdr>
        </w:div>
        <w:div w:id="1858155364">
          <w:marLeft w:val="0"/>
          <w:marRight w:val="0"/>
          <w:marTop w:val="0"/>
          <w:marBottom w:val="0"/>
          <w:divBdr>
            <w:top w:val="none" w:sz="0" w:space="0" w:color="auto"/>
            <w:left w:val="none" w:sz="0" w:space="0" w:color="auto"/>
            <w:bottom w:val="none" w:sz="0" w:space="0" w:color="auto"/>
            <w:right w:val="none" w:sz="0" w:space="0" w:color="auto"/>
          </w:divBdr>
        </w:div>
        <w:div w:id="1148132303">
          <w:marLeft w:val="0"/>
          <w:marRight w:val="0"/>
          <w:marTop w:val="0"/>
          <w:marBottom w:val="0"/>
          <w:divBdr>
            <w:top w:val="none" w:sz="0" w:space="0" w:color="auto"/>
            <w:left w:val="none" w:sz="0" w:space="0" w:color="auto"/>
            <w:bottom w:val="none" w:sz="0" w:space="0" w:color="auto"/>
            <w:right w:val="none" w:sz="0" w:space="0" w:color="auto"/>
          </w:divBdr>
        </w:div>
        <w:div w:id="721252682">
          <w:marLeft w:val="0"/>
          <w:marRight w:val="0"/>
          <w:marTop w:val="0"/>
          <w:marBottom w:val="0"/>
          <w:divBdr>
            <w:top w:val="none" w:sz="0" w:space="0" w:color="auto"/>
            <w:left w:val="none" w:sz="0" w:space="0" w:color="auto"/>
            <w:bottom w:val="none" w:sz="0" w:space="0" w:color="auto"/>
            <w:right w:val="none" w:sz="0" w:space="0" w:color="auto"/>
          </w:divBdr>
        </w:div>
        <w:div w:id="582491447">
          <w:marLeft w:val="0"/>
          <w:marRight w:val="0"/>
          <w:marTop w:val="0"/>
          <w:marBottom w:val="0"/>
          <w:divBdr>
            <w:top w:val="none" w:sz="0" w:space="0" w:color="auto"/>
            <w:left w:val="none" w:sz="0" w:space="0" w:color="auto"/>
            <w:bottom w:val="none" w:sz="0" w:space="0" w:color="auto"/>
            <w:right w:val="none" w:sz="0" w:space="0" w:color="auto"/>
          </w:divBdr>
        </w:div>
        <w:div w:id="1784809853">
          <w:marLeft w:val="0"/>
          <w:marRight w:val="0"/>
          <w:marTop w:val="0"/>
          <w:marBottom w:val="0"/>
          <w:divBdr>
            <w:top w:val="none" w:sz="0" w:space="0" w:color="auto"/>
            <w:left w:val="none" w:sz="0" w:space="0" w:color="auto"/>
            <w:bottom w:val="none" w:sz="0" w:space="0" w:color="auto"/>
            <w:right w:val="none" w:sz="0" w:space="0" w:color="auto"/>
          </w:divBdr>
        </w:div>
        <w:div w:id="1664964488">
          <w:marLeft w:val="0"/>
          <w:marRight w:val="0"/>
          <w:marTop w:val="0"/>
          <w:marBottom w:val="0"/>
          <w:divBdr>
            <w:top w:val="none" w:sz="0" w:space="0" w:color="auto"/>
            <w:left w:val="none" w:sz="0" w:space="0" w:color="auto"/>
            <w:bottom w:val="none" w:sz="0" w:space="0" w:color="auto"/>
            <w:right w:val="none" w:sz="0" w:space="0" w:color="auto"/>
          </w:divBdr>
        </w:div>
        <w:div w:id="1931769703">
          <w:marLeft w:val="0"/>
          <w:marRight w:val="0"/>
          <w:marTop w:val="0"/>
          <w:marBottom w:val="0"/>
          <w:divBdr>
            <w:top w:val="none" w:sz="0" w:space="0" w:color="auto"/>
            <w:left w:val="none" w:sz="0" w:space="0" w:color="auto"/>
            <w:bottom w:val="none" w:sz="0" w:space="0" w:color="auto"/>
            <w:right w:val="none" w:sz="0" w:space="0" w:color="auto"/>
          </w:divBdr>
        </w:div>
        <w:div w:id="495730547">
          <w:marLeft w:val="0"/>
          <w:marRight w:val="0"/>
          <w:marTop w:val="0"/>
          <w:marBottom w:val="0"/>
          <w:divBdr>
            <w:top w:val="none" w:sz="0" w:space="0" w:color="auto"/>
            <w:left w:val="none" w:sz="0" w:space="0" w:color="auto"/>
            <w:bottom w:val="none" w:sz="0" w:space="0" w:color="auto"/>
            <w:right w:val="none" w:sz="0" w:space="0" w:color="auto"/>
          </w:divBdr>
        </w:div>
        <w:div w:id="1927417471">
          <w:marLeft w:val="0"/>
          <w:marRight w:val="0"/>
          <w:marTop w:val="0"/>
          <w:marBottom w:val="0"/>
          <w:divBdr>
            <w:top w:val="none" w:sz="0" w:space="0" w:color="auto"/>
            <w:left w:val="none" w:sz="0" w:space="0" w:color="auto"/>
            <w:bottom w:val="none" w:sz="0" w:space="0" w:color="auto"/>
            <w:right w:val="none" w:sz="0" w:space="0" w:color="auto"/>
          </w:divBdr>
        </w:div>
        <w:div w:id="172261272">
          <w:marLeft w:val="0"/>
          <w:marRight w:val="0"/>
          <w:marTop w:val="0"/>
          <w:marBottom w:val="0"/>
          <w:divBdr>
            <w:top w:val="none" w:sz="0" w:space="0" w:color="auto"/>
            <w:left w:val="none" w:sz="0" w:space="0" w:color="auto"/>
            <w:bottom w:val="none" w:sz="0" w:space="0" w:color="auto"/>
            <w:right w:val="none" w:sz="0" w:space="0" w:color="auto"/>
          </w:divBdr>
        </w:div>
        <w:div w:id="748035929">
          <w:marLeft w:val="0"/>
          <w:marRight w:val="0"/>
          <w:marTop w:val="0"/>
          <w:marBottom w:val="0"/>
          <w:divBdr>
            <w:top w:val="none" w:sz="0" w:space="0" w:color="auto"/>
            <w:left w:val="none" w:sz="0" w:space="0" w:color="auto"/>
            <w:bottom w:val="none" w:sz="0" w:space="0" w:color="auto"/>
            <w:right w:val="none" w:sz="0" w:space="0" w:color="auto"/>
          </w:divBdr>
        </w:div>
        <w:div w:id="1895774337">
          <w:marLeft w:val="0"/>
          <w:marRight w:val="0"/>
          <w:marTop w:val="0"/>
          <w:marBottom w:val="0"/>
          <w:divBdr>
            <w:top w:val="none" w:sz="0" w:space="0" w:color="auto"/>
            <w:left w:val="none" w:sz="0" w:space="0" w:color="auto"/>
            <w:bottom w:val="none" w:sz="0" w:space="0" w:color="auto"/>
            <w:right w:val="none" w:sz="0" w:space="0" w:color="auto"/>
          </w:divBdr>
        </w:div>
        <w:div w:id="749890446">
          <w:marLeft w:val="0"/>
          <w:marRight w:val="0"/>
          <w:marTop w:val="0"/>
          <w:marBottom w:val="0"/>
          <w:divBdr>
            <w:top w:val="none" w:sz="0" w:space="0" w:color="auto"/>
            <w:left w:val="none" w:sz="0" w:space="0" w:color="auto"/>
            <w:bottom w:val="none" w:sz="0" w:space="0" w:color="auto"/>
            <w:right w:val="none" w:sz="0" w:space="0" w:color="auto"/>
          </w:divBdr>
        </w:div>
        <w:div w:id="1702394495">
          <w:marLeft w:val="0"/>
          <w:marRight w:val="0"/>
          <w:marTop w:val="0"/>
          <w:marBottom w:val="0"/>
          <w:divBdr>
            <w:top w:val="none" w:sz="0" w:space="0" w:color="auto"/>
            <w:left w:val="none" w:sz="0" w:space="0" w:color="auto"/>
            <w:bottom w:val="none" w:sz="0" w:space="0" w:color="auto"/>
            <w:right w:val="none" w:sz="0" w:space="0" w:color="auto"/>
          </w:divBdr>
        </w:div>
        <w:div w:id="12429568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school.emis.ge/"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8154</Words>
  <Characters>46484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moniava.nana</dc:creator>
  <cp:lastModifiedBy>მაკა ჭიაბერაშვილი</cp:lastModifiedBy>
  <cp:revision>18</cp:revision>
  <dcterms:created xsi:type="dcterms:W3CDTF">2026-06-17T12:49:00Z</dcterms:created>
  <dcterms:modified xsi:type="dcterms:W3CDTF">2026-08-06T11:15:00Z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2025-09-19T00:00:00Z</vt:filetime>
  </property>
  <property fmtid="{D5CDD505-2E9C-101B-9397-08002B2CF9AE}" pid="4" name="Creator">
    <vt:lpwstr>Microsoft® Word 2016</vt:lpwstr>
  </property>
  <property fmtid="{D5CDD505-2E9C-101B-9397-08002B2CF9AE}" pid="5" name="LastSaved">
    <vt:filetime>2026-05-16T00:00:00Z</vt:filetime>
  </property>
  <property fmtid="{D5CDD505-2E9C-101B-9397-08002B2CF9AE}" pid="6" name="Producer">
    <vt:lpwstr>www.ilovepdf.com</vt:lpwstr>
  </property>
  <property fmtid="{D5CDD505-2E9C-101B-9397-08002B2CF9AE}" pid="7" name="KSOProductBuildVer">
    <vt:lpwstr>1049-12.2.0.21931</vt:lpwstr>
  </property>
  <property fmtid="{D5CDD505-2E9C-101B-9397-08002B2CF9AE}" pid="8" name="ICV">
    <vt:lpwstr>3337C3EFD0E4449AABE15C2457080E60_12</vt:lpwstr>
  </property>
</Properties>
</file>